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011" w:rsidRPr="00FD3764" w:rsidRDefault="00585011" w:rsidP="00585011">
      <w:pPr>
        <w:widowControl w:val="0"/>
        <w:outlineLvl w:val="1"/>
        <w:rPr>
          <w:b/>
          <w:bCs/>
          <w:sz w:val="28"/>
          <w:szCs w:val="28"/>
        </w:rPr>
      </w:pPr>
      <w:r>
        <w:rPr>
          <w:b/>
          <w:bCs/>
          <w:noProof/>
          <w:sz w:val="28"/>
          <w:szCs w:val="28"/>
        </w:rPr>
        <w:drawing>
          <wp:inline distT="0" distB="0" distL="0" distR="0" wp14:anchorId="20004E77" wp14:editId="46CEF8C8">
            <wp:extent cx="6090285" cy="96507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0285" cy="9650730"/>
                    </a:xfrm>
                    <a:prstGeom prst="rect">
                      <a:avLst/>
                    </a:prstGeom>
                    <a:noFill/>
                  </pic:spPr>
                </pic:pic>
              </a:graphicData>
            </a:graphic>
          </wp:inline>
        </w:drawing>
      </w:r>
      <w:r w:rsidRPr="00D71163">
        <w:lastRenderedPageBreak/>
        <w:t>Комиссии, её функции и полномочия, регламент работы, порядок принятия и оформления решений Комиссии.</w:t>
      </w:r>
    </w:p>
    <w:p w:rsidR="00585011" w:rsidRPr="00D71163" w:rsidRDefault="00585011" w:rsidP="00585011">
      <w:pPr>
        <w:widowControl w:val="0"/>
        <w:tabs>
          <w:tab w:val="left" w:pos="1062"/>
        </w:tabs>
        <w:jc w:val="both"/>
      </w:pPr>
      <w:r>
        <w:t xml:space="preserve">           4. </w:t>
      </w:r>
      <w:r w:rsidRPr="00D71163">
        <w:t>Настоящее Положение принято с учётом мнения совета обучающихся</w:t>
      </w:r>
    </w:p>
    <w:p w:rsidR="00585011" w:rsidRPr="00D71163" w:rsidRDefault="00585011" w:rsidP="00585011">
      <w:pPr>
        <w:widowControl w:val="0"/>
        <w:tabs>
          <w:tab w:val="left" w:leader="underscore" w:pos="3662"/>
          <w:tab w:val="left" w:leader="underscore" w:pos="5021"/>
        </w:tabs>
        <w:jc w:val="both"/>
      </w:pPr>
      <w:r w:rsidRPr="00D71163">
        <w:rPr>
          <w:i/>
          <w:iCs/>
          <w:color w:val="000000"/>
          <w:spacing w:val="-10"/>
          <w:shd w:val="clear" w:color="auto" w:fill="FFFFFF"/>
          <w:lang w:bidi="ru-RU"/>
        </w:rPr>
        <w:t>(протокол от</w:t>
      </w:r>
      <w:r w:rsidRPr="00D71163">
        <w:rPr>
          <w:color w:val="000000"/>
          <w:spacing w:val="-10"/>
          <w:shd w:val="clear" w:color="auto" w:fill="FFFFFF"/>
          <w:lang w:bidi="ru-RU"/>
        </w:rPr>
        <w:t xml:space="preserve"> </w:t>
      </w:r>
      <w:r w:rsidRPr="00D71163">
        <w:tab/>
        <w:t xml:space="preserve"> </w:t>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
    <w:p w:rsidR="00585011" w:rsidRPr="00D71163" w:rsidRDefault="00585011" w:rsidP="00585011">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585011" w:rsidRPr="00D71163" w:rsidRDefault="00585011" w:rsidP="00585011">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585011" w:rsidRPr="00D71163" w:rsidRDefault="00585011" w:rsidP="00585011">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585011" w:rsidRPr="00D71163" w:rsidRDefault="00585011" w:rsidP="00585011">
      <w:pPr>
        <w:ind w:firstLine="708"/>
        <w:jc w:val="both"/>
        <w:rPr>
          <w:rFonts w:eastAsia="Calibri"/>
        </w:rPr>
      </w:pPr>
    </w:p>
    <w:p w:rsidR="00585011" w:rsidRPr="00D71163" w:rsidRDefault="00585011" w:rsidP="00585011">
      <w:pPr>
        <w:widowControl w:val="0"/>
        <w:tabs>
          <w:tab w:val="left" w:pos="2584"/>
        </w:tabs>
        <w:jc w:val="center"/>
        <w:outlineLvl w:val="1"/>
        <w:rPr>
          <w:b/>
          <w:bCs/>
        </w:rPr>
      </w:pPr>
      <w:bookmarkStart w:id="0" w:name="bookmark3"/>
      <w:r w:rsidRPr="00D71163">
        <w:rPr>
          <w:b/>
          <w:bCs/>
        </w:rPr>
        <w:t>2. Порядок создания и работы Комиссии</w:t>
      </w:r>
      <w:bookmarkEnd w:id="0"/>
    </w:p>
    <w:p w:rsidR="00585011" w:rsidRPr="00D71163" w:rsidRDefault="00585011" w:rsidP="00585011">
      <w:pPr>
        <w:widowControl w:val="0"/>
        <w:tabs>
          <w:tab w:val="left" w:pos="2584"/>
        </w:tabs>
        <w:jc w:val="center"/>
        <w:outlineLvl w:val="1"/>
        <w:rPr>
          <w:b/>
          <w:bCs/>
        </w:rPr>
      </w:pPr>
    </w:p>
    <w:p w:rsidR="00585011" w:rsidRPr="00D71163" w:rsidRDefault="00585011" w:rsidP="00585011">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585011" w:rsidRPr="00D71163" w:rsidRDefault="00585011" w:rsidP="00585011">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585011" w:rsidRPr="00D71163" w:rsidRDefault="00585011" w:rsidP="007212ED">
      <w:pPr>
        <w:widowControl w:val="0"/>
        <w:numPr>
          <w:ilvl w:val="0"/>
          <w:numId w:val="1"/>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585011" w:rsidRPr="00D71163" w:rsidRDefault="00585011" w:rsidP="00585011">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585011" w:rsidRPr="00D71163" w:rsidRDefault="00585011" w:rsidP="007212ED">
      <w:pPr>
        <w:widowControl w:val="0"/>
        <w:numPr>
          <w:ilvl w:val="0"/>
          <w:numId w:val="2"/>
        </w:numPr>
        <w:tabs>
          <w:tab w:val="left" w:pos="1115"/>
        </w:tabs>
        <w:ind w:firstLine="760"/>
        <w:jc w:val="both"/>
      </w:pPr>
      <w:r w:rsidRPr="00D71163">
        <w:t>на основании личного заявления члена Комиссии об исключении из её состава;</w:t>
      </w:r>
    </w:p>
    <w:p w:rsidR="00585011" w:rsidRPr="00D71163" w:rsidRDefault="00585011" w:rsidP="007212ED">
      <w:pPr>
        <w:widowControl w:val="0"/>
        <w:numPr>
          <w:ilvl w:val="0"/>
          <w:numId w:val="2"/>
        </w:numPr>
        <w:tabs>
          <w:tab w:val="left" w:pos="1115"/>
        </w:tabs>
        <w:ind w:firstLine="760"/>
        <w:jc w:val="both"/>
      </w:pPr>
      <w:r w:rsidRPr="00D71163">
        <w:t>по требованию не менее 2/3 членов Комиссии, выраженному в письменной форме;</w:t>
      </w:r>
    </w:p>
    <w:p w:rsidR="00585011" w:rsidRPr="00D71163" w:rsidRDefault="00585011" w:rsidP="007212ED">
      <w:pPr>
        <w:widowControl w:val="0"/>
        <w:numPr>
          <w:ilvl w:val="0"/>
          <w:numId w:val="2"/>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585011" w:rsidRPr="00D71163" w:rsidRDefault="00585011" w:rsidP="00585011">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585011" w:rsidRPr="00D71163" w:rsidRDefault="00585011" w:rsidP="00585011">
      <w:pPr>
        <w:widowControl w:val="0"/>
        <w:tabs>
          <w:tab w:val="left" w:pos="1226"/>
        </w:tabs>
        <w:jc w:val="both"/>
      </w:pPr>
      <w:r w:rsidRPr="00D71163">
        <w:t xml:space="preserve">          12. Члены Комиссии осуществляют свою деятельность на безвозмездной основе.</w:t>
      </w:r>
    </w:p>
    <w:p w:rsidR="00585011" w:rsidRPr="00D71163" w:rsidRDefault="00585011" w:rsidP="00585011">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585011" w:rsidRPr="00D71163" w:rsidRDefault="00585011" w:rsidP="00585011">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585011" w:rsidRPr="00D71163" w:rsidRDefault="00585011" w:rsidP="00585011">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rsidR="00585011" w:rsidRPr="00D71163" w:rsidRDefault="00585011" w:rsidP="00585011">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585011" w:rsidRPr="00D71163" w:rsidRDefault="00585011" w:rsidP="007212ED">
      <w:pPr>
        <w:widowControl w:val="0"/>
        <w:numPr>
          <w:ilvl w:val="0"/>
          <w:numId w:val="3"/>
        </w:numPr>
        <w:tabs>
          <w:tab w:val="left" w:pos="1175"/>
        </w:tabs>
        <w:jc w:val="both"/>
        <w:rPr>
          <w:spacing w:val="-4"/>
        </w:rPr>
      </w:pPr>
      <w:r w:rsidRPr="00D71163">
        <w:rPr>
          <w:spacing w:val="-4"/>
        </w:rPr>
        <w:t>утверждение повестки заседаний Комиссии;</w:t>
      </w:r>
    </w:p>
    <w:p w:rsidR="00585011" w:rsidRPr="00D71163" w:rsidRDefault="00585011" w:rsidP="007212ED">
      <w:pPr>
        <w:widowControl w:val="0"/>
        <w:numPr>
          <w:ilvl w:val="0"/>
          <w:numId w:val="3"/>
        </w:numPr>
        <w:tabs>
          <w:tab w:val="left" w:pos="1179"/>
        </w:tabs>
        <w:jc w:val="both"/>
        <w:rPr>
          <w:spacing w:val="-4"/>
        </w:rPr>
      </w:pPr>
      <w:r w:rsidRPr="00D71163">
        <w:rPr>
          <w:spacing w:val="-4"/>
        </w:rPr>
        <w:t>созыв заседаний Комиссии;</w:t>
      </w:r>
    </w:p>
    <w:p w:rsidR="00585011" w:rsidRPr="00D71163" w:rsidRDefault="00585011" w:rsidP="007212ED">
      <w:pPr>
        <w:widowControl w:val="0"/>
        <w:numPr>
          <w:ilvl w:val="0"/>
          <w:numId w:val="3"/>
        </w:numPr>
        <w:tabs>
          <w:tab w:val="left" w:pos="1179"/>
        </w:tabs>
        <w:jc w:val="both"/>
        <w:rPr>
          <w:spacing w:val="-4"/>
        </w:rPr>
      </w:pPr>
      <w:r w:rsidRPr="00D71163">
        <w:rPr>
          <w:spacing w:val="-4"/>
        </w:rPr>
        <w:t>председательство на заседаниях Комиссии;</w:t>
      </w:r>
    </w:p>
    <w:p w:rsidR="00585011" w:rsidRPr="00D71163" w:rsidRDefault="00585011" w:rsidP="007212ED">
      <w:pPr>
        <w:widowControl w:val="0"/>
        <w:numPr>
          <w:ilvl w:val="0"/>
          <w:numId w:val="3"/>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585011" w:rsidRPr="00D71163" w:rsidRDefault="00585011" w:rsidP="007212ED">
      <w:pPr>
        <w:widowControl w:val="0"/>
        <w:numPr>
          <w:ilvl w:val="0"/>
          <w:numId w:val="3"/>
        </w:numPr>
        <w:tabs>
          <w:tab w:val="left" w:pos="1179"/>
        </w:tabs>
        <w:jc w:val="both"/>
      </w:pPr>
      <w:r w:rsidRPr="00D71163">
        <w:rPr>
          <w:spacing w:val="-4"/>
        </w:rPr>
        <w:t>общий контроль</w:t>
      </w:r>
      <w:r w:rsidRPr="00D71163">
        <w:t xml:space="preserve"> за исполнением решений, принятых Комиссией.</w:t>
      </w:r>
    </w:p>
    <w:p w:rsidR="00585011" w:rsidRPr="00D71163" w:rsidRDefault="00585011" w:rsidP="00585011">
      <w:pPr>
        <w:widowControl w:val="0"/>
        <w:tabs>
          <w:tab w:val="left" w:pos="1221"/>
        </w:tabs>
        <w:jc w:val="both"/>
      </w:pPr>
      <w:r w:rsidRPr="00D71163">
        <w:lastRenderedPageBreak/>
        <w:t xml:space="preserve">        16. Заместитель председателя Комиссии назначается решением председателя Комиссии из числа её членов.</w:t>
      </w:r>
    </w:p>
    <w:p w:rsidR="00585011" w:rsidRPr="00D71163" w:rsidRDefault="00585011" w:rsidP="00585011">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585011" w:rsidRPr="00D71163" w:rsidRDefault="00585011" w:rsidP="007212ED">
      <w:pPr>
        <w:widowControl w:val="0"/>
        <w:numPr>
          <w:ilvl w:val="0"/>
          <w:numId w:val="4"/>
        </w:numPr>
        <w:tabs>
          <w:tab w:val="left" w:pos="1152"/>
        </w:tabs>
        <w:ind w:firstLine="760"/>
        <w:jc w:val="both"/>
      </w:pPr>
      <w:r w:rsidRPr="00D71163">
        <w:t>координация работы членов Комиссии;</w:t>
      </w:r>
    </w:p>
    <w:p w:rsidR="00585011" w:rsidRPr="00D71163" w:rsidRDefault="00585011" w:rsidP="007212ED">
      <w:pPr>
        <w:widowControl w:val="0"/>
        <w:numPr>
          <w:ilvl w:val="0"/>
          <w:numId w:val="4"/>
        </w:numPr>
        <w:tabs>
          <w:tab w:val="left" w:pos="1176"/>
        </w:tabs>
        <w:ind w:firstLine="760"/>
        <w:jc w:val="both"/>
      </w:pPr>
      <w:r w:rsidRPr="00D71163">
        <w:t>подготовка документов, вносимых на рассмотрение Комиссии;</w:t>
      </w:r>
    </w:p>
    <w:p w:rsidR="00585011" w:rsidRPr="00D71163" w:rsidRDefault="00585011" w:rsidP="007212ED">
      <w:pPr>
        <w:widowControl w:val="0"/>
        <w:numPr>
          <w:ilvl w:val="0"/>
          <w:numId w:val="4"/>
        </w:numPr>
        <w:ind w:firstLine="760"/>
        <w:jc w:val="both"/>
      </w:pPr>
      <w:r w:rsidRPr="00D71163">
        <w:t>выполнение обязанностей председателя Комиссии в случае его отсутствия.</w:t>
      </w:r>
    </w:p>
    <w:p w:rsidR="00585011" w:rsidRPr="00D71163" w:rsidRDefault="00585011" w:rsidP="00585011">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585011" w:rsidRPr="00D71163" w:rsidRDefault="00585011" w:rsidP="007212ED">
      <w:pPr>
        <w:widowControl w:val="0"/>
        <w:numPr>
          <w:ilvl w:val="0"/>
          <w:numId w:val="5"/>
        </w:numPr>
        <w:tabs>
          <w:tab w:val="left" w:pos="1258"/>
        </w:tabs>
        <w:jc w:val="both"/>
      </w:pPr>
      <w:r w:rsidRPr="00D71163">
        <w:t>Секретарь Комиссии осуществляет следующие функции:</w:t>
      </w:r>
    </w:p>
    <w:p w:rsidR="00585011" w:rsidRPr="00D71163" w:rsidRDefault="00585011" w:rsidP="007212ED">
      <w:pPr>
        <w:widowControl w:val="0"/>
        <w:numPr>
          <w:ilvl w:val="0"/>
          <w:numId w:val="6"/>
        </w:numPr>
        <w:tabs>
          <w:tab w:val="left" w:pos="1147"/>
        </w:tabs>
        <w:ind w:firstLine="760"/>
        <w:jc w:val="both"/>
      </w:pPr>
      <w:r w:rsidRPr="00D71163">
        <w:t>регистрация заявлений, поступивших в Комиссию;</w:t>
      </w:r>
    </w:p>
    <w:p w:rsidR="00585011" w:rsidRPr="00D71163" w:rsidRDefault="00585011" w:rsidP="007212ED">
      <w:pPr>
        <w:widowControl w:val="0"/>
        <w:numPr>
          <w:ilvl w:val="0"/>
          <w:numId w:val="6"/>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585011" w:rsidRPr="00D71163" w:rsidRDefault="00585011" w:rsidP="007212ED">
      <w:pPr>
        <w:widowControl w:val="0"/>
        <w:numPr>
          <w:ilvl w:val="0"/>
          <w:numId w:val="6"/>
        </w:numPr>
        <w:tabs>
          <w:tab w:val="left" w:pos="1176"/>
        </w:tabs>
        <w:ind w:firstLine="760"/>
        <w:jc w:val="both"/>
      </w:pPr>
      <w:r w:rsidRPr="00D71163">
        <w:t>ведение и оформление протоколов заседаний Комиссии;</w:t>
      </w:r>
    </w:p>
    <w:p w:rsidR="00585011" w:rsidRPr="00D71163" w:rsidRDefault="00585011" w:rsidP="007212ED">
      <w:pPr>
        <w:widowControl w:val="0"/>
        <w:numPr>
          <w:ilvl w:val="0"/>
          <w:numId w:val="6"/>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585011" w:rsidRPr="00D71163" w:rsidRDefault="00585011" w:rsidP="007212ED">
      <w:pPr>
        <w:widowControl w:val="0"/>
        <w:numPr>
          <w:ilvl w:val="0"/>
          <w:numId w:val="6"/>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585011" w:rsidRPr="00D71163" w:rsidRDefault="00585011" w:rsidP="007212ED">
      <w:pPr>
        <w:widowControl w:val="0"/>
        <w:numPr>
          <w:ilvl w:val="0"/>
          <w:numId w:val="5"/>
        </w:numPr>
        <w:tabs>
          <w:tab w:val="left" w:pos="1282"/>
        </w:tabs>
        <w:jc w:val="both"/>
      </w:pPr>
      <w:r w:rsidRPr="00D71163">
        <w:t>Члены Комиссии имеют право:</w:t>
      </w:r>
    </w:p>
    <w:p w:rsidR="00585011" w:rsidRPr="00D71163" w:rsidRDefault="00585011" w:rsidP="007212ED">
      <w:pPr>
        <w:widowControl w:val="0"/>
        <w:numPr>
          <w:ilvl w:val="0"/>
          <w:numId w:val="7"/>
        </w:numPr>
        <w:tabs>
          <w:tab w:val="left" w:pos="1147"/>
        </w:tabs>
        <w:ind w:firstLine="760"/>
        <w:jc w:val="both"/>
      </w:pPr>
      <w:r w:rsidRPr="00D71163">
        <w:t>участвовать в подготовке заседаний Комиссии;</w:t>
      </w:r>
    </w:p>
    <w:p w:rsidR="00585011" w:rsidRPr="00D71163" w:rsidRDefault="00585011" w:rsidP="007212ED">
      <w:pPr>
        <w:widowControl w:val="0"/>
        <w:numPr>
          <w:ilvl w:val="0"/>
          <w:numId w:val="7"/>
        </w:numPr>
        <w:tabs>
          <w:tab w:val="left" w:pos="1122"/>
        </w:tabs>
        <w:ind w:firstLine="760"/>
        <w:jc w:val="both"/>
      </w:pPr>
      <w:r w:rsidRPr="00D71163">
        <w:t>обращаться к председателю Комиссии по вопросам, относящимся к компетенции Комиссии;</w:t>
      </w:r>
    </w:p>
    <w:p w:rsidR="00585011" w:rsidRPr="00D71163" w:rsidRDefault="00585011" w:rsidP="007212ED">
      <w:pPr>
        <w:widowControl w:val="0"/>
        <w:numPr>
          <w:ilvl w:val="0"/>
          <w:numId w:val="7"/>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585011" w:rsidRPr="00D71163" w:rsidRDefault="00585011" w:rsidP="007212ED">
      <w:pPr>
        <w:widowControl w:val="0"/>
        <w:numPr>
          <w:ilvl w:val="0"/>
          <w:numId w:val="7"/>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585011" w:rsidRPr="00D71163" w:rsidRDefault="00585011" w:rsidP="007212ED">
      <w:pPr>
        <w:widowControl w:val="0"/>
        <w:numPr>
          <w:ilvl w:val="0"/>
          <w:numId w:val="7"/>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585011" w:rsidRPr="00D71163" w:rsidRDefault="00585011" w:rsidP="007212ED">
      <w:pPr>
        <w:widowControl w:val="0"/>
        <w:numPr>
          <w:ilvl w:val="0"/>
          <w:numId w:val="7"/>
        </w:numPr>
        <w:tabs>
          <w:tab w:val="left" w:pos="1115"/>
        </w:tabs>
        <w:ind w:firstLine="740"/>
        <w:jc w:val="both"/>
      </w:pPr>
      <w:r w:rsidRPr="00D71163">
        <w:t>вносить предложения по совершенствованию организации работы Комиссии.</w:t>
      </w:r>
    </w:p>
    <w:p w:rsidR="00585011" w:rsidRPr="00D71163" w:rsidRDefault="00585011" w:rsidP="007212ED">
      <w:pPr>
        <w:widowControl w:val="0"/>
        <w:numPr>
          <w:ilvl w:val="0"/>
          <w:numId w:val="5"/>
        </w:numPr>
        <w:tabs>
          <w:tab w:val="left" w:pos="1250"/>
        </w:tabs>
        <w:jc w:val="both"/>
      </w:pPr>
      <w:r w:rsidRPr="00D71163">
        <w:t>Члены Комиссии обязаны:</w:t>
      </w:r>
    </w:p>
    <w:p w:rsidR="00585011" w:rsidRPr="00D71163" w:rsidRDefault="00585011" w:rsidP="007212ED">
      <w:pPr>
        <w:widowControl w:val="0"/>
        <w:numPr>
          <w:ilvl w:val="0"/>
          <w:numId w:val="8"/>
        </w:numPr>
        <w:tabs>
          <w:tab w:val="left" w:pos="1121"/>
        </w:tabs>
        <w:ind w:firstLine="740"/>
        <w:jc w:val="both"/>
      </w:pPr>
      <w:r w:rsidRPr="00D71163">
        <w:t>участвовать в заседаниях Комиссии;</w:t>
      </w:r>
    </w:p>
    <w:p w:rsidR="00585011" w:rsidRPr="00D71163" w:rsidRDefault="00585011" w:rsidP="007212ED">
      <w:pPr>
        <w:widowControl w:val="0"/>
        <w:numPr>
          <w:ilvl w:val="0"/>
          <w:numId w:val="8"/>
        </w:numPr>
        <w:tabs>
          <w:tab w:val="left" w:pos="1110"/>
        </w:tabs>
        <w:ind w:firstLine="740"/>
        <w:jc w:val="both"/>
      </w:pPr>
      <w:r w:rsidRPr="00D71163">
        <w:t>выполнять функции, возложенные на них в соответствии с настоящим Положением;</w:t>
      </w:r>
    </w:p>
    <w:p w:rsidR="00585011" w:rsidRPr="00D71163" w:rsidRDefault="00585011" w:rsidP="007212ED">
      <w:pPr>
        <w:widowControl w:val="0"/>
        <w:numPr>
          <w:ilvl w:val="0"/>
          <w:numId w:val="8"/>
        </w:numPr>
        <w:tabs>
          <w:tab w:val="left" w:pos="1105"/>
        </w:tabs>
        <w:ind w:firstLine="740"/>
        <w:jc w:val="both"/>
      </w:pPr>
      <w:r w:rsidRPr="00D71163">
        <w:t>соблюдать требования законодательства при реализации своих функций;</w:t>
      </w:r>
    </w:p>
    <w:p w:rsidR="00585011" w:rsidRPr="00D71163" w:rsidRDefault="00585011" w:rsidP="007212ED">
      <w:pPr>
        <w:widowControl w:val="0"/>
        <w:numPr>
          <w:ilvl w:val="0"/>
          <w:numId w:val="8"/>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585011" w:rsidRPr="00D71163" w:rsidRDefault="00585011" w:rsidP="00585011">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585011" w:rsidRPr="00D71163" w:rsidRDefault="00585011" w:rsidP="00585011">
      <w:pPr>
        <w:widowControl w:val="0"/>
        <w:tabs>
          <w:tab w:val="left" w:pos="2948"/>
        </w:tabs>
        <w:jc w:val="both"/>
        <w:outlineLvl w:val="1"/>
        <w:rPr>
          <w:b/>
          <w:bCs/>
        </w:rPr>
      </w:pPr>
      <w:bookmarkStart w:id="1" w:name="bookmark4"/>
    </w:p>
    <w:p w:rsidR="00585011" w:rsidRPr="00D71163" w:rsidRDefault="00585011" w:rsidP="007212ED">
      <w:pPr>
        <w:widowControl w:val="0"/>
        <w:numPr>
          <w:ilvl w:val="0"/>
          <w:numId w:val="9"/>
        </w:numPr>
        <w:tabs>
          <w:tab w:val="left" w:pos="2948"/>
        </w:tabs>
        <w:jc w:val="center"/>
        <w:outlineLvl w:val="1"/>
        <w:rPr>
          <w:b/>
          <w:bCs/>
        </w:rPr>
      </w:pPr>
      <w:r w:rsidRPr="00D71163">
        <w:rPr>
          <w:b/>
          <w:bCs/>
        </w:rPr>
        <w:t>Функции и полномочия Комиссии</w:t>
      </w:r>
      <w:bookmarkEnd w:id="1"/>
    </w:p>
    <w:p w:rsidR="00585011" w:rsidRPr="00D71163" w:rsidRDefault="00585011" w:rsidP="00585011">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585011" w:rsidRPr="00D71163" w:rsidRDefault="00585011" w:rsidP="00585011">
      <w:pPr>
        <w:widowControl w:val="0"/>
        <w:tabs>
          <w:tab w:val="left" w:pos="1211"/>
        </w:tabs>
        <w:jc w:val="both"/>
      </w:pPr>
    </w:p>
    <w:p w:rsidR="00585011" w:rsidRPr="00D71163" w:rsidRDefault="00585011" w:rsidP="007212ED">
      <w:pPr>
        <w:widowControl w:val="0"/>
        <w:numPr>
          <w:ilvl w:val="0"/>
          <w:numId w:val="10"/>
        </w:numPr>
        <w:tabs>
          <w:tab w:val="left" w:pos="1105"/>
        </w:tabs>
        <w:ind w:firstLine="740"/>
        <w:jc w:val="both"/>
      </w:pPr>
      <w:r w:rsidRPr="00D71163">
        <w:t>рассмотрение жалоб на нарушение участником образовательных отношений:</w:t>
      </w:r>
    </w:p>
    <w:p w:rsidR="00585011" w:rsidRPr="00D71163" w:rsidRDefault="00585011" w:rsidP="00585011">
      <w:pPr>
        <w:widowControl w:val="0"/>
        <w:ind w:firstLine="740"/>
        <w:jc w:val="both"/>
      </w:pPr>
      <w:r w:rsidRPr="00D7116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w:t>
      </w:r>
      <w:r w:rsidRPr="00D71163">
        <w:lastRenderedPageBreak/>
        <w:t>устанавливающих требования к обучающимся;</w:t>
      </w:r>
    </w:p>
    <w:p w:rsidR="00585011" w:rsidRPr="00D71163" w:rsidRDefault="00585011" w:rsidP="00585011">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585011" w:rsidRPr="00D71163" w:rsidRDefault="00585011" w:rsidP="00585011">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585011" w:rsidRPr="00D71163" w:rsidRDefault="00585011" w:rsidP="00585011">
      <w:pPr>
        <w:widowControl w:val="0"/>
        <w:jc w:val="both"/>
      </w:pPr>
      <w:r w:rsidRPr="00D71163">
        <w:t>проведения текущего контроля успеваемости и промежуточной аттестации обучающихся;</w:t>
      </w:r>
    </w:p>
    <w:p w:rsidR="00585011" w:rsidRPr="00D71163" w:rsidRDefault="00585011" w:rsidP="007212ED">
      <w:pPr>
        <w:widowControl w:val="0"/>
        <w:numPr>
          <w:ilvl w:val="0"/>
          <w:numId w:val="10"/>
        </w:numPr>
        <w:tabs>
          <w:tab w:val="left" w:pos="1057"/>
        </w:tabs>
        <w:ind w:firstLine="740"/>
        <w:jc w:val="both"/>
      </w:pPr>
      <w:r w:rsidRPr="00D71163">
        <w:t>установление наличия или отсутствия конфликта интересов педагогического работника*;</w:t>
      </w:r>
    </w:p>
    <w:p w:rsidR="00585011" w:rsidRPr="00D71163" w:rsidRDefault="00585011" w:rsidP="007212ED">
      <w:pPr>
        <w:widowControl w:val="0"/>
        <w:numPr>
          <w:ilvl w:val="0"/>
          <w:numId w:val="10"/>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585011" w:rsidRPr="00D71163" w:rsidRDefault="00585011" w:rsidP="007212ED">
      <w:pPr>
        <w:widowControl w:val="0"/>
        <w:numPr>
          <w:ilvl w:val="0"/>
          <w:numId w:val="10"/>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585011" w:rsidRPr="00D71163" w:rsidRDefault="00585011" w:rsidP="00585011">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585011" w:rsidRPr="00D71163" w:rsidRDefault="00585011" w:rsidP="00585011">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585011" w:rsidRPr="00D71163" w:rsidRDefault="00585011" w:rsidP="00585011">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585011" w:rsidRPr="00D71163" w:rsidRDefault="00585011" w:rsidP="00585011">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585011" w:rsidRPr="00D71163" w:rsidRDefault="00585011" w:rsidP="00585011">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585011" w:rsidRPr="00D71163" w:rsidRDefault="00585011" w:rsidP="00585011">
      <w:pPr>
        <w:widowControl w:val="0"/>
        <w:tabs>
          <w:tab w:val="left" w:pos="1062"/>
        </w:tabs>
        <w:jc w:val="both"/>
      </w:pPr>
      <w:r w:rsidRPr="00D71163">
        <w:t xml:space="preserve"> </w:t>
      </w:r>
    </w:p>
    <w:p w:rsidR="00585011" w:rsidRPr="00D71163" w:rsidRDefault="00585011" w:rsidP="00585011">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85011" w:rsidRPr="00D71163" w:rsidRDefault="00585011" w:rsidP="00585011">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585011" w:rsidRPr="00D71163" w:rsidRDefault="00585011" w:rsidP="007212ED">
      <w:pPr>
        <w:widowControl w:val="0"/>
        <w:numPr>
          <w:ilvl w:val="0"/>
          <w:numId w:val="10"/>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585011" w:rsidRPr="00D71163" w:rsidRDefault="00585011" w:rsidP="007212ED">
      <w:pPr>
        <w:widowControl w:val="0"/>
        <w:numPr>
          <w:ilvl w:val="0"/>
          <w:numId w:val="9"/>
        </w:numPr>
        <w:tabs>
          <w:tab w:val="left" w:pos="3255"/>
        </w:tabs>
        <w:jc w:val="center"/>
        <w:outlineLvl w:val="1"/>
        <w:rPr>
          <w:b/>
          <w:bCs/>
        </w:rPr>
      </w:pPr>
      <w:bookmarkStart w:id="2" w:name="bookmark5"/>
      <w:r w:rsidRPr="00D71163">
        <w:rPr>
          <w:b/>
          <w:bCs/>
        </w:rPr>
        <w:t>Регламент работы Комиссии</w:t>
      </w:r>
      <w:bookmarkEnd w:id="2"/>
    </w:p>
    <w:p w:rsidR="00585011" w:rsidRPr="00D71163" w:rsidRDefault="00585011" w:rsidP="00585011">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585011" w:rsidRPr="00D71163" w:rsidRDefault="00585011" w:rsidP="007212ED">
      <w:pPr>
        <w:widowControl w:val="0"/>
        <w:numPr>
          <w:ilvl w:val="0"/>
          <w:numId w:val="11"/>
        </w:numPr>
        <w:tabs>
          <w:tab w:val="left" w:pos="1212"/>
        </w:tabs>
        <w:jc w:val="both"/>
      </w:pPr>
      <w:r w:rsidRPr="00D71163">
        <w:lastRenderedPageBreak/>
        <w:t xml:space="preserve"> В заявлении указываются:</w:t>
      </w:r>
    </w:p>
    <w:p w:rsidR="00585011" w:rsidRPr="00D71163" w:rsidRDefault="00585011" w:rsidP="007212ED">
      <w:pPr>
        <w:widowControl w:val="0"/>
        <w:numPr>
          <w:ilvl w:val="0"/>
          <w:numId w:val="12"/>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585011" w:rsidRPr="00D71163" w:rsidRDefault="00585011" w:rsidP="007212ED">
      <w:pPr>
        <w:widowControl w:val="0"/>
        <w:numPr>
          <w:ilvl w:val="0"/>
          <w:numId w:val="12"/>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585011" w:rsidRPr="00D71163" w:rsidRDefault="00585011" w:rsidP="007212ED">
      <w:pPr>
        <w:widowControl w:val="0"/>
        <w:numPr>
          <w:ilvl w:val="0"/>
          <w:numId w:val="12"/>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585011" w:rsidRPr="00D71163" w:rsidRDefault="00585011" w:rsidP="007212ED">
      <w:pPr>
        <w:widowControl w:val="0"/>
        <w:numPr>
          <w:ilvl w:val="0"/>
          <w:numId w:val="12"/>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585011" w:rsidRPr="00D71163" w:rsidRDefault="00585011" w:rsidP="007212ED">
      <w:pPr>
        <w:widowControl w:val="0"/>
        <w:numPr>
          <w:ilvl w:val="0"/>
          <w:numId w:val="12"/>
        </w:numPr>
        <w:tabs>
          <w:tab w:val="left" w:pos="1111"/>
        </w:tabs>
        <w:ind w:firstLine="740"/>
        <w:jc w:val="both"/>
      </w:pPr>
      <w:r w:rsidRPr="00D71163">
        <w:t>требования заявителя.</w:t>
      </w:r>
    </w:p>
    <w:p w:rsidR="00585011" w:rsidRPr="00D71163" w:rsidRDefault="00585011" w:rsidP="00585011">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585011" w:rsidRPr="00D71163" w:rsidRDefault="00585011" w:rsidP="00585011">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585011" w:rsidRPr="00D71163" w:rsidRDefault="00585011" w:rsidP="00585011">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585011" w:rsidRPr="00D71163" w:rsidRDefault="00585011" w:rsidP="00585011">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585011" w:rsidRPr="00D71163" w:rsidRDefault="00585011" w:rsidP="00585011">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585011" w:rsidRPr="00D71163" w:rsidRDefault="00585011" w:rsidP="00585011">
      <w:pPr>
        <w:widowControl w:val="0"/>
        <w:ind w:firstLine="740"/>
        <w:jc w:val="both"/>
      </w:pPr>
      <w:r w:rsidRPr="00D71163">
        <w:t>В случае неявки заявителя на заседание Комиссии заявление рассматривается в его отсутствие.</w:t>
      </w:r>
    </w:p>
    <w:p w:rsidR="00585011" w:rsidRPr="00D71163" w:rsidRDefault="00585011" w:rsidP="00585011">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585011" w:rsidRPr="00D71163" w:rsidRDefault="00585011" w:rsidP="00585011">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585011" w:rsidRPr="00D71163" w:rsidRDefault="00585011" w:rsidP="00585011">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585011" w:rsidRPr="00D71163" w:rsidRDefault="00585011" w:rsidP="007212ED">
      <w:pPr>
        <w:widowControl w:val="0"/>
        <w:numPr>
          <w:ilvl w:val="0"/>
          <w:numId w:val="9"/>
        </w:numPr>
        <w:tabs>
          <w:tab w:val="left" w:pos="1599"/>
        </w:tabs>
        <w:jc w:val="center"/>
        <w:rPr>
          <w:b/>
          <w:bCs/>
        </w:rPr>
      </w:pPr>
      <w:r w:rsidRPr="00D71163">
        <w:rPr>
          <w:b/>
          <w:bCs/>
        </w:rPr>
        <w:t>Порядок принятия и оформления решений Комиссии</w:t>
      </w:r>
    </w:p>
    <w:p w:rsidR="00585011" w:rsidRPr="00D71163" w:rsidRDefault="00585011" w:rsidP="00585011">
      <w:pPr>
        <w:widowControl w:val="0"/>
        <w:tabs>
          <w:tab w:val="left" w:pos="1599"/>
        </w:tabs>
        <w:ind w:left="720"/>
        <w:jc w:val="both"/>
        <w:rPr>
          <w:b/>
          <w:bCs/>
        </w:rPr>
      </w:pPr>
    </w:p>
    <w:p w:rsidR="00585011" w:rsidRPr="00D71163" w:rsidRDefault="00585011" w:rsidP="00585011">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585011" w:rsidRPr="00D71163" w:rsidRDefault="00585011" w:rsidP="00585011">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585011" w:rsidRPr="00D71163" w:rsidRDefault="00585011" w:rsidP="00585011">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585011" w:rsidRPr="00D71163" w:rsidRDefault="00585011" w:rsidP="00585011">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585011" w:rsidRPr="00D71163" w:rsidRDefault="00585011" w:rsidP="00585011">
      <w:pPr>
        <w:widowControl w:val="0"/>
        <w:tabs>
          <w:tab w:val="left" w:pos="1167"/>
        </w:tabs>
        <w:jc w:val="both"/>
      </w:pPr>
      <w:r w:rsidRPr="00D71163">
        <w:lastRenderedPageBreak/>
        <w:t xml:space="preserve">            39. Решения Комиссии оформляются протоколами заседаний, которые подписываются всеми присутствующими членами Комиссии.</w:t>
      </w:r>
    </w:p>
    <w:p w:rsidR="00585011" w:rsidRPr="00D71163" w:rsidRDefault="00585011" w:rsidP="00585011">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585011" w:rsidRPr="00D71163" w:rsidRDefault="00585011" w:rsidP="00585011">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585011" w:rsidRPr="00D71163" w:rsidRDefault="00585011" w:rsidP="00585011">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585011" w:rsidRPr="00D71163" w:rsidRDefault="00585011" w:rsidP="00585011">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tbl>
      <w:tblPr>
        <w:tblW w:w="0" w:type="auto"/>
        <w:tblLook w:val="04A0" w:firstRow="1" w:lastRow="0" w:firstColumn="1" w:lastColumn="0" w:noHBand="0" w:noVBand="1"/>
      </w:tblPr>
      <w:tblGrid>
        <w:gridCol w:w="4481"/>
        <w:gridCol w:w="4874"/>
      </w:tblGrid>
      <w:tr w:rsidR="00585011" w:rsidRPr="002959E2" w:rsidTr="00711DD5">
        <w:tc>
          <w:tcPr>
            <w:tcW w:w="4582" w:type="dxa"/>
          </w:tcPr>
          <w:p w:rsidR="00585011" w:rsidRPr="002959E2" w:rsidRDefault="00585011" w:rsidP="00711DD5">
            <w:pPr>
              <w:tabs>
                <w:tab w:val="left" w:pos="8507"/>
              </w:tabs>
              <w:ind w:firstLine="426"/>
              <w:rPr>
                <w:b/>
              </w:rPr>
            </w:pPr>
            <w:r w:rsidRPr="002959E2">
              <w:rPr>
                <w:b/>
              </w:rPr>
              <w:lastRenderedPageBreak/>
              <w:t>Мотивированное мнение</w:t>
            </w:r>
          </w:p>
          <w:p w:rsidR="00585011" w:rsidRPr="002959E2" w:rsidRDefault="00585011" w:rsidP="00711DD5">
            <w:pPr>
              <w:tabs>
                <w:tab w:val="left" w:pos="8507"/>
              </w:tabs>
              <w:ind w:left="426"/>
              <w:rPr>
                <w:b/>
              </w:rPr>
            </w:pPr>
            <w:r w:rsidRPr="002959E2">
              <w:rPr>
                <w:b/>
              </w:rPr>
              <w:t>Первичной профсоюзной                    организации</w:t>
            </w:r>
          </w:p>
          <w:p w:rsidR="00585011" w:rsidRPr="002959E2" w:rsidRDefault="00585011" w:rsidP="00711DD5">
            <w:pPr>
              <w:tabs>
                <w:tab w:val="left" w:pos="8507"/>
              </w:tabs>
              <w:ind w:firstLine="426"/>
              <w:rPr>
                <w:b/>
              </w:rPr>
            </w:pPr>
            <w:r w:rsidRPr="002959E2">
              <w:rPr>
                <w:b/>
              </w:rPr>
              <w:t xml:space="preserve">Председатель </w:t>
            </w:r>
          </w:p>
          <w:p w:rsidR="00585011" w:rsidRPr="002959E2" w:rsidRDefault="00585011" w:rsidP="00711DD5">
            <w:pPr>
              <w:tabs>
                <w:tab w:val="left" w:pos="8507"/>
              </w:tabs>
              <w:ind w:firstLine="426"/>
              <w:rPr>
                <w:b/>
              </w:rPr>
            </w:pPr>
            <w:r w:rsidRPr="002959E2">
              <w:rPr>
                <w:b/>
              </w:rPr>
              <w:t>профсоюзного комитета</w:t>
            </w:r>
          </w:p>
          <w:p w:rsidR="00585011" w:rsidRPr="002959E2" w:rsidRDefault="00585011" w:rsidP="00711DD5">
            <w:pPr>
              <w:tabs>
                <w:tab w:val="left" w:pos="8507"/>
              </w:tabs>
              <w:ind w:firstLine="426"/>
            </w:pPr>
          </w:p>
          <w:p w:rsidR="00585011" w:rsidRPr="002959E2" w:rsidRDefault="00585011" w:rsidP="00711DD5">
            <w:pPr>
              <w:tabs>
                <w:tab w:val="left" w:pos="8507"/>
              </w:tabs>
              <w:ind w:firstLine="426"/>
            </w:pPr>
            <w:r w:rsidRPr="002959E2">
              <w:t xml:space="preserve">____________  </w:t>
            </w:r>
          </w:p>
          <w:p w:rsidR="00585011" w:rsidRPr="002959E2" w:rsidRDefault="00585011" w:rsidP="00711DD5">
            <w:pPr>
              <w:tabs>
                <w:tab w:val="left" w:pos="8507"/>
              </w:tabs>
              <w:ind w:firstLine="426"/>
              <w:rPr>
                <w:b/>
              </w:rPr>
            </w:pPr>
            <w:r w:rsidRPr="002959E2">
              <w:rPr>
                <w:b/>
              </w:rPr>
              <w:t>Протокол  от __________ №___</w:t>
            </w:r>
          </w:p>
        </w:tc>
        <w:tc>
          <w:tcPr>
            <w:tcW w:w="4989" w:type="dxa"/>
          </w:tcPr>
          <w:p w:rsidR="00585011" w:rsidRPr="002959E2" w:rsidRDefault="00585011" w:rsidP="00711DD5">
            <w:pPr>
              <w:tabs>
                <w:tab w:val="left" w:pos="8507"/>
              </w:tabs>
              <w:ind w:firstLine="426"/>
              <w:rPr>
                <w:b/>
              </w:rPr>
            </w:pPr>
            <w:r w:rsidRPr="002959E2">
              <w:rPr>
                <w:b/>
              </w:rPr>
              <w:t xml:space="preserve">          УТВЕРЖДАЮ</w:t>
            </w:r>
          </w:p>
          <w:p w:rsidR="00585011" w:rsidRPr="002959E2" w:rsidRDefault="00585011" w:rsidP="00711DD5">
            <w:pPr>
              <w:tabs>
                <w:tab w:val="left" w:pos="8507"/>
              </w:tabs>
              <w:ind w:firstLine="426"/>
              <w:jc w:val="center"/>
              <w:rPr>
                <w:b/>
              </w:rPr>
            </w:pPr>
            <w:r w:rsidRPr="002959E2">
              <w:rPr>
                <w:b/>
              </w:rPr>
              <w:t>Заведующий МАДОУ №374</w:t>
            </w:r>
          </w:p>
          <w:p w:rsidR="00585011" w:rsidRPr="002959E2" w:rsidRDefault="00585011" w:rsidP="00711DD5">
            <w:pPr>
              <w:tabs>
                <w:tab w:val="left" w:pos="8507"/>
              </w:tabs>
              <w:ind w:firstLine="426"/>
              <w:jc w:val="center"/>
              <w:rPr>
                <w:b/>
              </w:rPr>
            </w:pPr>
          </w:p>
          <w:p w:rsidR="00585011" w:rsidRPr="002959E2" w:rsidRDefault="00585011" w:rsidP="00711DD5">
            <w:pPr>
              <w:tabs>
                <w:tab w:val="left" w:pos="765"/>
                <w:tab w:val="right" w:pos="4773"/>
                <w:tab w:val="left" w:pos="8507"/>
              </w:tabs>
              <w:ind w:firstLine="426"/>
              <w:rPr>
                <w:b/>
              </w:rPr>
            </w:pPr>
            <w:r w:rsidRPr="002959E2">
              <w:rPr>
                <w:b/>
              </w:rPr>
              <w:tab/>
              <w:t xml:space="preserve">______________   ____________   </w:t>
            </w:r>
          </w:p>
          <w:p w:rsidR="00585011" w:rsidRPr="002959E2" w:rsidRDefault="00585011" w:rsidP="00711DD5">
            <w:pPr>
              <w:tabs>
                <w:tab w:val="left" w:pos="1185"/>
                <w:tab w:val="left" w:pos="8507"/>
              </w:tabs>
              <w:rPr>
                <w:b/>
              </w:rPr>
            </w:pPr>
          </w:p>
          <w:p w:rsidR="00585011" w:rsidRPr="002959E2" w:rsidRDefault="00585011" w:rsidP="00711DD5">
            <w:pPr>
              <w:tabs>
                <w:tab w:val="left" w:pos="8507"/>
              </w:tabs>
              <w:rPr>
                <w:b/>
              </w:rPr>
            </w:pPr>
            <w:r w:rsidRPr="002959E2">
              <w:rPr>
                <w:b/>
              </w:rPr>
              <w:t xml:space="preserve">         Приказ от_______ 20___г.  №______</w:t>
            </w:r>
          </w:p>
        </w:tc>
      </w:tr>
    </w:tbl>
    <w:p w:rsidR="00585011" w:rsidRPr="002959E2" w:rsidRDefault="00585011" w:rsidP="00585011">
      <w:pPr>
        <w:jc w:val="center"/>
        <w:rPr>
          <w:b/>
        </w:rPr>
      </w:pPr>
    </w:p>
    <w:p w:rsidR="00585011" w:rsidRPr="002959E2" w:rsidRDefault="00585011" w:rsidP="00585011">
      <w:pPr>
        <w:jc w:val="center"/>
        <w:rPr>
          <w:b/>
        </w:rPr>
      </w:pPr>
      <w:r w:rsidRPr="002959E2">
        <w:rPr>
          <w:b/>
        </w:rPr>
        <w:t>Перечень</w:t>
      </w:r>
    </w:p>
    <w:p w:rsidR="00585011" w:rsidRPr="002959E2" w:rsidRDefault="00585011" w:rsidP="00585011">
      <w:pPr>
        <w:jc w:val="center"/>
        <w:rPr>
          <w:b/>
        </w:rPr>
      </w:pPr>
      <w:r w:rsidRPr="002959E2">
        <w:rPr>
          <w:b/>
        </w:rPr>
        <w:t>должностей с ненормированным рабочим днем, работа в которых дает право на ежегодный дополнительный оплачиваемый отпуск</w:t>
      </w:r>
    </w:p>
    <w:p w:rsidR="00585011" w:rsidRPr="002959E2" w:rsidRDefault="00585011" w:rsidP="00585011">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585011" w:rsidRPr="002959E2" w:rsidTr="00711DD5">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85011" w:rsidRPr="002959E2" w:rsidRDefault="00585011" w:rsidP="00711DD5">
            <w:pPr>
              <w:shd w:val="clear" w:color="auto" w:fill="FFFFFF"/>
              <w:spacing w:line="276" w:lineRule="auto"/>
              <w:rPr>
                <w:spacing w:val="-1"/>
              </w:rPr>
            </w:pPr>
            <w:r w:rsidRPr="002959E2">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85011" w:rsidRPr="002959E2" w:rsidRDefault="00585011" w:rsidP="00711DD5">
            <w:pPr>
              <w:spacing w:line="276" w:lineRule="auto"/>
            </w:pPr>
            <w:r w:rsidRPr="002959E2">
              <w:t xml:space="preserve"> 3  календарных  дня</w:t>
            </w:r>
          </w:p>
        </w:tc>
      </w:tr>
      <w:tr w:rsidR="00585011" w:rsidRPr="002959E2" w:rsidTr="00711DD5">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85011" w:rsidRPr="002959E2" w:rsidRDefault="00585011" w:rsidP="00711DD5">
            <w:pPr>
              <w:shd w:val="clear" w:color="auto" w:fill="FFFFFF"/>
              <w:spacing w:line="276" w:lineRule="auto"/>
              <w:rPr>
                <w:spacing w:val="-1"/>
              </w:rPr>
            </w:pPr>
            <w:r w:rsidRPr="002959E2">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85011" w:rsidRPr="002959E2" w:rsidRDefault="00585011" w:rsidP="00711DD5">
            <w:pPr>
              <w:spacing w:line="276" w:lineRule="auto"/>
            </w:pPr>
            <w:r w:rsidRPr="002959E2">
              <w:t xml:space="preserve"> 3  календарных дня</w:t>
            </w:r>
          </w:p>
        </w:tc>
      </w:tr>
      <w:tr w:rsidR="00585011" w:rsidRPr="002959E2" w:rsidTr="00711DD5">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85011" w:rsidRPr="002959E2" w:rsidRDefault="00585011" w:rsidP="00711DD5">
            <w:pPr>
              <w:shd w:val="clear" w:color="auto" w:fill="FFFFFF"/>
              <w:spacing w:line="276" w:lineRule="auto"/>
              <w:rPr>
                <w:spacing w:val="-1"/>
              </w:rPr>
            </w:pPr>
            <w:r w:rsidRPr="002959E2">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85011" w:rsidRPr="002959E2" w:rsidRDefault="00585011" w:rsidP="00711DD5">
            <w:pPr>
              <w:spacing w:line="276" w:lineRule="auto"/>
            </w:pPr>
            <w:r w:rsidRPr="002959E2">
              <w:t>3  календарных дня</w:t>
            </w:r>
          </w:p>
        </w:tc>
      </w:tr>
    </w:tbl>
    <w:p w:rsidR="00585011" w:rsidRPr="002959E2" w:rsidRDefault="00585011" w:rsidP="00585011">
      <w:pPr>
        <w:shd w:val="clear" w:color="auto" w:fill="FFFFFF"/>
        <w:spacing w:line="276" w:lineRule="auto"/>
        <w:jc w:val="both"/>
        <w:rPr>
          <w:bCs/>
          <w:i/>
          <w:sz w:val="28"/>
        </w:rPr>
      </w:pPr>
    </w:p>
    <w:p w:rsidR="00585011" w:rsidRPr="002959E2" w:rsidRDefault="00585011" w:rsidP="00585011">
      <w:pPr>
        <w:shd w:val="clear" w:color="auto" w:fill="FFFFFF"/>
        <w:spacing w:line="276" w:lineRule="auto"/>
        <w:ind w:left="567" w:right="-142" w:firstLine="284"/>
        <w:jc w:val="both"/>
        <w:rPr>
          <w:i/>
        </w:rPr>
      </w:pPr>
      <w:r w:rsidRPr="002959E2">
        <w:rPr>
          <w:bCs/>
          <w:i/>
        </w:rPr>
        <w:t xml:space="preserve">Примечание: </w:t>
      </w:r>
      <w:r w:rsidRPr="002959E2">
        <w:rPr>
          <w:i/>
          <w:spacing w:val="-1"/>
        </w:rPr>
        <w:t xml:space="preserve">Дополнительный отпуск присоединяется, как правило, к очередному отпуску с учетом режима работы </w:t>
      </w:r>
      <w:r w:rsidRPr="002959E2">
        <w:rPr>
          <w:i/>
          <w:spacing w:val="-2"/>
        </w:rPr>
        <w:t>учреждения.</w:t>
      </w:r>
    </w:p>
    <w:p w:rsidR="00585011" w:rsidRPr="002959E2" w:rsidRDefault="00585011" w:rsidP="00585011">
      <w:pPr>
        <w:spacing w:after="200" w:line="276" w:lineRule="auto"/>
      </w:pPr>
      <w:r w:rsidRPr="002959E2">
        <w:rPr>
          <w:b/>
          <w:spacing w:val="-20"/>
        </w:rPr>
        <w:t xml:space="preserve">Основание:  ст .119 ТК РФ (пункт 42.2), </w:t>
      </w:r>
      <w:r w:rsidRPr="002959E2">
        <w:rPr>
          <w:b/>
        </w:rPr>
        <w:t>ст. 101 ТК РФ, ст. 372 ТК РФ.</w:t>
      </w:r>
    </w:p>
    <w:p w:rsidR="00585011" w:rsidRPr="002959E2" w:rsidRDefault="00585011" w:rsidP="00585011">
      <w:pPr>
        <w:spacing w:after="200" w:line="276" w:lineRule="auto"/>
        <w:jc w:val="both"/>
        <w:rPr>
          <w:b/>
          <w:color w:val="3C3C3C"/>
          <w:spacing w:val="2"/>
        </w:rPr>
      </w:pPr>
      <w:r w:rsidRPr="002959E2">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85011" w:rsidRPr="002959E2" w:rsidRDefault="00585011" w:rsidP="00585011">
      <w:pPr>
        <w:spacing w:line="276" w:lineRule="auto"/>
        <w:jc w:val="center"/>
        <w:rPr>
          <w:b/>
          <w:color w:val="3C3C3C"/>
          <w:spacing w:val="2"/>
        </w:rPr>
      </w:pPr>
      <w:r w:rsidRPr="002959E2">
        <w:rPr>
          <w:b/>
          <w:color w:val="3C3C3C"/>
          <w:spacing w:val="2"/>
        </w:rPr>
        <w:t>Постановление Кабинета Министров Республики Татарстан</w:t>
      </w:r>
    </w:p>
    <w:p w:rsidR="00585011" w:rsidRPr="002959E2" w:rsidRDefault="00585011" w:rsidP="00585011">
      <w:pPr>
        <w:shd w:val="clear" w:color="auto" w:fill="FFFFFF"/>
        <w:spacing w:line="288" w:lineRule="atLeast"/>
        <w:jc w:val="center"/>
        <w:textAlignment w:val="baseline"/>
        <w:rPr>
          <w:b/>
          <w:color w:val="3C3C3C"/>
          <w:spacing w:val="2"/>
        </w:rPr>
      </w:pPr>
      <w:r w:rsidRPr="002959E2">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85011" w:rsidRPr="002959E2" w:rsidRDefault="00585011" w:rsidP="00585011">
      <w:pPr>
        <w:shd w:val="clear" w:color="auto" w:fill="FFFFFF"/>
        <w:spacing w:line="288" w:lineRule="atLeast"/>
        <w:jc w:val="center"/>
        <w:textAlignment w:val="baseline"/>
        <w:rPr>
          <w:b/>
          <w:color w:val="3C3C3C"/>
          <w:spacing w:val="2"/>
        </w:rPr>
      </w:pPr>
      <w:r w:rsidRPr="002959E2">
        <w:rPr>
          <w:b/>
          <w:color w:val="3C3C3C"/>
          <w:spacing w:val="2"/>
        </w:rPr>
        <w:t>(с изменениями на 13 ноября 2006 года)</w:t>
      </w:r>
    </w:p>
    <w:p w:rsidR="00585011" w:rsidRPr="002959E2" w:rsidRDefault="00585011" w:rsidP="00585011">
      <w:pPr>
        <w:shd w:val="clear" w:color="auto" w:fill="FFFFFF"/>
        <w:spacing w:line="315" w:lineRule="atLeast"/>
        <w:ind w:firstLine="567"/>
        <w:jc w:val="both"/>
        <w:textAlignment w:val="baseline"/>
        <w:rPr>
          <w:color w:val="2D2D2D"/>
          <w:spacing w:val="2"/>
        </w:rPr>
      </w:pPr>
      <w:r w:rsidRPr="002959E2">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585011" w:rsidRPr="002959E2" w:rsidRDefault="00585011" w:rsidP="00585011">
      <w:pPr>
        <w:shd w:val="clear" w:color="auto" w:fill="FFFFFF"/>
        <w:spacing w:line="315" w:lineRule="atLeast"/>
        <w:ind w:firstLine="567"/>
        <w:jc w:val="both"/>
        <w:textAlignment w:val="baseline"/>
        <w:rPr>
          <w:color w:val="2D2D2D"/>
          <w:spacing w:val="2"/>
        </w:rPr>
      </w:pPr>
      <w:r w:rsidRPr="002959E2">
        <w:rPr>
          <w:color w:val="2D2D2D"/>
          <w:spacing w:val="2"/>
        </w:rPr>
        <w:t>1. Утвердить прилагаемые </w:t>
      </w:r>
      <w:hyperlink r:id="rId8" w:history="1">
        <w:r w:rsidRPr="002959E2">
          <w:rPr>
            <w:spacing w:val="2"/>
          </w:rPr>
          <w:t>Правила</w:t>
        </w:r>
      </w:hyperlink>
      <w:r w:rsidRPr="002959E2">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85011" w:rsidRPr="002959E2" w:rsidRDefault="00585011" w:rsidP="00585011">
      <w:pPr>
        <w:shd w:val="clear" w:color="auto" w:fill="FFFFFF"/>
        <w:spacing w:line="315" w:lineRule="atLeast"/>
        <w:ind w:firstLine="567"/>
        <w:jc w:val="both"/>
        <w:textAlignment w:val="baseline"/>
        <w:rPr>
          <w:color w:val="2D2D2D"/>
          <w:spacing w:val="2"/>
        </w:rPr>
      </w:pPr>
      <w:r w:rsidRPr="002959E2">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585011" w:rsidRPr="002959E2" w:rsidRDefault="00585011" w:rsidP="00585011">
      <w:pPr>
        <w:shd w:val="clear" w:color="auto" w:fill="FFFFFF"/>
        <w:spacing w:line="315" w:lineRule="atLeast"/>
        <w:ind w:firstLine="567"/>
        <w:jc w:val="both"/>
        <w:textAlignment w:val="baseline"/>
        <w:rPr>
          <w:b/>
          <w:color w:val="2D2D2D"/>
          <w:spacing w:val="2"/>
          <w:sz w:val="16"/>
          <w:szCs w:val="16"/>
        </w:rPr>
      </w:pPr>
    </w:p>
    <w:p w:rsidR="00585011" w:rsidRPr="002959E2" w:rsidRDefault="00585011" w:rsidP="00585011">
      <w:pPr>
        <w:shd w:val="clear" w:color="auto" w:fill="FFFFFF"/>
        <w:spacing w:line="315" w:lineRule="atLeast"/>
        <w:ind w:firstLine="567"/>
        <w:jc w:val="both"/>
        <w:textAlignment w:val="baseline"/>
        <w:rPr>
          <w:b/>
          <w:color w:val="2D2D2D"/>
          <w:spacing w:val="2"/>
        </w:rPr>
      </w:pPr>
      <w:r w:rsidRPr="002959E2">
        <w:rPr>
          <w:b/>
          <w:color w:val="2D2D2D"/>
          <w:spacing w:val="2"/>
        </w:rPr>
        <w:t>Премьер-министр</w:t>
      </w:r>
    </w:p>
    <w:p w:rsidR="00585011" w:rsidRPr="002959E2" w:rsidRDefault="00585011" w:rsidP="00585011">
      <w:pPr>
        <w:shd w:val="clear" w:color="auto" w:fill="FFFFFF"/>
        <w:spacing w:line="315" w:lineRule="atLeast"/>
        <w:ind w:firstLine="567"/>
        <w:jc w:val="both"/>
        <w:textAlignment w:val="baseline"/>
        <w:rPr>
          <w:b/>
          <w:color w:val="2D2D2D"/>
          <w:spacing w:val="2"/>
        </w:rPr>
      </w:pPr>
      <w:r w:rsidRPr="002959E2">
        <w:rPr>
          <w:b/>
          <w:color w:val="2D2D2D"/>
          <w:spacing w:val="2"/>
        </w:rPr>
        <w:t>Республики Татарстан    </w:t>
      </w:r>
      <w:r w:rsidRPr="002959E2">
        <w:rPr>
          <w:b/>
          <w:color w:val="2D2D2D"/>
          <w:spacing w:val="2"/>
        </w:rPr>
        <w:tab/>
      </w:r>
      <w:r w:rsidRPr="002959E2">
        <w:rPr>
          <w:b/>
          <w:color w:val="2D2D2D"/>
          <w:spacing w:val="2"/>
        </w:rPr>
        <w:tab/>
      </w:r>
      <w:r w:rsidRPr="002959E2">
        <w:rPr>
          <w:b/>
          <w:color w:val="2D2D2D"/>
          <w:spacing w:val="2"/>
        </w:rPr>
        <w:tab/>
      </w:r>
      <w:r w:rsidRPr="002959E2">
        <w:rPr>
          <w:b/>
          <w:color w:val="2D2D2D"/>
          <w:spacing w:val="2"/>
        </w:rPr>
        <w:tab/>
      </w:r>
      <w:r w:rsidRPr="002959E2">
        <w:rPr>
          <w:b/>
          <w:color w:val="2D2D2D"/>
          <w:spacing w:val="2"/>
        </w:rPr>
        <w:tab/>
        <w:t>Р.Н.Минниханов</w:t>
      </w:r>
    </w:p>
    <w:p w:rsidR="00585011" w:rsidRPr="002959E2" w:rsidRDefault="00585011" w:rsidP="00585011">
      <w:pPr>
        <w:shd w:val="clear" w:color="auto" w:fill="FFFFFF"/>
        <w:spacing w:line="315" w:lineRule="atLeast"/>
        <w:ind w:firstLine="567"/>
        <w:jc w:val="both"/>
        <w:textAlignment w:val="baseline"/>
        <w:rPr>
          <w:b/>
          <w:color w:val="2D2D2D"/>
          <w:spacing w:val="2"/>
          <w:sz w:val="16"/>
          <w:szCs w:val="16"/>
        </w:rPr>
      </w:pPr>
    </w:p>
    <w:p w:rsidR="00585011" w:rsidRPr="002959E2" w:rsidRDefault="00585011" w:rsidP="00585011">
      <w:pPr>
        <w:shd w:val="clear" w:color="auto" w:fill="FFFFFF"/>
        <w:spacing w:line="315" w:lineRule="atLeast"/>
        <w:ind w:firstLine="567"/>
        <w:jc w:val="both"/>
        <w:textAlignment w:val="baseline"/>
        <w:rPr>
          <w:b/>
          <w:color w:val="2D2D2D"/>
          <w:spacing w:val="2"/>
        </w:rPr>
      </w:pPr>
      <w:r w:rsidRPr="002959E2">
        <w:rPr>
          <w:b/>
          <w:color w:val="2D2D2D"/>
          <w:spacing w:val="2"/>
        </w:rPr>
        <w:t>Руководитель Аппарата Кабинета</w:t>
      </w:r>
    </w:p>
    <w:p w:rsidR="00585011" w:rsidRPr="00731898" w:rsidRDefault="00585011" w:rsidP="00585011">
      <w:pPr>
        <w:shd w:val="clear" w:color="auto" w:fill="FFFFFF"/>
        <w:spacing w:line="315" w:lineRule="atLeast"/>
        <w:ind w:firstLine="567"/>
        <w:jc w:val="both"/>
        <w:textAlignment w:val="baseline"/>
        <w:rPr>
          <w:b/>
          <w:color w:val="2D2D2D"/>
          <w:spacing w:val="2"/>
        </w:rPr>
      </w:pPr>
      <w:r w:rsidRPr="002959E2">
        <w:rPr>
          <w:b/>
          <w:color w:val="2D2D2D"/>
          <w:spacing w:val="2"/>
        </w:rPr>
        <w:t>Министров Республики Татарстан</w:t>
      </w:r>
      <w:r w:rsidRPr="002959E2">
        <w:rPr>
          <w:b/>
          <w:color w:val="2D2D2D"/>
          <w:spacing w:val="2"/>
        </w:rPr>
        <w:tab/>
      </w:r>
      <w:r w:rsidRPr="002959E2">
        <w:rPr>
          <w:b/>
          <w:color w:val="2D2D2D"/>
          <w:spacing w:val="2"/>
        </w:rPr>
        <w:tab/>
      </w:r>
      <w:r w:rsidRPr="002959E2">
        <w:rPr>
          <w:b/>
          <w:color w:val="2D2D2D"/>
          <w:spacing w:val="2"/>
        </w:rPr>
        <w:tab/>
        <w:t>И.Б.Фаттахов</w:t>
      </w:r>
    </w:p>
    <w:p w:rsidR="00585011" w:rsidRPr="002959E2" w:rsidRDefault="00585011" w:rsidP="00585011">
      <w:pPr>
        <w:shd w:val="clear" w:color="auto" w:fill="FFFFFF"/>
        <w:ind w:firstLine="567"/>
        <w:jc w:val="center"/>
        <w:textAlignment w:val="baseline"/>
        <w:outlineLvl w:val="1"/>
        <w:rPr>
          <w:b/>
          <w:color w:val="3C3C3C"/>
          <w:spacing w:val="2"/>
          <w:sz w:val="22"/>
          <w:szCs w:val="22"/>
        </w:rPr>
      </w:pPr>
    </w:p>
    <w:p w:rsidR="00585011" w:rsidRPr="002959E2" w:rsidRDefault="00585011" w:rsidP="00585011">
      <w:pPr>
        <w:shd w:val="clear" w:color="auto" w:fill="FFFFFF"/>
        <w:ind w:firstLine="567"/>
        <w:jc w:val="center"/>
        <w:textAlignment w:val="baseline"/>
        <w:outlineLvl w:val="1"/>
        <w:rPr>
          <w:b/>
          <w:color w:val="3C3C3C"/>
          <w:spacing w:val="2"/>
          <w:sz w:val="22"/>
          <w:szCs w:val="22"/>
        </w:rPr>
      </w:pPr>
    </w:p>
    <w:p w:rsidR="00585011" w:rsidRPr="002959E2" w:rsidRDefault="00585011" w:rsidP="00585011">
      <w:pPr>
        <w:shd w:val="clear" w:color="auto" w:fill="FFFFFF"/>
        <w:ind w:firstLine="567"/>
        <w:jc w:val="center"/>
        <w:textAlignment w:val="baseline"/>
        <w:outlineLvl w:val="1"/>
        <w:rPr>
          <w:b/>
          <w:spacing w:val="2"/>
          <w:sz w:val="20"/>
          <w:szCs w:val="20"/>
        </w:rPr>
      </w:pPr>
      <w:r w:rsidRPr="002959E2">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585011" w:rsidRPr="002959E2" w:rsidRDefault="00585011" w:rsidP="00585011">
      <w:pPr>
        <w:shd w:val="clear" w:color="auto" w:fill="FFFFFF"/>
        <w:ind w:firstLine="567"/>
        <w:jc w:val="center"/>
        <w:textAlignment w:val="baseline"/>
        <w:outlineLvl w:val="1"/>
        <w:rPr>
          <w:b/>
          <w:spacing w:val="2"/>
          <w:sz w:val="16"/>
          <w:szCs w:val="16"/>
        </w:rPr>
      </w:pP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Работодатель ведет учет времени, фактически отработанного каждым работником в условиях ненормированного рабочего дня.</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Нерабочие праздничные дни, приходящиеся на период дополнительного отпуска, в число календарных дней отпуска не включаются.</w:t>
      </w:r>
    </w:p>
    <w:p w:rsidR="00585011" w:rsidRPr="002959E2" w:rsidRDefault="00585011" w:rsidP="00585011">
      <w:pPr>
        <w:shd w:val="clear" w:color="auto" w:fill="FFFFFF"/>
        <w:spacing w:line="315" w:lineRule="atLeast"/>
        <w:ind w:firstLine="567"/>
        <w:jc w:val="both"/>
        <w:textAlignment w:val="baseline"/>
        <w:rPr>
          <w:spacing w:val="2"/>
        </w:rPr>
      </w:pPr>
      <w:r w:rsidRPr="002959E2">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85011" w:rsidRPr="002959E2" w:rsidRDefault="00585011" w:rsidP="00585011">
      <w:pPr>
        <w:shd w:val="clear" w:color="auto" w:fill="FFFFFF"/>
        <w:spacing w:line="315" w:lineRule="atLeast"/>
        <w:ind w:firstLine="567"/>
        <w:jc w:val="both"/>
        <w:textAlignment w:val="baseline"/>
        <w:rPr>
          <w:spacing w:val="2"/>
          <w:sz w:val="28"/>
          <w:szCs w:val="28"/>
        </w:rPr>
      </w:pPr>
      <w:r w:rsidRPr="002959E2">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585011" w:rsidRPr="002959E2" w:rsidRDefault="00585011" w:rsidP="00585011">
      <w:pPr>
        <w:rPr>
          <w:sz w:val="16"/>
          <w:szCs w:val="16"/>
        </w:rPr>
      </w:pPr>
    </w:p>
    <w:p w:rsidR="00585011" w:rsidRPr="002959E2" w:rsidRDefault="00585011" w:rsidP="00585011">
      <w:pPr>
        <w:ind w:firstLine="567"/>
        <w:jc w:val="center"/>
        <w:rPr>
          <w:b/>
          <w:sz w:val="20"/>
          <w:szCs w:val="20"/>
        </w:rPr>
      </w:pPr>
    </w:p>
    <w:p w:rsidR="00585011" w:rsidRPr="002959E2" w:rsidRDefault="00585011" w:rsidP="00585011">
      <w:pPr>
        <w:ind w:firstLine="567"/>
        <w:jc w:val="center"/>
        <w:rPr>
          <w:b/>
          <w:sz w:val="20"/>
          <w:szCs w:val="20"/>
        </w:rPr>
      </w:pPr>
    </w:p>
    <w:p w:rsidR="00585011" w:rsidRPr="002959E2" w:rsidRDefault="00585011" w:rsidP="00585011">
      <w:pPr>
        <w:ind w:firstLine="567"/>
        <w:jc w:val="center"/>
        <w:rPr>
          <w:b/>
          <w:sz w:val="20"/>
          <w:szCs w:val="20"/>
        </w:rPr>
      </w:pPr>
    </w:p>
    <w:p w:rsidR="00585011" w:rsidRPr="002959E2" w:rsidRDefault="00585011" w:rsidP="00585011">
      <w:pPr>
        <w:ind w:firstLine="567"/>
        <w:jc w:val="center"/>
        <w:rPr>
          <w:b/>
          <w:sz w:val="20"/>
          <w:szCs w:val="20"/>
        </w:rPr>
      </w:pPr>
    </w:p>
    <w:p w:rsidR="00585011" w:rsidRPr="002959E2" w:rsidRDefault="00585011" w:rsidP="00585011">
      <w:pPr>
        <w:ind w:firstLine="567"/>
        <w:jc w:val="center"/>
        <w:rPr>
          <w:b/>
          <w:sz w:val="20"/>
          <w:szCs w:val="20"/>
        </w:rPr>
      </w:pPr>
    </w:p>
    <w:p w:rsidR="00585011" w:rsidRPr="002959E2" w:rsidRDefault="00585011" w:rsidP="00585011">
      <w:pPr>
        <w:rPr>
          <w:b/>
          <w:sz w:val="20"/>
          <w:szCs w:val="20"/>
        </w:rPr>
      </w:pPr>
    </w:p>
    <w:p w:rsidR="00585011" w:rsidRPr="002959E2" w:rsidRDefault="00585011" w:rsidP="00585011">
      <w:pPr>
        <w:ind w:firstLine="567"/>
        <w:jc w:val="center"/>
        <w:rPr>
          <w:b/>
          <w:sz w:val="20"/>
          <w:szCs w:val="20"/>
        </w:rPr>
      </w:pPr>
    </w:p>
    <w:p w:rsidR="00585011" w:rsidRPr="002959E2" w:rsidRDefault="00585011" w:rsidP="00585011">
      <w:pPr>
        <w:ind w:firstLine="567"/>
        <w:jc w:val="center"/>
        <w:rPr>
          <w:b/>
          <w:sz w:val="20"/>
          <w:szCs w:val="20"/>
        </w:rPr>
      </w:pPr>
    </w:p>
    <w:p w:rsidR="00585011" w:rsidRPr="002959E2" w:rsidRDefault="00585011" w:rsidP="00585011">
      <w:pPr>
        <w:ind w:firstLine="567"/>
        <w:jc w:val="center"/>
        <w:rPr>
          <w:b/>
          <w:sz w:val="20"/>
          <w:szCs w:val="20"/>
        </w:rPr>
      </w:pPr>
      <w:r w:rsidRPr="002959E2">
        <w:rPr>
          <w:b/>
          <w:sz w:val="20"/>
          <w:szCs w:val="20"/>
        </w:rPr>
        <w:t>ЖУРНАЛ</w:t>
      </w:r>
    </w:p>
    <w:p w:rsidR="00585011" w:rsidRPr="002959E2" w:rsidRDefault="00585011" w:rsidP="00585011">
      <w:pPr>
        <w:ind w:firstLine="567"/>
        <w:jc w:val="center"/>
        <w:rPr>
          <w:b/>
          <w:sz w:val="20"/>
          <w:szCs w:val="20"/>
        </w:rPr>
      </w:pPr>
      <w:r w:rsidRPr="002959E2">
        <w:rPr>
          <w:b/>
          <w:sz w:val="20"/>
          <w:szCs w:val="20"/>
        </w:rPr>
        <w:t>учета рабочего времени, отработанного работниками в режиме ненормированного рабочего дня</w:t>
      </w:r>
    </w:p>
    <w:p w:rsidR="00585011" w:rsidRPr="002959E2" w:rsidRDefault="00585011" w:rsidP="00585011">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585011" w:rsidRPr="002959E2" w:rsidTr="00711DD5">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85011" w:rsidRPr="002959E2" w:rsidRDefault="00585011" w:rsidP="00711DD5">
            <w:pPr>
              <w:jc w:val="center"/>
              <w:rPr>
                <w:sz w:val="20"/>
                <w:szCs w:val="20"/>
              </w:rPr>
            </w:pPr>
            <w:r w:rsidRPr="002959E2">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5011" w:rsidRPr="002959E2" w:rsidRDefault="00585011" w:rsidP="00711DD5">
            <w:pPr>
              <w:jc w:val="center"/>
              <w:rPr>
                <w:sz w:val="20"/>
                <w:szCs w:val="20"/>
              </w:rPr>
            </w:pPr>
            <w:r w:rsidRPr="002959E2">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85011" w:rsidRPr="002959E2" w:rsidRDefault="00585011" w:rsidP="00711DD5">
            <w:pPr>
              <w:jc w:val="center"/>
              <w:rPr>
                <w:sz w:val="20"/>
                <w:szCs w:val="20"/>
              </w:rPr>
            </w:pPr>
            <w:r w:rsidRPr="002959E2">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85011" w:rsidRPr="002959E2" w:rsidRDefault="00585011" w:rsidP="00711DD5">
            <w:pPr>
              <w:jc w:val="center"/>
              <w:rPr>
                <w:sz w:val="20"/>
                <w:szCs w:val="20"/>
              </w:rPr>
            </w:pPr>
            <w:r w:rsidRPr="002959E2">
              <w:rPr>
                <w:sz w:val="20"/>
                <w:szCs w:val="20"/>
              </w:rPr>
              <w:t xml:space="preserve">Поручение работодателя (причина привлечения к работе в режиме ненормированного </w:t>
            </w:r>
          </w:p>
          <w:p w:rsidR="00585011" w:rsidRPr="002959E2" w:rsidRDefault="00585011" w:rsidP="00711DD5">
            <w:pPr>
              <w:jc w:val="center"/>
              <w:rPr>
                <w:sz w:val="20"/>
                <w:szCs w:val="20"/>
              </w:rPr>
            </w:pPr>
            <w:r w:rsidRPr="002959E2">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85011" w:rsidRPr="002959E2" w:rsidRDefault="00585011" w:rsidP="00711DD5">
            <w:pPr>
              <w:jc w:val="center"/>
              <w:rPr>
                <w:sz w:val="20"/>
                <w:szCs w:val="20"/>
              </w:rPr>
            </w:pPr>
            <w:r w:rsidRPr="002959E2">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85011" w:rsidRPr="002959E2" w:rsidRDefault="00585011" w:rsidP="00711DD5">
            <w:pPr>
              <w:jc w:val="center"/>
              <w:rPr>
                <w:sz w:val="20"/>
                <w:szCs w:val="20"/>
              </w:rPr>
            </w:pPr>
            <w:r w:rsidRPr="002959E2">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85011" w:rsidRPr="002959E2" w:rsidRDefault="00585011" w:rsidP="00711DD5">
            <w:pPr>
              <w:jc w:val="center"/>
              <w:rPr>
                <w:sz w:val="20"/>
                <w:szCs w:val="20"/>
              </w:rPr>
            </w:pPr>
            <w:r w:rsidRPr="002959E2">
              <w:rPr>
                <w:sz w:val="20"/>
                <w:szCs w:val="20"/>
              </w:rPr>
              <w:t>Общая продолжительность отработанного в рабочий день времени</w:t>
            </w:r>
          </w:p>
        </w:tc>
      </w:tr>
    </w:tbl>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Pr>
        <w:jc w:val="right"/>
        <w:rPr>
          <w:rFonts w:eastAsia="Calibri"/>
          <w:noProof/>
        </w:rPr>
      </w:pPr>
    </w:p>
    <w:p w:rsidR="00585011" w:rsidRPr="002959E2" w:rsidRDefault="00585011" w:rsidP="00585011"/>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r>
        <w:rPr>
          <w:b/>
          <w:noProof/>
        </w:rPr>
        <w:lastRenderedPageBreak/>
        <w:drawing>
          <wp:inline distT="0" distB="0" distL="0" distR="0" wp14:anchorId="0D2AEA6C" wp14:editId="426FFBF0">
            <wp:extent cx="6535420" cy="96812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5420" cy="9681210"/>
                    </a:xfrm>
                    <a:prstGeom prst="rect">
                      <a:avLst/>
                    </a:prstGeom>
                    <a:noFill/>
                  </pic:spPr>
                </pic:pic>
              </a:graphicData>
            </a:graphic>
          </wp:inline>
        </w:drawing>
      </w:r>
    </w:p>
    <w:p w:rsidR="00585011" w:rsidRPr="001E11E1" w:rsidRDefault="00585011" w:rsidP="00585011">
      <w:pPr>
        <w:shd w:val="clear" w:color="auto" w:fill="FFFFFF"/>
        <w:jc w:val="both"/>
      </w:pPr>
      <w:r>
        <w:rPr>
          <w:noProof/>
        </w:rPr>
        <w:lastRenderedPageBreak/>
        <w:drawing>
          <wp:inline distT="0" distB="0" distL="0" distR="0" wp14:anchorId="5D2103B2" wp14:editId="5697B7E0">
            <wp:extent cx="6590030" cy="94005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0030" cy="9400540"/>
                    </a:xfrm>
                    <a:prstGeom prst="rect">
                      <a:avLst/>
                    </a:prstGeom>
                    <a:noFill/>
                  </pic:spPr>
                </pic:pic>
              </a:graphicData>
            </a:graphic>
          </wp:inline>
        </w:drawing>
      </w:r>
      <w:r w:rsidRPr="001E11E1">
        <w:lastRenderedPageBreak/>
        <w:t>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585011" w:rsidRPr="001E11E1" w:rsidRDefault="00585011" w:rsidP="00585011">
      <w:pPr>
        <w:shd w:val="clear" w:color="auto" w:fill="FFFFFF"/>
        <w:jc w:val="both"/>
      </w:pPr>
      <w:r w:rsidRPr="001E11E1">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585011" w:rsidRPr="001E11E1" w:rsidRDefault="00585011" w:rsidP="00585011">
      <w:pPr>
        <w:shd w:val="clear" w:color="auto" w:fill="FFFFFF"/>
        <w:jc w:val="both"/>
      </w:pPr>
      <w:r w:rsidRPr="001E11E1">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585011" w:rsidRPr="001E11E1" w:rsidRDefault="00585011" w:rsidP="00585011">
      <w:pPr>
        <w:shd w:val="clear" w:color="auto" w:fill="FFFFFF"/>
        <w:jc w:val="both"/>
      </w:pPr>
      <w:r w:rsidRPr="001E11E1">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585011" w:rsidRPr="001E11E1" w:rsidRDefault="00585011" w:rsidP="00585011">
      <w:pPr>
        <w:shd w:val="clear" w:color="auto" w:fill="FFFFFF"/>
        <w:jc w:val="both"/>
      </w:pPr>
      <w:r w:rsidRPr="001E11E1">
        <w:t>7. За педагогическими работниками, находящимися в длительном отпуске, сохраняется место работы (должность).</w:t>
      </w:r>
    </w:p>
    <w:p w:rsidR="00585011" w:rsidRPr="001E11E1" w:rsidRDefault="00585011" w:rsidP="00585011">
      <w:pPr>
        <w:shd w:val="clear" w:color="auto" w:fill="FFFFFF"/>
        <w:jc w:val="both"/>
      </w:pPr>
      <w:r w:rsidRPr="001E11E1">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85011" w:rsidRPr="001E11E1" w:rsidRDefault="00585011" w:rsidP="00585011">
      <w:pPr>
        <w:shd w:val="clear" w:color="auto" w:fill="FFFFFF"/>
        <w:jc w:val="both"/>
      </w:pPr>
      <w:r w:rsidRPr="001E11E1">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585011" w:rsidRPr="001E11E1" w:rsidRDefault="00585011" w:rsidP="00585011">
      <w:pPr>
        <w:shd w:val="clear" w:color="auto" w:fill="FFFFFF"/>
        <w:spacing w:before="411" w:after="274" w:line="343" w:lineRule="atLeast"/>
        <w:ind w:left="329"/>
        <w:jc w:val="center"/>
        <w:textAlignment w:val="baseline"/>
        <w:outlineLvl w:val="1"/>
        <w:rPr>
          <w:b/>
          <w:color w:val="000000"/>
        </w:rPr>
      </w:pPr>
      <w:r w:rsidRPr="001E11E1">
        <w:rPr>
          <w:b/>
          <w:color w:val="000000"/>
        </w:rPr>
        <w:t>ПЕРЕЧЕНЬ</w:t>
      </w:r>
      <w:r w:rsidRPr="001E11E1">
        <w:rPr>
          <w:b/>
          <w:color w:val="000000"/>
        </w:rPr>
        <w:br/>
        <w:t>ДОЛЖНОСТЕЙ, РАБОТА В КОТОРЫХ ЗАСЧИТЫВАЕТСЯ В СТАЖ НЕПРЕРЫВНОЙ ПРЕПОДАВАТЕЛЬСКОЙ РАБОТЫ</w:t>
      </w:r>
    </w:p>
    <w:p w:rsidR="00585011" w:rsidRPr="001E11E1" w:rsidRDefault="00585011" w:rsidP="00585011">
      <w:pPr>
        <w:shd w:val="clear" w:color="auto" w:fill="FFFFFF"/>
        <w:ind w:left="329"/>
        <w:jc w:val="center"/>
        <w:textAlignment w:val="baseline"/>
        <w:outlineLvl w:val="1"/>
        <w:rPr>
          <w:b/>
          <w:color w:val="000000"/>
          <w:sz w:val="20"/>
          <w:szCs w:val="20"/>
        </w:rPr>
      </w:pPr>
      <w:r w:rsidRPr="001E11E1">
        <w:rPr>
          <w:color w:val="000000"/>
          <w:sz w:val="20"/>
          <w:szCs w:val="20"/>
        </w:rPr>
        <w:t xml:space="preserve"> </w:t>
      </w:r>
      <w:r w:rsidRPr="001E11E1">
        <w:rPr>
          <w:b/>
          <w:color w:val="000000"/>
          <w:sz w:val="20"/>
          <w:szCs w:val="20"/>
        </w:rPr>
        <w:t xml:space="preserve">ПРИЛОЖЕНИЕ К ПРИКАЗУ МИНИСТЕРСТВА ОБРАЗОВАНИЯ РОССИЙСКОЙ ФЕДЕРАЦИИ </w:t>
      </w:r>
    </w:p>
    <w:p w:rsidR="00585011" w:rsidRPr="001E11E1" w:rsidRDefault="00585011" w:rsidP="00585011">
      <w:pPr>
        <w:shd w:val="clear" w:color="auto" w:fill="FFFFFF"/>
        <w:ind w:left="329"/>
        <w:jc w:val="center"/>
        <w:textAlignment w:val="baseline"/>
        <w:outlineLvl w:val="1"/>
        <w:rPr>
          <w:b/>
          <w:color w:val="000000"/>
          <w:sz w:val="53"/>
          <w:szCs w:val="53"/>
        </w:rPr>
      </w:pPr>
      <w:bookmarkStart w:id="3" w:name="h55"/>
      <w:bookmarkEnd w:id="3"/>
      <w:r w:rsidRPr="001E11E1">
        <w:rPr>
          <w:b/>
          <w:color w:val="000000"/>
          <w:sz w:val="20"/>
          <w:szCs w:val="20"/>
        </w:rPr>
        <w:t xml:space="preserve"> от 7 декабря 2000 г. N 3570</w:t>
      </w:r>
    </w:p>
    <w:p w:rsidR="00585011" w:rsidRPr="001E11E1" w:rsidRDefault="00585011" w:rsidP="00585011">
      <w:pPr>
        <w:shd w:val="clear" w:color="auto" w:fill="FFFFFF"/>
        <w:jc w:val="both"/>
        <w:textAlignment w:val="baseline"/>
        <w:rPr>
          <w:color w:val="000000"/>
        </w:rPr>
      </w:pPr>
      <w:r w:rsidRPr="001E11E1">
        <w:rPr>
          <w:color w:val="808080"/>
          <w:sz w:val="18"/>
          <w:szCs w:val="18"/>
        </w:rPr>
        <w:t xml:space="preserve"> .</w:t>
      </w:r>
      <w:r w:rsidRPr="001E11E1">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4" w:name="l43"/>
      <w:bookmarkEnd w:id="4"/>
    </w:p>
    <w:p w:rsidR="00585011" w:rsidRPr="001E11E1" w:rsidRDefault="00585011" w:rsidP="00585011">
      <w:pPr>
        <w:shd w:val="clear" w:color="auto" w:fill="FFFFFF"/>
        <w:jc w:val="both"/>
        <w:textAlignment w:val="baseline"/>
        <w:rPr>
          <w:color w:val="000000"/>
        </w:rPr>
      </w:pPr>
      <w:r w:rsidRPr="001E11E1">
        <w:rPr>
          <w:color w:val="000000"/>
        </w:rPr>
        <w:t>профессор</w:t>
      </w:r>
    </w:p>
    <w:p w:rsidR="00585011" w:rsidRPr="001E11E1" w:rsidRDefault="00585011" w:rsidP="00585011">
      <w:pPr>
        <w:shd w:val="clear" w:color="auto" w:fill="FFFFFF"/>
        <w:jc w:val="both"/>
        <w:textAlignment w:val="baseline"/>
        <w:rPr>
          <w:color w:val="000000"/>
        </w:rPr>
      </w:pPr>
      <w:r w:rsidRPr="001E11E1">
        <w:rPr>
          <w:color w:val="000000"/>
        </w:rPr>
        <w:t>доцент</w:t>
      </w:r>
    </w:p>
    <w:p w:rsidR="00585011" w:rsidRPr="001E11E1" w:rsidRDefault="00585011" w:rsidP="00585011">
      <w:pPr>
        <w:shd w:val="clear" w:color="auto" w:fill="FFFFFF"/>
        <w:jc w:val="both"/>
        <w:textAlignment w:val="baseline"/>
        <w:rPr>
          <w:color w:val="000000"/>
        </w:rPr>
      </w:pPr>
      <w:r w:rsidRPr="001E11E1">
        <w:rPr>
          <w:color w:val="000000"/>
        </w:rPr>
        <w:t>старший преподаватель</w:t>
      </w:r>
    </w:p>
    <w:p w:rsidR="00585011" w:rsidRPr="001E11E1" w:rsidRDefault="00585011" w:rsidP="00585011">
      <w:pPr>
        <w:shd w:val="clear" w:color="auto" w:fill="FFFFFF"/>
        <w:jc w:val="both"/>
        <w:textAlignment w:val="baseline"/>
        <w:rPr>
          <w:color w:val="000000"/>
        </w:rPr>
      </w:pPr>
      <w:r w:rsidRPr="001E11E1">
        <w:rPr>
          <w:color w:val="000000"/>
        </w:rPr>
        <w:t>преподаватель</w:t>
      </w:r>
    </w:p>
    <w:p w:rsidR="00585011" w:rsidRPr="001E11E1" w:rsidRDefault="00585011" w:rsidP="00585011">
      <w:pPr>
        <w:shd w:val="clear" w:color="auto" w:fill="FFFFFF"/>
        <w:jc w:val="both"/>
        <w:textAlignment w:val="baseline"/>
        <w:rPr>
          <w:color w:val="000000"/>
        </w:rPr>
      </w:pPr>
      <w:r w:rsidRPr="001E11E1">
        <w:rPr>
          <w:color w:val="000000"/>
        </w:rPr>
        <w:t>ассистент</w:t>
      </w:r>
    </w:p>
    <w:p w:rsidR="00585011" w:rsidRPr="001E11E1" w:rsidRDefault="00585011" w:rsidP="00585011">
      <w:pPr>
        <w:shd w:val="clear" w:color="auto" w:fill="FFFFFF"/>
        <w:jc w:val="both"/>
        <w:textAlignment w:val="baseline"/>
        <w:rPr>
          <w:color w:val="000000"/>
        </w:rPr>
      </w:pPr>
      <w:r w:rsidRPr="001E11E1">
        <w:rPr>
          <w:color w:val="000000"/>
        </w:rPr>
        <w:t>учитель</w:t>
      </w:r>
      <w:bookmarkStart w:id="5" w:name="l44"/>
      <w:bookmarkEnd w:id="5"/>
    </w:p>
    <w:p w:rsidR="00585011" w:rsidRPr="001E11E1" w:rsidRDefault="00585011" w:rsidP="00585011">
      <w:pPr>
        <w:shd w:val="clear" w:color="auto" w:fill="FFFFFF"/>
        <w:jc w:val="both"/>
        <w:textAlignment w:val="baseline"/>
        <w:rPr>
          <w:color w:val="000000"/>
        </w:rPr>
      </w:pPr>
      <w:r w:rsidRPr="001E11E1">
        <w:rPr>
          <w:color w:val="000000"/>
        </w:rPr>
        <w:t>учитель - дефектолог</w:t>
      </w:r>
    </w:p>
    <w:p w:rsidR="00585011" w:rsidRPr="001E11E1" w:rsidRDefault="00585011" w:rsidP="00585011">
      <w:pPr>
        <w:shd w:val="clear" w:color="auto" w:fill="FFFFFF"/>
        <w:jc w:val="both"/>
        <w:textAlignment w:val="baseline"/>
        <w:rPr>
          <w:color w:val="000000"/>
        </w:rPr>
      </w:pPr>
      <w:r w:rsidRPr="001E11E1">
        <w:rPr>
          <w:color w:val="000000"/>
        </w:rPr>
        <w:t>учитель - логопед</w:t>
      </w:r>
    </w:p>
    <w:p w:rsidR="00585011" w:rsidRPr="001E11E1" w:rsidRDefault="00585011" w:rsidP="00585011">
      <w:pPr>
        <w:shd w:val="clear" w:color="auto" w:fill="FFFFFF"/>
        <w:jc w:val="both"/>
        <w:textAlignment w:val="baseline"/>
        <w:rPr>
          <w:color w:val="000000"/>
        </w:rPr>
      </w:pPr>
      <w:r w:rsidRPr="001E11E1">
        <w:rPr>
          <w:color w:val="000000"/>
        </w:rPr>
        <w:t>преподаватель - организатор (основ безопасности жизнедеятельности, допризывной подготовки)</w:t>
      </w:r>
    </w:p>
    <w:p w:rsidR="00585011" w:rsidRPr="001E11E1" w:rsidRDefault="00585011" w:rsidP="00585011">
      <w:pPr>
        <w:shd w:val="clear" w:color="auto" w:fill="FFFFFF"/>
        <w:jc w:val="both"/>
        <w:textAlignment w:val="baseline"/>
        <w:rPr>
          <w:color w:val="000000"/>
        </w:rPr>
      </w:pPr>
      <w:r w:rsidRPr="001E11E1">
        <w:rPr>
          <w:color w:val="000000"/>
        </w:rPr>
        <w:t>педагог дополнительного образования</w:t>
      </w:r>
    </w:p>
    <w:p w:rsidR="00585011" w:rsidRPr="001E11E1" w:rsidRDefault="00585011" w:rsidP="00585011">
      <w:pPr>
        <w:shd w:val="clear" w:color="auto" w:fill="FFFFFF"/>
        <w:jc w:val="both"/>
        <w:textAlignment w:val="baseline"/>
        <w:rPr>
          <w:color w:val="000000"/>
        </w:rPr>
      </w:pPr>
      <w:r w:rsidRPr="001E11E1">
        <w:rPr>
          <w:color w:val="000000"/>
        </w:rPr>
        <w:t>руководитель физического воспитания</w:t>
      </w:r>
      <w:bookmarkStart w:id="6" w:name="l45"/>
      <w:bookmarkEnd w:id="6"/>
    </w:p>
    <w:p w:rsidR="00585011" w:rsidRPr="001E11E1" w:rsidRDefault="00585011" w:rsidP="00585011">
      <w:pPr>
        <w:shd w:val="clear" w:color="auto" w:fill="FFFFFF"/>
        <w:jc w:val="both"/>
        <w:textAlignment w:val="baseline"/>
        <w:rPr>
          <w:color w:val="000000"/>
        </w:rPr>
      </w:pPr>
      <w:r w:rsidRPr="001E11E1">
        <w:rPr>
          <w:color w:val="000000"/>
        </w:rPr>
        <w:t>мастер производственного обучения</w:t>
      </w:r>
    </w:p>
    <w:p w:rsidR="00585011" w:rsidRPr="001E11E1" w:rsidRDefault="00585011" w:rsidP="00585011">
      <w:pPr>
        <w:shd w:val="clear" w:color="auto" w:fill="FFFFFF"/>
        <w:jc w:val="both"/>
        <w:textAlignment w:val="baseline"/>
        <w:rPr>
          <w:color w:val="000000"/>
        </w:rPr>
      </w:pPr>
      <w:r w:rsidRPr="001E11E1">
        <w:rPr>
          <w:color w:val="000000"/>
        </w:rPr>
        <w:t>старший тренер - преподаватель</w:t>
      </w:r>
    </w:p>
    <w:p w:rsidR="00585011" w:rsidRPr="001E11E1" w:rsidRDefault="00585011" w:rsidP="00585011">
      <w:pPr>
        <w:shd w:val="clear" w:color="auto" w:fill="FFFFFF"/>
        <w:jc w:val="both"/>
        <w:textAlignment w:val="baseline"/>
        <w:rPr>
          <w:color w:val="000000"/>
        </w:rPr>
      </w:pPr>
      <w:r w:rsidRPr="001E11E1">
        <w:rPr>
          <w:color w:val="000000"/>
        </w:rPr>
        <w:t>тренер - преподаватель</w:t>
      </w:r>
    </w:p>
    <w:p w:rsidR="00585011" w:rsidRPr="001E11E1" w:rsidRDefault="00585011" w:rsidP="00585011">
      <w:pPr>
        <w:shd w:val="clear" w:color="auto" w:fill="FFFFFF"/>
        <w:jc w:val="both"/>
        <w:textAlignment w:val="baseline"/>
        <w:rPr>
          <w:color w:val="000000"/>
        </w:rPr>
      </w:pPr>
      <w:r w:rsidRPr="001E11E1">
        <w:rPr>
          <w:color w:val="000000"/>
        </w:rPr>
        <w:t>концертмейстер</w:t>
      </w:r>
    </w:p>
    <w:p w:rsidR="00585011" w:rsidRPr="001E11E1" w:rsidRDefault="00585011" w:rsidP="00585011">
      <w:pPr>
        <w:shd w:val="clear" w:color="auto" w:fill="FFFFFF"/>
        <w:jc w:val="both"/>
        <w:textAlignment w:val="baseline"/>
        <w:rPr>
          <w:color w:val="000000"/>
        </w:rPr>
      </w:pPr>
      <w:r w:rsidRPr="001E11E1">
        <w:rPr>
          <w:color w:val="000000"/>
        </w:rPr>
        <w:lastRenderedPageBreak/>
        <w:t>музыкальный руководитель</w:t>
      </w:r>
    </w:p>
    <w:p w:rsidR="00585011" w:rsidRPr="001E11E1" w:rsidRDefault="00585011" w:rsidP="00585011">
      <w:pPr>
        <w:shd w:val="clear" w:color="auto" w:fill="FFFFFF"/>
        <w:jc w:val="both"/>
        <w:textAlignment w:val="baseline"/>
        <w:rPr>
          <w:color w:val="000000"/>
        </w:rPr>
      </w:pPr>
      <w:r w:rsidRPr="001E11E1">
        <w:rPr>
          <w:color w:val="000000"/>
        </w:rPr>
        <w:t>воспитатель.</w:t>
      </w:r>
    </w:p>
    <w:p w:rsidR="00585011" w:rsidRPr="001E11E1" w:rsidRDefault="00585011" w:rsidP="00585011">
      <w:pPr>
        <w:shd w:val="clear" w:color="auto" w:fill="FFFFFF"/>
        <w:jc w:val="both"/>
        <w:textAlignment w:val="baseline"/>
        <w:rPr>
          <w:color w:val="000000"/>
        </w:rPr>
      </w:pPr>
      <w:r w:rsidRPr="001E11E1">
        <w:rPr>
          <w:color w:val="808080"/>
          <w:sz w:val="18"/>
          <w:szCs w:val="18"/>
        </w:rPr>
        <w:t>2.</w:t>
      </w:r>
      <w:r w:rsidRPr="001E11E1">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7" w:name="l46"/>
      <w:bookmarkEnd w:id="7"/>
    </w:p>
    <w:p w:rsidR="00585011" w:rsidRPr="001E11E1" w:rsidRDefault="00585011" w:rsidP="00585011">
      <w:pPr>
        <w:shd w:val="clear" w:color="auto" w:fill="FFFFFF"/>
        <w:jc w:val="both"/>
        <w:textAlignment w:val="baseline"/>
        <w:rPr>
          <w:color w:val="000000"/>
        </w:rPr>
      </w:pPr>
      <w:r w:rsidRPr="001E11E1">
        <w:rPr>
          <w:color w:val="000000"/>
        </w:rPr>
        <w:t>ректор, директор, начальник образовательного учреждения, заведующий образовательным учреждением;</w:t>
      </w:r>
    </w:p>
    <w:p w:rsidR="00585011" w:rsidRPr="001E11E1" w:rsidRDefault="00585011" w:rsidP="00585011">
      <w:pPr>
        <w:shd w:val="clear" w:color="auto" w:fill="FFFFFF"/>
        <w:jc w:val="both"/>
        <w:textAlignment w:val="baseline"/>
        <w:rPr>
          <w:color w:val="000000"/>
        </w:rPr>
      </w:pPr>
      <w:r w:rsidRPr="001E11E1">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8" w:name="l47"/>
      <w:bookmarkEnd w:id="8"/>
    </w:p>
    <w:p w:rsidR="00585011" w:rsidRPr="001E11E1" w:rsidRDefault="00585011" w:rsidP="00585011">
      <w:pPr>
        <w:shd w:val="clear" w:color="auto" w:fill="FFFFFF"/>
        <w:jc w:val="both"/>
        <w:textAlignment w:val="baseline"/>
        <w:rPr>
          <w:color w:val="000000"/>
        </w:rPr>
      </w:pPr>
      <w:r w:rsidRPr="001E11E1">
        <w:rPr>
          <w:color w:val="000000"/>
        </w:rPr>
        <w:t>директор, начальник филиала образовательного учреждения;</w:t>
      </w:r>
    </w:p>
    <w:p w:rsidR="00585011" w:rsidRPr="001E11E1" w:rsidRDefault="00585011" w:rsidP="00585011">
      <w:pPr>
        <w:shd w:val="clear" w:color="auto" w:fill="FFFFFF"/>
        <w:jc w:val="both"/>
        <w:textAlignment w:val="baseline"/>
        <w:rPr>
          <w:color w:val="000000"/>
        </w:rPr>
      </w:pPr>
      <w:r w:rsidRPr="001E11E1">
        <w:rPr>
          <w:color w:val="000000"/>
        </w:rPr>
        <w:t>заведующий филиалом образовательного учреждения;</w:t>
      </w:r>
      <w:bookmarkStart w:id="9" w:name="l48"/>
      <w:bookmarkEnd w:id="9"/>
    </w:p>
    <w:p w:rsidR="00585011" w:rsidRPr="001E11E1" w:rsidRDefault="00585011" w:rsidP="00585011">
      <w:pPr>
        <w:shd w:val="clear" w:color="auto" w:fill="FFFFFF"/>
        <w:jc w:val="both"/>
        <w:textAlignment w:val="baseline"/>
        <w:rPr>
          <w:color w:val="000000"/>
        </w:rPr>
      </w:pPr>
      <w:r w:rsidRPr="001E11E1">
        <w:rPr>
          <w:color w:val="000000"/>
        </w:rPr>
        <w:t>старший мастер;</w:t>
      </w:r>
    </w:p>
    <w:p w:rsidR="00585011" w:rsidRPr="001E11E1" w:rsidRDefault="00585011" w:rsidP="00585011">
      <w:pPr>
        <w:shd w:val="clear" w:color="auto" w:fill="FFFFFF"/>
        <w:jc w:val="both"/>
        <w:textAlignment w:val="baseline"/>
        <w:rPr>
          <w:color w:val="000000"/>
        </w:rPr>
      </w:pPr>
      <w:r w:rsidRPr="001E11E1">
        <w:rPr>
          <w:color w:val="000000"/>
        </w:rPr>
        <w:t>управляющий учебным хозяйством;</w:t>
      </w:r>
    </w:p>
    <w:p w:rsidR="00585011" w:rsidRPr="001E11E1" w:rsidRDefault="00585011" w:rsidP="00585011">
      <w:pPr>
        <w:shd w:val="clear" w:color="auto" w:fill="FFFFFF"/>
        <w:jc w:val="both"/>
        <w:textAlignment w:val="baseline"/>
        <w:rPr>
          <w:color w:val="000000"/>
        </w:rPr>
      </w:pPr>
      <w:r w:rsidRPr="001E11E1">
        <w:rPr>
          <w:color w:val="000000"/>
        </w:rPr>
        <w:t>декан, заместитель декана факультета;</w:t>
      </w:r>
    </w:p>
    <w:p w:rsidR="00585011" w:rsidRPr="001E11E1" w:rsidRDefault="00585011" w:rsidP="00585011">
      <w:pPr>
        <w:shd w:val="clear" w:color="auto" w:fill="FFFFFF"/>
        <w:jc w:val="both"/>
        <w:textAlignment w:val="baseline"/>
        <w:rPr>
          <w:color w:val="000000"/>
        </w:rPr>
      </w:pPr>
      <w:r w:rsidRPr="001E11E1">
        <w:rPr>
          <w:color w:val="000000"/>
        </w:rPr>
        <w:t>заведующий, заместитель заведующего кафедрой, докторантурой, аспирантурой, отделом, сектором;</w:t>
      </w:r>
      <w:bookmarkStart w:id="10" w:name="l49"/>
      <w:bookmarkEnd w:id="10"/>
    </w:p>
    <w:p w:rsidR="00585011" w:rsidRPr="001E11E1" w:rsidRDefault="00585011" w:rsidP="00585011">
      <w:pPr>
        <w:shd w:val="clear" w:color="auto" w:fill="FFFFFF"/>
        <w:jc w:val="both"/>
        <w:textAlignment w:val="baseline"/>
        <w:rPr>
          <w:color w:val="000000"/>
        </w:rPr>
      </w:pPr>
      <w:r w:rsidRPr="001E11E1">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585011" w:rsidRPr="001E11E1" w:rsidRDefault="00585011" w:rsidP="00585011">
      <w:pPr>
        <w:shd w:val="clear" w:color="auto" w:fill="FFFFFF"/>
        <w:jc w:val="both"/>
        <w:textAlignment w:val="baseline"/>
        <w:rPr>
          <w:color w:val="000000"/>
        </w:rPr>
      </w:pPr>
      <w:r w:rsidRPr="001E11E1">
        <w:rPr>
          <w:color w:val="000000"/>
        </w:rPr>
        <w:t>ученый секретарь ученого совета;</w:t>
      </w:r>
      <w:bookmarkStart w:id="11" w:name="l50"/>
      <w:bookmarkEnd w:id="11"/>
    </w:p>
    <w:p w:rsidR="00585011" w:rsidRPr="001E11E1" w:rsidRDefault="00585011" w:rsidP="00585011">
      <w:pPr>
        <w:shd w:val="clear" w:color="auto" w:fill="FFFFFF"/>
        <w:jc w:val="both"/>
        <w:textAlignment w:val="baseline"/>
        <w:rPr>
          <w:color w:val="000000"/>
        </w:rPr>
      </w:pPr>
      <w:r w:rsidRPr="001E11E1">
        <w:rPr>
          <w:color w:val="000000"/>
        </w:rPr>
        <w:t>руководитель (заведующий) производственной практикой;</w:t>
      </w:r>
    </w:p>
    <w:p w:rsidR="00585011" w:rsidRPr="001E11E1" w:rsidRDefault="00585011" w:rsidP="00585011">
      <w:pPr>
        <w:shd w:val="clear" w:color="auto" w:fill="FFFFFF"/>
        <w:jc w:val="both"/>
        <w:textAlignment w:val="baseline"/>
        <w:rPr>
          <w:color w:val="000000"/>
        </w:rPr>
      </w:pPr>
      <w:r w:rsidRPr="001E11E1">
        <w:rPr>
          <w:color w:val="000000"/>
        </w:rPr>
        <w:t>методист;</w:t>
      </w:r>
    </w:p>
    <w:p w:rsidR="00585011" w:rsidRPr="001E11E1" w:rsidRDefault="00585011" w:rsidP="00585011">
      <w:pPr>
        <w:shd w:val="clear" w:color="auto" w:fill="FFFFFF"/>
        <w:jc w:val="both"/>
        <w:textAlignment w:val="baseline"/>
        <w:rPr>
          <w:color w:val="000000"/>
        </w:rPr>
      </w:pPr>
      <w:r w:rsidRPr="001E11E1">
        <w:rPr>
          <w:color w:val="000000"/>
        </w:rPr>
        <w:t>инструктор - методист;</w:t>
      </w:r>
    </w:p>
    <w:p w:rsidR="00585011" w:rsidRPr="001E11E1" w:rsidRDefault="00585011" w:rsidP="00585011">
      <w:pPr>
        <w:shd w:val="clear" w:color="auto" w:fill="FFFFFF"/>
        <w:jc w:val="both"/>
        <w:textAlignment w:val="baseline"/>
        <w:rPr>
          <w:color w:val="000000"/>
        </w:rPr>
      </w:pPr>
      <w:r w:rsidRPr="001E11E1">
        <w:rPr>
          <w:color w:val="000000"/>
        </w:rPr>
        <w:t>старший методист;</w:t>
      </w:r>
    </w:p>
    <w:p w:rsidR="00585011" w:rsidRPr="001E11E1" w:rsidRDefault="00585011" w:rsidP="00585011">
      <w:pPr>
        <w:shd w:val="clear" w:color="auto" w:fill="FFFFFF"/>
        <w:jc w:val="both"/>
        <w:textAlignment w:val="baseline"/>
        <w:rPr>
          <w:color w:val="000000"/>
        </w:rPr>
      </w:pPr>
      <w:r w:rsidRPr="001E11E1">
        <w:rPr>
          <w:color w:val="000000"/>
        </w:rPr>
        <w:t>старший воспитатель;</w:t>
      </w:r>
    </w:p>
    <w:p w:rsidR="00585011" w:rsidRPr="001E11E1" w:rsidRDefault="00585011" w:rsidP="00585011">
      <w:pPr>
        <w:shd w:val="clear" w:color="auto" w:fill="FFFFFF"/>
        <w:jc w:val="both"/>
        <w:textAlignment w:val="baseline"/>
        <w:rPr>
          <w:color w:val="000000"/>
        </w:rPr>
      </w:pPr>
      <w:r w:rsidRPr="001E11E1">
        <w:rPr>
          <w:color w:val="000000"/>
        </w:rPr>
        <w:t>классный воспитатель;</w:t>
      </w:r>
    </w:p>
    <w:p w:rsidR="00585011" w:rsidRPr="001E11E1" w:rsidRDefault="00585011" w:rsidP="00585011">
      <w:pPr>
        <w:shd w:val="clear" w:color="auto" w:fill="FFFFFF"/>
        <w:jc w:val="both"/>
        <w:textAlignment w:val="baseline"/>
        <w:rPr>
          <w:color w:val="000000"/>
        </w:rPr>
      </w:pPr>
      <w:r w:rsidRPr="001E11E1">
        <w:rPr>
          <w:color w:val="000000"/>
        </w:rPr>
        <w:t>социальный педагог:</w:t>
      </w:r>
    </w:p>
    <w:p w:rsidR="00585011" w:rsidRPr="001E11E1" w:rsidRDefault="00585011" w:rsidP="00585011">
      <w:pPr>
        <w:shd w:val="clear" w:color="auto" w:fill="FFFFFF"/>
        <w:jc w:val="both"/>
        <w:textAlignment w:val="baseline"/>
        <w:rPr>
          <w:color w:val="000000"/>
        </w:rPr>
      </w:pPr>
      <w:r w:rsidRPr="001E11E1">
        <w:rPr>
          <w:color w:val="000000"/>
        </w:rPr>
        <w:t>педагог - психолог;</w:t>
      </w:r>
      <w:bookmarkStart w:id="12" w:name="l51"/>
      <w:bookmarkEnd w:id="12"/>
    </w:p>
    <w:p w:rsidR="00585011" w:rsidRPr="001E11E1" w:rsidRDefault="00585011" w:rsidP="00585011">
      <w:pPr>
        <w:shd w:val="clear" w:color="auto" w:fill="FFFFFF"/>
        <w:jc w:val="both"/>
        <w:textAlignment w:val="baseline"/>
        <w:rPr>
          <w:color w:val="000000"/>
        </w:rPr>
      </w:pPr>
      <w:r w:rsidRPr="001E11E1">
        <w:rPr>
          <w:color w:val="000000"/>
        </w:rPr>
        <w:t>педагог - организатор;</w:t>
      </w:r>
    </w:p>
    <w:p w:rsidR="00585011" w:rsidRPr="001E11E1" w:rsidRDefault="00585011" w:rsidP="00585011">
      <w:pPr>
        <w:shd w:val="clear" w:color="auto" w:fill="FFFFFF"/>
        <w:jc w:val="both"/>
        <w:textAlignment w:val="baseline"/>
        <w:rPr>
          <w:color w:val="000000"/>
        </w:rPr>
      </w:pPr>
      <w:r w:rsidRPr="001E11E1">
        <w:rPr>
          <w:color w:val="000000"/>
        </w:rPr>
        <w:t>старший вожатый;</w:t>
      </w:r>
    </w:p>
    <w:p w:rsidR="00585011" w:rsidRPr="001E11E1" w:rsidRDefault="00585011" w:rsidP="00585011">
      <w:pPr>
        <w:shd w:val="clear" w:color="auto" w:fill="FFFFFF"/>
        <w:jc w:val="both"/>
        <w:textAlignment w:val="baseline"/>
        <w:rPr>
          <w:color w:val="000000"/>
        </w:rPr>
      </w:pPr>
      <w:r w:rsidRPr="001E11E1">
        <w:rPr>
          <w:color w:val="000000"/>
        </w:rPr>
        <w:t>инструктор по труду;</w:t>
      </w:r>
    </w:p>
    <w:p w:rsidR="00585011" w:rsidRPr="001E11E1" w:rsidRDefault="00585011" w:rsidP="00585011">
      <w:pPr>
        <w:shd w:val="clear" w:color="auto" w:fill="FFFFFF"/>
        <w:jc w:val="both"/>
        <w:textAlignment w:val="baseline"/>
        <w:rPr>
          <w:color w:val="000000"/>
        </w:rPr>
      </w:pPr>
      <w:r w:rsidRPr="001E11E1">
        <w:rPr>
          <w:color w:val="000000"/>
        </w:rPr>
        <w:t>инструктор по физической культуре.</w:t>
      </w:r>
    </w:p>
    <w:p w:rsidR="00585011" w:rsidRPr="001E11E1" w:rsidRDefault="00585011" w:rsidP="00585011">
      <w:pPr>
        <w:shd w:val="clear" w:color="auto" w:fill="FFFFFF"/>
        <w:jc w:val="both"/>
        <w:textAlignment w:val="baseline"/>
        <w:rPr>
          <w:color w:val="000000"/>
        </w:rPr>
      </w:pPr>
      <w:r w:rsidRPr="001E11E1">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13" w:name="l52"/>
      <w:bookmarkStart w:id="14" w:name="l53"/>
      <w:bookmarkEnd w:id="13"/>
      <w:bookmarkEnd w:id="14"/>
    </w:p>
    <w:p w:rsidR="00585011" w:rsidRPr="001E11E1" w:rsidRDefault="00585011" w:rsidP="00585011">
      <w:pPr>
        <w:shd w:val="clear" w:color="auto" w:fill="FFFFFF"/>
        <w:jc w:val="both"/>
        <w:textAlignment w:val="baseline"/>
        <w:rPr>
          <w:color w:val="000000"/>
        </w:rPr>
      </w:pPr>
      <w:r w:rsidRPr="001E11E1">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585011" w:rsidRPr="001E11E1" w:rsidRDefault="00585011" w:rsidP="00585011">
      <w:pPr>
        <w:shd w:val="clear" w:color="auto" w:fill="FFFFFF"/>
        <w:jc w:val="both"/>
        <w:textAlignment w:val="baseline"/>
        <w:rPr>
          <w:color w:val="000000"/>
        </w:rPr>
      </w:pPr>
      <w:r w:rsidRPr="001E11E1">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15" w:name="l54"/>
      <w:bookmarkEnd w:id="15"/>
    </w:p>
    <w:p w:rsidR="00585011" w:rsidRPr="001E11E1" w:rsidRDefault="00585011" w:rsidP="00585011">
      <w:pPr>
        <w:shd w:val="clear" w:color="auto" w:fill="FFFFFF"/>
        <w:jc w:val="both"/>
        <w:textAlignment w:val="baseline"/>
        <w:rPr>
          <w:color w:val="000000"/>
        </w:rPr>
      </w:pPr>
      <w:r w:rsidRPr="001E11E1">
        <w:rPr>
          <w:color w:val="000000"/>
        </w:rPr>
        <w:t>-не менее 6 часов в неделю в общеобразовательных и других образовательных учреждениях.</w:t>
      </w:r>
    </w:p>
    <w:p w:rsidR="00585011" w:rsidRPr="001E11E1" w:rsidRDefault="00585011" w:rsidP="00585011">
      <w:pPr>
        <w:jc w:val="both"/>
        <w:rPr>
          <w:rFonts w:eastAsiaTheme="minorHAnsi"/>
          <w:sz w:val="22"/>
          <w:szCs w:val="22"/>
          <w:lang w:eastAsia="en-US"/>
        </w:rPr>
      </w:pPr>
    </w:p>
    <w:p w:rsidR="00585011" w:rsidRPr="001E11E1" w:rsidRDefault="00585011" w:rsidP="00585011">
      <w:pPr>
        <w:jc w:val="both"/>
        <w:rPr>
          <w:rFonts w:eastAsiaTheme="minorHAnsi"/>
          <w:lang w:eastAsia="en-US"/>
        </w:rPr>
      </w:pPr>
    </w:p>
    <w:p w:rsidR="00585011" w:rsidRDefault="00585011" w:rsidP="00585011">
      <w:pPr>
        <w:pStyle w:val="a4"/>
        <w:shd w:val="clear" w:color="auto" w:fill="FFFFFF"/>
        <w:spacing w:before="0" w:beforeAutospacing="0" w:after="213" w:afterAutospacing="0" w:line="225" w:lineRule="atLeast"/>
        <w:jc w:val="both"/>
        <w:rPr>
          <w:b/>
        </w:rPr>
      </w:pPr>
      <w:r>
        <w:rPr>
          <w:b/>
          <w:noProof/>
        </w:rPr>
        <w:lastRenderedPageBreak/>
        <w:drawing>
          <wp:inline distT="0" distB="0" distL="0" distR="0" wp14:anchorId="15760204" wp14:editId="6B380DAC">
            <wp:extent cx="6451457" cy="93249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3416" cy="9327807"/>
                    </a:xfrm>
                    <a:prstGeom prst="rect">
                      <a:avLst/>
                    </a:prstGeom>
                    <a:noFill/>
                  </pic:spPr>
                </pic:pic>
              </a:graphicData>
            </a:graphic>
          </wp:inline>
        </w:drawing>
      </w:r>
    </w:p>
    <w:p w:rsidR="00585011" w:rsidRPr="00F62E04" w:rsidRDefault="00585011" w:rsidP="00585011">
      <w:pPr>
        <w:pStyle w:val="aff1"/>
        <w:ind w:left="284"/>
        <w:jc w:val="both"/>
      </w:pPr>
      <w:r w:rsidRPr="00F62E04">
        <w:lastRenderedPageBreak/>
        <w:t>нормативными правовыми актами РФ, РТ, муниципального образования города Казани, Уставом образовательной организации.</w:t>
      </w:r>
    </w:p>
    <w:p w:rsidR="00585011" w:rsidRPr="00F62E04" w:rsidRDefault="00585011" w:rsidP="00585011">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585011" w:rsidRPr="00F62E04" w:rsidRDefault="00585011" w:rsidP="007212ED">
      <w:pPr>
        <w:pStyle w:val="aff1"/>
        <w:numPr>
          <w:ilvl w:val="0"/>
          <w:numId w:val="13"/>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585011" w:rsidRPr="00F62E04" w:rsidRDefault="00585011" w:rsidP="007212ED">
      <w:pPr>
        <w:pStyle w:val="aff1"/>
        <w:numPr>
          <w:ilvl w:val="0"/>
          <w:numId w:val="13"/>
        </w:numPr>
        <w:ind w:left="0" w:firstLine="567"/>
        <w:contextualSpacing/>
        <w:jc w:val="both"/>
      </w:pPr>
      <w:r w:rsidRPr="00F62E04">
        <w:t>ежегодных дополнительных оплачиваемых отпусков за ненормированный рабочий день;</w:t>
      </w:r>
    </w:p>
    <w:p w:rsidR="00585011" w:rsidRPr="00F62E04" w:rsidRDefault="00585011" w:rsidP="007212ED">
      <w:pPr>
        <w:pStyle w:val="aff1"/>
        <w:numPr>
          <w:ilvl w:val="0"/>
          <w:numId w:val="13"/>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585011" w:rsidRPr="00F62E04" w:rsidRDefault="00585011" w:rsidP="007212ED">
      <w:pPr>
        <w:pStyle w:val="aff1"/>
        <w:numPr>
          <w:ilvl w:val="0"/>
          <w:numId w:val="13"/>
        </w:numPr>
        <w:ind w:left="0" w:firstLine="567"/>
        <w:contextualSpacing/>
        <w:jc w:val="both"/>
      </w:pPr>
      <w:r w:rsidRPr="00F62E04">
        <w:t>отпуск без сохранения заработной платы</w:t>
      </w:r>
    </w:p>
    <w:p w:rsidR="00585011" w:rsidRPr="0010530C" w:rsidRDefault="00585011" w:rsidP="00585011">
      <w:pPr>
        <w:ind w:firstLine="567"/>
        <w:rPr>
          <w:b/>
        </w:rPr>
      </w:pPr>
    </w:p>
    <w:p w:rsidR="00585011" w:rsidRDefault="00585011" w:rsidP="00585011">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585011" w:rsidRPr="00CE23F6" w:rsidRDefault="00585011" w:rsidP="00585011">
      <w:pPr>
        <w:ind w:firstLine="567"/>
        <w:jc w:val="center"/>
        <w:rPr>
          <w:b/>
        </w:rPr>
      </w:pPr>
    </w:p>
    <w:p w:rsidR="00585011" w:rsidRDefault="00585011" w:rsidP="00585011">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585011" w:rsidRPr="00CE23F6" w:rsidRDefault="00585011" w:rsidP="00585011">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585011" w:rsidRPr="00CE23F6" w:rsidRDefault="00585011" w:rsidP="00585011">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585011" w:rsidRPr="00CE23F6" w:rsidRDefault="00585011" w:rsidP="007212ED">
      <w:pPr>
        <w:pStyle w:val="aff1"/>
        <w:numPr>
          <w:ilvl w:val="0"/>
          <w:numId w:val="14"/>
        </w:numPr>
        <w:ind w:left="0" w:firstLine="567"/>
        <w:contextualSpacing/>
        <w:jc w:val="both"/>
        <w:rPr>
          <w:b/>
          <w:i/>
        </w:rPr>
      </w:pPr>
      <w:r w:rsidRPr="00CE23F6">
        <w:rPr>
          <w:b/>
          <w:i/>
        </w:rPr>
        <w:t>повар, постоянно работающий у плиты;</w:t>
      </w:r>
    </w:p>
    <w:p w:rsidR="00585011" w:rsidRPr="00CE23F6" w:rsidRDefault="00585011" w:rsidP="007212ED">
      <w:pPr>
        <w:pStyle w:val="aff1"/>
        <w:numPr>
          <w:ilvl w:val="0"/>
          <w:numId w:val="14"/>
        </w:numPr>
        <w:ind w:left="0" w:firstLine="567"/>
        <w:contextualSpacing/>
        <w:jc w:val="both"/>
        <w:rPr>
          <w:b/>
          <w:i/>
        </w:rPr>
      </w:pPr>
      <w:r>
        <w:rPr>
          <w:b/>
          <w:i/>
        </w:rPr>
        <w:t>рабочий</w:t>
      </w:r>
      <w:r w:rsidRPr="00CE23F6">
        <w:rPr>
          <w:b/>
          <w:i/>
        </w:rPr>
        <w:t xml:space="preserve"> по стирке белья;</w:t>
      </w:r>
    </w:p>
    <w:p w:rsidR="00585011" w:rsidRPr="00CE23F6" w:rsidRDefault="00585011" w:rsidP="007212ED">
      <w:pPr>
        <w:pStyle w:val="aff1"/>
        <w:numPr>
          <w:ilvl w:val="0"/>
          <w:numId w:val="14"/>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585011" w:rsidRDefault="00585011" w:rsidP="007212ED">
      <w:pPr>
        <w:pStyle w:val="aff1"/>
        <w:numPr>
          <w:ilvl w:val="0"/>
          <w:numId w:val="14"/>
        </w:numPr>
        <w:ind w:left="0" w:firstLine="567"/>
        <w:contextualSpacing/>
        <w:jc w:val="both"/>
        <w:rPr>
          <w:b/>
          <w:i/>
        </w:rPr>
      </w:pPr>
      <w:r w:rsidRPr="00CE23F6">
        <w:rPr>
          <w:b/>
          <w:i/>
        </w:rPr>
        <w:t>медицинская сестра</w:t>
      </w:r>
      <w:r>
        <w:rPr>
          <w:b/>
          <w:i/>
        </w:rPr>
        <w:t>;</w:t>
      </w:r>
    </w:p>
    <w:p w:rsidR="00585011" w:rsidRPr="00CE23F6" w:rsidRDefault="00585011" w:rsidP="007212ED">
      <w:pPr>
        <w:pStyle w:val="aff1"/>
        <w:numPr>
          <w:ilvl w:val="0"/>
          <w:numId w:val="14"/>
        </w:numPr>
        <w:ind w:left="0" w:firstLine="567"/>
        <w:contextualSpacing/>
        <w:jc w:val="both"/>
        <w:rPr>
          <w:b/>
          <w:i/>
        </w:rPr>
      </w:pPr>
      <w:r>
        <w:rPr>
          <w:b/>
          <w:i/>
        </w:rPr>
        <w:t xml:space="preserve"> и иные</w:t>
      </w:r>
      <w:r w:rsidRPr="00CE23F6">
        <w:rPr>
          <w:b/>
          <w:i/>
        </w:rPr>
        <w:t xml:space="preserve"> </w:t>
      </w:r>
      <w:r>
        <w:rPr>
          <w:b/>
          <w:i/>
        </w:rPr>
        <w:t xml:space="preserve">  </w:t>
      </w:r>
    </w:p>
    <w:p w:rsidR="00585011" w:rsidRPr="00CE23F6" w:rsidRDefault="00585011" w:rsidP="00585011">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85011" w:rsidRPr="00CE23F6" w:rsidRDefault="00585011" w:rsidP="00585011">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585011" w:rsidRPr="00CE23F6" w:rsidRDefault="00585011" w:rsidP="00585011">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585011" w:rsidRPr="00CE23F6" w:rsidRDefault="00585011" w:rsidP="00585011">
      <w:pPr>
        <w:ind w:firstLine="567"/>
        <w:jc w:val="both"/>
      </w:pPr>
      <w:r w:rsidRPr="00CE23F6">
        <w:lastRenderedPageBreak/>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585011" w:rsidRPr="004B70B5" w:rsidRDefault="00585011" w:rsidP="00585011">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585011" w:rsidRPr="00CC39CE" w:rsidRDefault="00585011" w:rsidP="00585011">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585011" w:rsidRPr="00CC39CE" w:rsidRDefault="00585011" w:rsidP="00585011">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585011" w:rsidRPr="00CE23F6" w:rsidRDefault="00585011" w:rsidP="00585011">
      <w:pPr>
        <w:ind w:firstLine="567"/>
        <w:jc w:val="both"/>
      </w:pPr>
    </w:p>
    <w:p w:rsidR="00585011" w:rsidRPr="00CE23F6" w:rsidRDefault="00585011" w:rsidP="00585011">
      <w:pPr>
        <w:jc w:val="center"/>
        <w:rPr>
          <w:b/>
        </w:rPr>
      </w:pPr>
      <w:r w:rsidRPr="00CE23F6">
        <w:rPr>
          <w:b/>
        </w:rPr>
        <w:t xml:space="preserve">Перечень </w:t>
      </w:r>
    </w:p>
    <w:p w:rsidR="00585011" w:rsidRPr="00CE23F6" w:rsidRDefault="00585011" w:rsidP="00585011">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585011" w:rsidRPr="00CE23F6" w:rsidRDefault="00585011" w:rsidP="00585011">
      <w:pPr>
        <w:jc w:val="center"/>
        <w:rPr>
          <w:b/>
        </w:rPr>
      </w:pPr>
      <w:r w:rsidRPr="00CE23F6">
        <w:rPr>
          <w:b/>
        </w:rPr>
        <w:t xml:space="preserve">(извлечение) </w:t>
      </w:r>
    </w:p>
    <w:p w:rsidR="00585011" w:rsidRPr="00CE23F6" w:rsidRDefault="00585011" w:rsidP="00585011">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585011" w:rsidRPr="00CE23F6" w:rsidTr="00711DD5">
        <w:tc>
          <w:tcPr>
            <w:tcW w:w="1588" w:type="dxa"/>
          </w:tcPr>
          <w:p w:rsidR="00585011" w:rsidRPr="00A436DF" w:rsidRDefault="00585011" w:rsidP="00711DD5">
            <w:pPr>
              <w:jc w:val="center"/>
              <w:rPr>
                <w:b/>
              </w:rPr>
            </w:pPr>
            <w:r w:rsidRPr="00A436DF">
              <w:rPr>
                <w:b/>
              </w:rPr>
              <w:t xml:space="preserve">№№ </w:t>
            </w:r>
          </w:p>
          <w:p w:rsidR="00585011" w:rsidRPr="00A436DF" w:rsidRDefault="00585011" w:rsidP="00711DD5">
            <w:pPr>
              <w:jc w:val="center"/>
              <w:rPr>
                <w:b/>
              </w:rPr>
            </w:pPr>
            <w:r w:rsidRPr="00A436DF">
              <w:rPr>
                <w:b/>
              </w:rPr>
              <w:t>По «Списку»</w:t>
            </w:r>
          </w:p>
        </w:tc>
        <w:tc>
          <w:tcPr>
            <w:tcW w:w="3969" w:type="dxa"/>
          </w:tcPr>
          <w:p w:rsidR="00585011" w:rsidRPr="00A436DF" w:rsidRDefault="00585011" w:rsidP="00711DD5">
            <w:pPr>
              <w:jc w:val="center"/>
              <w:rPr>
                <w:b/>
              </w:rPr>
            </w:pPr>
            <w:r w:rsidRPr="00A436DF">
              <w:rPr>
                <w:b/>
              </w:rPr>
              <w:t>Наименование производств, цехов, профессий и должностей</w:t>
            </w:r>
          </w:p>
        </w:tc>
        <w:tc>
          <w:tcPr>
            <w:tcW w:w="2718" w:type="dxa"/>
          </w:tcPr>
          <w:p w:rsidR="00585011" w:rsidRDefault="00585011" w:rsidP="00711DD5">
            <w:pPr>
              <w:jc w:val="center"/>
              <w:rPr>
                <w:b/>
              </w:rPr>
            </w:pPr>
            <w:r w:rsidRPr="00A436DF">
              <w:rPr>
                <w:b/>
              </w:rPr>
              <w:t>Продолжительность доп.отпуск.</w:t>
            </w:r>
          </w:p>
          <w:p w:rsidR="00585011" w:rsidRPr="00A436DF" w:rsidRDefault="00585011" w:rsidP="00711DD5">
            <w:pPr>
              <w:jc w:val="center"/>
              <w:rPr>
                <w:b/>
              </w:rPr>
            </w:pPr>
            <w:r w:rsidRPr="00A436DF">
              <w:rPr>
                <w:b/>
              </w:rPr>
              <w:t>(в раб.днях)</w:t>
            </w:r>
          </w:p>
        </w:tc>
        <w:tc>
          <w:tcPr>
            <w:tcW w:w="1755" w:type="dxa"/>
          </w:tcPr>
          <w:p w:rsidR="00585011" w:rsidRPr="00A436DF" w:rsidRDefault="00585011" w:rsidP="00711DD5">
            <w:pPr>
              <w:jc w:val="center"/>
              <w:rPr>
                <w:b/>
              </w:rPr>
            </w:pPr>
            <w:r w:rsidRPr="00A436DF">
              <w:rPr>
                <w:b/>
              </w:rPr>
              <w:t>Продолжит</w:t>
            </w:r>
          </w:p>
          <w:p w:rsidR="00585011" w:rsidRPr="00A436DF" w:rsidRDefault="00585011" w:rsidP="00711DD5">
            <w:pPr>
              <w:jc w:val="center"/>
              <w:rPr>
                <w:b/>
              </w:rPr>
            </w:pPr>
            <w:r w:rsidRPr="00A436DF">
              <w:rPr>
                <w:b/>
              </w:rPr>
              <w:t>сокращен. раб. дня</w:t>
            </w:r>
          </w:p>
          <w:p w:rsidR="00585011" w:rsidRPr="00A436DF" w:rsidRDefault="00585011" w:rsidP="00711DD5">
            <w:pPr>
              <w:jc w:val="center"/>
              <w:rPr>
                <w:b/>
              </w:rPr>
            </w:pPr>
            <w:r w:rsidRPr="00A436DF">
              <w:rPr>
                <w:b/>
              </w:rPr>
              <w:t>(в часах)</w:t>
            </w:r>
          </w:p>
        </w:tc>
      </w:tr>
      <w:tr w:rsidR="00585011" w:rsidRPr="00CE23F6" w:rsidTr="00711DD5">
        <w:trPr>
          <w:trHeight w:val="354"/>
        </w:trPr>
        <w:tc>
          <w:tcPr>
            <w:tcW w:w="1588" w:type="dxa"/>
          </w:tcPr>
          <w:p w:rsidR="00585011" w:rsidRPr="00A436DF" w:rsidRDefault="00585011" w:rsidP="00711DD5">
            <w:pPr>
              <w:jc w:val="center"/>
              <w:rPr>
                <w:b/>
              </w:rPr>
            </w:pPr>
            <w:r w:rsidRPr="00A436DF">
              <w:rPr>
                <w:b/>
              </w:rPr>
              <w:t>1</w:t>
            </w:r>
          </w:p>
        </w:tc>
        <w:tc>
          <w:tcPr>
            <w:tcW w:w="3969" w:type="dxa"/>
          </w:tcPr>
          <w:p w:rsidR="00585011" w:rsidRPr="00A436DF" w:rsidRDefault="00585011" w:rsidP="00711DD5">
            <w:pPr>
              <w:jc w:val="center"/>
              <w:rPr>
                <w:b/>
              </w:rPr>
            </w:pPr>
            <w:r w:rsidRPr="00A436DF">
              <w:rPr>
                <w:b/>
              </w:rPr>
              <w:t>2</w:t>
            </w:r>
          </w:p>
        </w:tc>
        <w:tc>
          <w:tcPr>
            <w:tcW w:w="2718" w:type="dxa"/>
          </w:tcPr>
          <w:p w:rsidR="00585011" w:rsidRPr="00A436DF" w:rsidRDefault="00585011" w:rsidP="00711DD5">
            <w:pPr>
              <w:jc w:val="center"/>
              <w:rPr>
                <w:b/>
              </w:rPr>
            </w:pPr>
            <w:r w:rsidRPr="00A436DF">
              <w:rPr>
                <w:b/>
              </w:rPr>
              <w:t>3</w:t>
            </w:r>
          </w:p>
        </w:tc>
        <w:tc>
          <w:tcPr>
            <w:tcW w:w="1755" w:type="dxa"/>
          </w:tcPr>
          <w:p w:rsidR="00585011" w:rsidRPr="00A436DF" w:rsidRDefault="00585011" w:rsidP="00711DD5">
            <w:pPr>
              <w:jc w:val="center"/>
              <w:rPr>
                <w:b/>
              </w:rPr>
            </w:pPr>
            <w:r w:rsidRPr="00A436DF">
              <w:rPr>
                <w:b/>
              </w:rPr>
              <w:t>4</w:t>
            </w:r>
          </w:p>
        </w:tc>
      </w:tr>
      <w:tr w:rsidR="00585011" w:rsidRPr="00CE23F6" w:rsidTr="00711DD5">
        <w:tc>
          <w:tcPr>
            <w:tcW w:w="1588" w:type="dxa"/>
          </w:tcPr>
          <w:p w:rsidR="00585011" w:rsidRPr="00CE23F6" w:rsidRDefault="00585011" w:rsidP="00711DD5">
            <w:pPr>
              <w:jc w:val="center"/>
            </w:pPr>
            <w:r w:rsidRPr="00CE23F6">
              <w:t>1</w:t>
            </w:r>
          </w:p>
        </w:tc>
        <w:tc>
          <w:tcPr>
            <w:tcW w:w="3969" w:type="dxa"/>
          </w:tcPr>
          <w:p w:rsidR="00585011" w:rsidRPr="00CE23F6" w:rsidRDefault="00585011" w:rsidP="00711DD5">
            <w:r w:rsidRPr="00CE23F6">
              <w:t>Средний медицинский персонал</w:t>
            </w:r>
          </w:p>
        </w:tc>
        <w:tc>
          <w:tcPr>
            <w:tcW w:w="2718" w:type="dxa"/>
          </w:tcPr>
          <w:p w:rsidR="00585011" w:rsidRPr="00CE23F6" w:rsidRDefault="00585011" w:rsidP="00711DD5">
            <w:pPr>
              <w:jc w:val="center"/>
            </w:pPr>
            <w:r w:rsidRPr="00CE23F6">
              <w:t>12</w:t>
            </w:r>
          </w:p>
        </w:tc>
        <w:tc>
          <w:tcPr>
            <w:tcW w:w="1755" w:type="dxa"/>
          </w:tcPr>
          <w:p w:rsidR="00585011" w:rsidRPr="00CE23F6" w:rsidRDefault="00585011" w:rsidP="00711DD5">
            <w:pPr>
              <w:jc w:val="center"/>
            </w:pPr>
          </w:p>
        </w:tc>
      </w:tr>
      <w:tr w:rsidR="00585011" w:rsidRPr="00CE23F6" w:rsidTr="00711DD5">
        <w:tc>
          <w:tcPr>
            <w:tcW w:w="1588" w:type="dxa"/>
          </w:tcPr>
          <w:p w:rsidR="00585011" w:rsidRPr="00CE23F6" w:rsidRDefault="00585011" w:rsidP="00711DD5">
            <w:pPr>
              <w:jc w:val="center"/>
            </w:pPr>
            <w:r w:rsidRPr="00CE23F6">
              <w:t>2</w:t>
            </w:r>
          </w:p>
        </w:tc>
        <w:tc>
          <w:tcPr>
            <w:tcW w:w="3969" w:type="dxa"/>
          </w:tcPr>
          <w:p w:rsidR="00585011" w:rsidRPr="00CE23F6" w:rsidRDefault="00585011" w:rsidP="00711DD5">
            <w:r w:rsidRPr="00CE23F6">
              <w:t>Машинистка, постоянн</w:t>
            </w:r>
            <w:r>
              <w:t>о работающая на пишущей машинке</w:t>
            </w:r>
          </w:p>
        </w:tc>
        <w:tc>
          <w:tcPr>
            <w:tcW w:w="2718" w:type="dxa"/>
          </w:tcPr>
          <w:p w:rsidR="00585011" w:rsidRPr="00CE23F6" w:rsidRDefault="00585011" w:rsidP="00711DD5">
            <w:pPr>
              <w:jc w:val="center"/>
            </w:pPr>
            <w:r>
              <w:t>7</w:t>
            </w:r>
          </w:p>
        </w:tc>
        <w:tc>
          <w:tcPr>
            <w:tcW w:w="1755" w:type="dxa"/>
          </w:tcPr>
          <w:p w:rsidR="00585011" w:rsidRPr="00CE23F6" w:rsidRDefault="00585011" w:rsidP="00711DD5">
            <w:pPr>
              <w:jc w:val="center"/>
            </w:pPr>
          </w:p>
        </w:tc>
      </w:tr>
      <w:tr w:rsidR="00585011" w:rsidRPr="00CE23F6" w:rsidTr="00711DD5">
        <w:tc>
          <w:tcPr>
            <w:tcW w:w="1588" w:type="dxa"/>
          </w:tcPr>
          <w:p w:rsidR="00585011" w:rsidRPr="00CE23F6" w:rsidRDefault="00585011" w:rsidP="00711DD5">
            <w:pPr>
              <w:jc w:val="center"/>
            </w:pPr>
            <w:r w:rsidRPr="00CE23F6">
              <w:t>3</w:t>
            </w:r>
          </w:p>
        </w:tc>
        <w:tc>
          <w:tcPr>
            <w:tcW w:w="3969" w:type="dxa"/>
          </w:tcPr>
          <w:p w:rsidR="00585011" w:rsidRPr="00CE23F6" w:rsidRDefault="00585011" w:rsidP="00711DD5">
            <w:r w:rsidRPr="00CE23F6">
              <w:t>Повар, постоянно работающий у плиты</w:t>
            </w:r>
          </w:p>
        </w:tc>
        <w:tc>
          <w:tcPr>
            <w:tcW w:w="2718" w:type="dxa"/>
          </w:tcPr>
          <w:p w:rsidR="00585011" w:rsidRPr="00CE23F6" w:rsidRDefault="00585011" w:rsidP="00711DD5">
            <w:pPr>
              <w:jc w:val="center"/>
            </w:pPr>
            <w:r>
              <w:t>7</w:t>
            </w:r>
          </w:p>
        </w:tc>
        <w:tc>
          <w:tcPr>
            <w:tcW w:w="1755" w:type="dxa"/>
          </w:tcPr>
          <w:p w:rsidR="00585011" w:rsidRPr="00CE23F6" w:rsidRDefault="00585011" w:rsidP="00711DD5">
            <w:pPr>
              <w:jc w:val="center"/>
            </w:pPr>
          </w:p>
        </w:tc>
      </w:tr>
    </w:tbl>
    <w:p w:rsidR="00585011" w:rsidRDefault="00585011" w:rsidP="00585011">
      <w:pPr>
        <w:jc w:val="both"/>
        <w:rPr>
          <w:b/>
        </w:rPr>
      </w:pPr>
      <w:r>
        <w:rPr>
          <w:b/>
        </w:rPr>
        <w:t xml:space="preserve"> </w:t>
      </w:r>
    </w:p>
    <w:p w:rsidR="00585011" w:rsidRDefault="00585011" w:rsidP="00585011">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585011" w:rsidRPr="00507AAD" w:rsidRDefault="00585011" w:rsidP="00585011">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585011" w:rsidRPr="00507AAD" w:rsidRDefault="00585011" w:rsidP="00585011">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85011" w:rsidRPr="00507AAD" w:rsidRDefault="00585011" w:rsidP="00585011">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85011" w:rsidRPr="00507AAD" w:rsidRDefault="00585011" w:rsidP="00585011">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85011" w:rsidRPr="00507AAD" w:rsidRDefault="00585011" w:rsidP="00585011">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85011" w:rsidRPr="00507AAD" w:rsidRDefault="00585011" w:rsidP="00585011">
      <w:pPr>
        <w:shd w:val="clear" w:color="auto" w:fill="FFFFFF"/>
        <w:ind w:firstLine="567"/>
        <w:jc w:val="both"/>
        <w:textAlignment w:val="baseline"/>
        <w:rPr>
          <w:spacing w:val="2"/>
        </w:rPr>
      </w:pPr>
      <w:r w:rsidRPr="00507AAD">
        <w:rPr>
          <w:spacing w:val="2"/>
        </w:rPr>
        <w:lastRenderedPageBreak/>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85011" w:rsidRPr="00507AAD" w:rsidRDefault="00585011" w:rsidP="00585011">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585011" w:rsidRPr="00507AAD" w:rsidRDefault="00585011" w:rsidP="00585011">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85011" w:rsidRPr="00507AAD" w:rsidRDefault="00585011" w:rsidP="00585011">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85011" w:rsidRPr="00507AAD" w:rsidRDefault="00585011" w:rsidP="00585011">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585011" w:rsidRDefault="00585011" w:rsidP="00585011">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85011" w:rsidRPr="00845351" w:rsidRDefault="00585011" w:rsidP="00585011">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12"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13"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585011" w:rsidRDefault="00585011" w:rsidP="00585011">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585011" w:rsidRPr="00CE23F6" w:rsidRDefault="00585011" w:rsidP="00585011">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585011" w:rsidRPr="00CE23F6" w:rsidRDefault="00585011" w:rsidP="007212ED">
      <w:pPr>
        <w:pStyle w:val="aff1"/>
        <w:numPr>
          <w:ilvl w:val="0"/>
          <w:numId w:val="15"/>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585011" w:rsidRDefault="00585011" w:rsidP="007212ED">
      <w:pPr>
        <w:pStyle w:val="aff1"/>
        <w:numPr>
          <w:ilvl w:val="0"/>
          <w:numId w:val="15"/>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585011" w:rsidRDefault="00585011" w:rsidP="007212ED">
      <w:pPr>
        <w:pStyle w:val="aff1"/>
        <w:numPr>
          <w:ilvl w:val="0"/>
          <w:numId w:val="15"/>
        </w:numPr>
        <w:ind w:left="0" w:firstLine="567"/>
        <w:contextualSpacing/>
        <w:jc w:val="both"/>
        <w:rPr>
          <w:b/>
          <w:i/>
        </w:rPr>
      </w:pPr>
      <w:r>
        <w:rPr>
          <w:b/>
          <w:i/>
        </w:rPr>
        <w:t xml:space="preserve"> заведующий библиотекой, библиотекарь;</w:t>
      </w:r>
    </w:p>
    <w:p w:rsidR="00585011" w:rsidRDefault="00585011" w:rsidP="007212ED">
      <w:pPr>
        <w:pStyle w:val="aff1"/>
        <w:numPr>
          <w:ilvl w:val="0"/>
          <w:numId w:val="15"/>
        </w:numPr>
        <w:ind w:left="0" w:firstLine="567"/>
        <w:contextualSpacing/>
        <w:jc w:val="both"/>
        <w:rPr>
          <w:b/>
          <w:i/>
        </w:rPr>
      </w:pPr>
      <w:r>
        <w:rPr>
          <w:b/>
          <w:i/>
        </w:rPr>
        <w:t>заведующий производством школьной столовой;</w:t>
      </w:r>
    </w:p>
    <w:p w:rsidR="00585011" w:rsidRPr="00CE23F6" w:rsidRDefault="00585011" w:rsidP="007212ED">
      <w:pPr>
        <w:pStyle w:val="aff1"/>
        <w:numPr>
          <w:ilvl w:val="0"/>
          <w:numId w:val="15"/>
        </w:numPr>
        <w:ind w:left="0" w:firstLine="567"/>
        <w:contextualSpacing/>
        <w:jc w:val="both"/>
        <w:rPr>
          <w:b/>
          <w:i/>
        </w:rPr>
      </w:pPr>
      <w:r>
        <w:rPr>
          <w:b/>
          <w:i/>
        </w:rPr>
        <w:t>и иные</w:t>
      </w:r>
    </w:p>
    <w:p w:rsidR="00585011" w:rsidRDefault="00585011" w:rsidP="00585011">
      <w:pPr>
        <w:shd w:val="clear" w:color="auto" w:fill="FFFFFF"/>
        <w:ind w:firstLine="567"/>
        <w:jc w:val="both"/>
        <w:textAlignment w:val="baseline"/>
        <w:rPr>
          <w:spacing w:val="2"/>
        </w:rPr>
      </w:pPr>
    </w:p>
    <w:p w:rsidR="00585011" w:rsidRPr="00507AAD" w:rsidRDefault="00585011" w:rsidP="00585011">
      <w:pPr>
        <w:ind w:firstLine="567"/>
        <w:jc w:val="center"/>
        <w:rPr>
          <w:b/>
        </w:rPr>
      </w:pPr>
      <w:r w:rsidRPr="00507AAD">
        <w:rPr>
          <w:b/>
        </w:rPr>
        <w:t>ЖУРНАЛ</w:t>
      </w:r>
    </w:p>
    <w:p w:rsidR="00585011" w:rsidRPr="00507AAD" w:rsidRDefault="00585011" w:rsidP="00585011">
      <w:pPr>
        <w:ind w:firstLine="567"/>
        <w:jc w:val="center"/>
        <w:rPr>
          <w:b/>
        </w:rPr>
      </w:pPr>
      <w:r w:rsidRPr="00507AAD">
        <w:rPr>
          <w:b/>
        </w:rPr>
        <w:t>учета рабочего времени, отработанного работниками в режиме ненормированного рабочего дня</w:t>
      </w:r>
    </w:p>
    <w:p w:rsidR="00585011" w:rsidRPr="00507AAD" w:rsidRDefault="00585011" w:rsidP="00585011">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585011" w:rsidRPr="00507AAD" w:rsidTr="00711DD5">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85011" w:rsidRPr="00507AAD" w:rsidRDefault="00585011" w:rsidP="00711DD5">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5011" w:rsidRPr="00507AAD" w:rsidRDefault="00585011" w:rsidP="00711DD5">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85011" w:rsidRPr="00507AAD" w:rsidRDefault="00585011" w:rsidP="00711DD5">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85011" w:rsidRPr="00507AAD" w:rsidRDefault="00585011" w:rsidP="00711DD5">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585011" w:rsidRPr="00507AAD" w:rsidRDefault="00585011" w:rsidP="00711DD5">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85011" w:rsidRPr="00507AAD" w:rsidRDefault="00585011" w:rsidP="00711DD5">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85011" w:rsidRPr="00507AAD" w:rsidRDefault="00585011" w:rsidP="00711DD5">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85011" w:rsidRPr="00507AAD" w:rsidRDefault="00585011" w:rsidP="00711DD5">
            <w:pPr>
              <w:jc w:val="center"/>
              <w:rPr>
                <w:b/>
                <w:sz w:val="16"/>
                <w:szCs w:val="16"/>
              </w:rPr>
            </w:pPr>
            <w:r w:rsidRPr="00507AAD">
              <w:rPr>
                <w:b/>
                <w:sz w:val="16"/>
                <w:szCs w:val="16"/>
              </w:rPr>
              <w:t>Общая продолжительность отработанного в рабочий день времени</w:t>
            </w:r>
          </w:p>
        </w:tc>
      </w:tr>
    </w:tbl>
    <w:p w:rsidR="00585011" w:rsidRPr="0021632C" w:rsidRDefault="00585011" w:rsidP="00585011">
      <w:pPr>
        <w:ind w:firstLine="567"/>
        <w:jc w:val="both"/>
        <w:rPr>
          <w:b/>
        </w:rPr>
      </w:pPr>
      <w:r>
        <w:t xml:space="preserve"> </w:t>
      </w:r>
    </w:p>
    <w:p w:rsidR="00585011" w:rsidRPr="00CE23F6" w:rsidRDefault="00585011" w:rsidP="00585011">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585011" w:rsidRPr="00CE23F6" w:rsidRDefault="00585011" w:rsidP="00585011">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xml:space="preserve">, проработавшим в течение учебного года без листа </w:t>
      </w:r>
      <w:r w:rsidRPr="00CE23F6">
        <w:lastRenderedPageBreak/>
        <w:t>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585011" w:rsidRPr="00CE23F6" w:rsidRDefault="00585011" w:rsidP="00585011">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585011" w:rsidRPr="00CE23F6" w:rsidRDefault="00585011" w:rsidP="00585011">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85011" w:rsidRPr="00CE23F6" w:rsidRDefault="00585011" w:rsidP="00585011">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85011" w:rsidRPr="00CE23F6" w:rsidRDefault="00585011" w:rsidP="00585011">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________</w:t>
      </w:r>
      <w:r w:rsidRPr="00CE23F6">
        <w:t xml:space="preserve"> </w:t>
      </w:r>
      <w:r w:rsidRPr="00332B42">
        <w:rPr>
          <w:b/>
        </w:rPr>
        <w:t>календарных</w:t>
      </w:r>
      <w:r w:rsidRPr="00CE23F6">
        <w:t xml:space="preserve"> дней.</w:t>
      </w:r>
    </w:p>
    <w:p w:rsidR="00585011" w:rsidRPr="00CE23F6" w:rsidRDefault="00585011" w:rsidP="00585011">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585011" w:rsidRPr="00CE23F6" w:rsidRDefault="00585011" w:rsidP="00585011">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85011" w:rsidRPr="00CE23F6" w:rsidRDefault="00585011" w:rsidP="00585011">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85011" w:rsidRPr="00CE23F6" w:rsidRDefault="00585011" w:rsidP="00585011">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585011" w:rsidRPr="003966D8" w:rsidRDefault="00585011" w:rsidP="00585011">
      <w:pPr>
        <w:ind w:firstLine="567"/>
        <w:jc w:val="both"/>
        <w:rPr>
          <w:b/>
        </w:rPr>
      </w:pPr>
    </w:p>
    <w:p w:rsidR="00585011" w:rsidRDefault="00585011" w:rsidP="00585011">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585011" w:rsidRPr="00CE23F6" w:rsidRDefault="00585011" w:rsidP="00585011">
      <w:pPr>
        <w:ind w:firstLine="567"/>
        <w:jc w:val="both"/>
        <w:rPr>
          <w:b/>
        </w:rPr>
      </w:pPr>
    </w:p>
    <w:p w:rsidR="00585011" w:rsidRPr="00CE23F6" w:rsidRDefault="00585011" w:rsidP="00585011">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585011" w:rsidRPr="00CE23F6" w:rsidRDefault="00585011" w:rsidP="00585011">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585011" w:rsidRPr="00CE23F6" w:rsidRDefault="00585011" w:rsidP="00585011">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585011" w:rsidRPr="00CE23F6" w:rsidRDefault="00585011" w:rsidP="007212ED">
      <w:pPr>
        <w:pStyle w:val="aff1"/>
        <w:numPr>
          <w:ilvl w:val="0"/>
          <w:numId w:val="16"/>
        </w:numPr>
        <w:ind w:left="0" w:right="113" w:firstLine="567"/>
        <w:contextualSpacing/>
        <w:jc w:val="both"/>
        <w:rPr>
          <w:b/>
          <w:i/>
        </w:rPr>
      </w:pPr>
      <w:r w:rsidRPr="00CE23F6">
        <w:rPr>
          <w:b/>
          <w:i/>
        </w:rPr>
        <w:t>участникам Великой отечественной войны- 35 календарных дней в году;</w:t>
      </w:r>
    </w:p>
    <w:p w:rsidR="00585011" w:rsidRPr="00CE23F6" w:rsidRDefault="00585011" w:rsidP="007212ED">
      <w:pPr>
        <w:pStyle w:val="aff1"/>
        <w:numPr>
          <w:ilvl w:val="0"/>
          <w:numId w:val="16"/>
        </w:numPr>
        <w:ind w:left="0" w:right="113" w:firstLine="567"/>
        <w:contextualSpacing/>
        <w:jc w:val="both"/>
        <w:rPr>
          <w:b/>
          <w:i/>
        </w:rPr>
      </w:pPr>
      <w:r w:rsidRPr="00CE23F6">
        <w:rPr>
          <w:b/>
          <w:i/>
        </w:rPr>
        <w:t>работающим пенсионерам по возрасту – 14 календарных дней в году;</w:t>
      </w:r>
    </w:p>
    <w:p w:rsidR="00585011" w:rsidRPr="00CE23F6" w:rsidRDefault="00585011" w:rsidP="007212ED">
      <w:pPr>
        <w:pStyle w:val="aff1"/>
        <w:numPr>
          <w:ilvl w:val="0"/>
          <w:numId w:val="16"/>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585011" w:rsidRPr="00CE23F6" w:rsidRDefault="00585011" w:rsidP="007212ED">
      <w:pPr>
        <w:pStyle w:val="aff1"/>
        <w:numPr>
          <w:ilvl w:val="0"/>
          <w:numId w:val="16"/>
        </w:numPr>
        <w:ind w:left="0" w:right="113" w:firstLine="567"/>
        <w:contextualSpacing/>
        <w:jc w:val="both"/>
        <w:rPr>
          <w:b/>
          <w:i/>
        </w:rPr>
      </w:pPr>
      <w:r w:rsidRPr="00CE23F6">
        <w:rPr>
          <w:b/>
          <w:i/>
        </w:rPr>
        <w:t>работающим инвалидам – 60 календарных дней в году;</w:t>
      </w:r>
    </w:p>
    <w:p w:rsidR="00585011" w:rsidRDefault="00585011" w:rsidP="007212ED">
      <w:pPr>
        <w:pStyle w:val="aff1"/>
        <w:numPr>
          <w:ilvl w:val="0"/>
          <w:numId w:val="16"/>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r>
        <w:rPr>
          <w:b/>
          <w:i/>
        </w:rPr>
        <w:t>, работнику, осуществляющему уход за членом семьи или иным родственником, являющимися инвалидами 1 группы;</w:t>
      </w:r>
    </w:p>
    <w:p w:rsidR="00585011" w:rsidRPr="00AC7E05" w:rsidRDefault="00585011" w:rsidP="007212ED">
      <w:pPr>
        <w:pStyle w:val="aff1"/>
        <w:numPr>
          <w:ilvl w:val="0"/>
          <w:numId w:val="16"/>
        </w:numPr>
        <w:ind w:left="0" w:right="113" w:firstLine="567"/>
        <w:contextualSpacing/>
        <w:jc w:val="both"/>
        <w:rPr>
          <w:b/>
          <w:i/>
        </w:rPr>
      </w:pPr>
      <w:r w:rsidRPr="00AC7E05">
        <w:rPr>
          <w:b/>
          <w:i/>
          <w:color w:val="000000"/>
          <w:sz w:val="25"/>
          <w:szCs w:val="25"/>
          <w:shd w:val="clear" w:color="auto" w:fill="FFFFFF"/>
        </w:rPr>
        <w:lastRenderedPageBreak/>
        <w:t>работникам в случаях рождения ребенка, регистрации брака, смерти близких родственников - до пяти календарных дней;</w:t>
      </w:r>
    </w:p>
    <w:p w:rsidR="00585011" w:rsidRPr="00CE23F6" w:rsidRDefault="00585011" w:rsidP="007212ED">
      <w:pPr>
        <w:pStyle w:val="aff1"/>
        <w:numPr>
          <w:ilvl w:val="0"/>
          <w:numId w:val="16"/>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585011" w:rsidRDefault="00585011" w:rsidP="007212ED">
      <w:pPr>
        <w:pStyle w:val="aff1"/>
        <w:numPr>
          <w:ilvl w:val="0"/>
          <w:numId w:val="16"/>
        </w:numPr>
        <w:ind w:left="0" w:right="113" w:firstLine="567"/>
        <w:contextualSpacing/>
        <w:jc w:val="both"/>
        <w:rPr>
          <w:b/>
          <w:i/>
        </w:rPr>
      </w:pPr>
      <w:r w:rsidRPr="00CE23F6">
        <w:rPr>
          <w:b/>
          <w:i/>
        </w:rPr>
        <w:t>других случаях, предусмотренных действующим законодательством</w:t>
      </w:r>
    </w:p>
    <w:p w:rsidR="00585011" w:rsidRPr="00CE23F6" w:rsidRDefault="00585011" w:rsidP="00585011">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585011" w:rsidRDefault="00585011" w:rsidP="00585011">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585011" w:rsidRDefault="00585011" w:rsidP="00585011">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85011" w:rsidRPr="00837993" w:rsidRDefault="00585011" w:rsidP="00585011">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585011" w:rsidRPr="00837993" w:rsidRDefault="00585011" w:rsidP="00585011">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rsidR="00585011" w:rsidRPr="00837993" w:rsidRDefault="00585011" w:rsidP="00585011">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14" w:history="1">
        <w:r w:rsidRPr="00837993">
          <w:rPr>
            <w:rStyle w:val="a3"/>
            <w:bdr w:val="none" w:sz="0" w:space="0" w:color="auto" w:frame="1"/>
          </w:rPr>
          <w:t>ТК РФ</w:t>
        </w:r>
      </w:hyperlink>
      <w:r w:rsidRPr="00837993">
        <w:t>).</w:t>
      </w:r>
    </w:p>
    <w:p w:rsidR="00585011" w:rsidRPr="001B4FEE" w:rsidRDefault="00585011" w:rsidP="00585011">
      <w:pPr>
        <w:jc w:val="both"/>
      </w:pPr>
    </w:p>
    <w:p w:rsidR="00585011" w:rsidRPr="001B4FEE" w:rsidRDefault="00585011" w:rsidP="00585011">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585011" w:rsidRPr="00C80A4C" w:rsidRDefault="00585011" w:rsidP="00585011">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585011" w:rsidRDefault="00585011" w:rsidP="00585011">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585011" w:rsidRDefault="00585011" w:rsidP="00585011">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585011" w:rsidRPr="0046614A" w:rsidRDefault="00585011" w:rsidP="00585011">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585011" w:rsidRPr="0046614A" w:rsidRDefault="00585011" w:rsidP="00585011">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585011" w:rsidRPr="0046614A" w:rsidRDefault="00585011" w:rsidP="00585011">
      <w:pPr>
        <w:pStyle w:val="dt-p"/>
        <w:shd w:val="clear" w:color="auto" w:fill="FFFFFF"/>
        <w:spacing w:before="0" w:beforeAutospacing="0" w:after="0" w:afterAutospacing="0"/>
        <w:jc w:val="both"/>
        <w:textAlignment w:val="baseline"/>
      </w:pPr>
      <w:r w:rsidRPr="0046614A">
        <w:t>6.5. Диспансеризация проводится:</w:t>
      </w:r>
    </w:p>
    <w:p w:rsidR="00585011" w:rsidRPr="0046614A" w:rsidRDefault="00585011" w:rsidP="00585011">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585011" w:rsidRPr="0046614A" w:rsidRDefault="00585011" w:rsidP="00585011">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585011" w:rsidRPr="0046614A" w:rsidRDefault="00585011" w:rsidP="00585011">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585011" w:rsidRPr="0046614A" w:rsidRDefault="00585011" w:rsidP="00585011">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585011" w:rsidRDefault="00585011" w:rsidP="00585011">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w:t>
      </w:r>
      <w:r w:rsidRPr="0046614A">
        <w:rPr>
          <w:shd w:val="clear" w:color="auto" w:fill="FFFFFF"/>
        </w:rPr>
        <w:lastRenderedPageBreak/>
        <w:t xml:space="preserve">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585011" w:rsidRDefault="00585011" w:rsidP="00585011">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15"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585011" w:rsidRDefault="00585011" w:rsidP="00585011">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16"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17"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585011" w:rsidRPr="00BC74B1" w:rsidRDefault="00585011" w:rsidP="00585011">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18"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585011" w:rsidRPr="00BC74B1" w:rsidRDefault="00585011" w:rsidP="00585011">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19"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20"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585011" w:rsidRPr="00BC74B1" w:rsidRDefault="00585011" w:rsidP="00585011">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21"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22"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23"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585011" w:rsidRPr="00BC74B1" w:rsidRDefault="00585011" w:rsidP="00585011">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24"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585011" w:rsidRPr="00BC74B1" w:rsidRDefault="00585011" w:rsidP="00585011">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25"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26"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585011" w:rsidRPr="00BC74B1" w:rsidRDefault="00585011" w:rsidP="00585011">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27"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585011" w:rsidRPr="00BC74B1" w:rsidRDefault="00585011" w:rsidP="00585011">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585011" w:rsidRDefault="00585011" w:rsidP="00585011">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28"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29"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585011" w:rsidRPr="00122CDE" w:rsidRDefault="00585011" w:rsidP="00585011">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30"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31"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32"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585011" w:rsidRPr="00595604" w:rsidRDefault="00585011" w:rsidP="00585011">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lastRenderedPageBreak/>
        <w:t>6.19.</w:t>
      </w:r>
      <w:r w:rsidRPr="00595604">
        <w:rPr>
          <w:color w:val="333333"/>
          <w:shd w:val="clear" w:color="auto" w:fill="FFFFFF"/>
        </w:rPr>
        <w:t xml:space="preserve"> Дни, предоставленные для прохождения диспансеризации, </w:t>
      </w:r>
      <w:hyperlink r:id="rId33"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585011" w:rsidRPr="00595604" w:rsidRDefault="00585011" w:rsidP="00585011">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585011" w:rsidRDefault="00585011" w:rsidP="00585011">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585011" w:rsidRPr="001B4FEE" w:rsidRDefault="00585011" w:rsidP="00585011">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585011" w:rsidRPr="00B36FE0" w:rsidRDefault="00585011" w:rsidP="00585011">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585011" w:rsidRPr="00B36FE0" w:rsidRDefault="00585011" w:rsidP="00585011">
      <w:pPr>
        <w:ind w:firstLine="425"/>
        <w:jc w:val="both"/>
        <w:rPr>
          <w:color w:val="000000"/>
        </w:rPr>
      </w:pPr>
      <w:r w:rsidRPr="00B36FE0">
        <w:rPr>
          <w:color w:val="000000"/>
        </w:rPr>
        <w:t>- бракосочетание работника - три рабочих дня;</w:t>
      </w:r>
    </w:p>
    <w:p w:rsidR="00585011" w:rsidRPr="00C61023" w:rsidRDefault="00585011" w:rsidP="00585011">
      <w:pPr>
        <w:ind w:firstLine="425"/>
        <w:jc w:val="both"/>
      </w:pPr>
      <w:r w:rsidRPr="00C61023">
        <w:t>- бракосочетание детей - один рабочий день;</w:t>
      </w:r>
    </w:p>
    <w:p w:rsidR="00585011" w:rsidRPr="00C61023" w:rsidRDefault="00585011" w:rsidP="00585011">
      <w:pPr>
        <w:ind w:firstLine="425"/>
        <w:jc w:val="both"/>
      </w:pPr>
      <w:r w:rsidRPr="00C61023">
        <w:t xml:space="preserve">- родителям первоклассников - 1 сентября; </w:t>
      </w:r>
    </w:p>
    <w:p w:rsidR="00585011" w:rsidRPr="00C61023" w:rsidRDefault="00585011" w:rsidP="00585011">
      <w:pPr>
        <w:ind w:firstLine="425"/>
        <w:jc w:val="both"/>
      </w:pPr>
      <w:r w:rsidRPr="00C61023">
        <w:t>- родителям выпускников в день последнего звонка;</w:t>
      </w:r>
    </w:p>
    <w:p w:rsidR="00585011" w:rsidRPr="00C61023" w:rsidRDefault="00585011" w:rsidP="00585011">
      <w:pPr>
        <w:ind w:firstLine="425"/>
        <w:jc w:val="both"/>
      </w:pPr>
      <w:r w:rsidRPr="00C61023">
        <w:t>- смерть детей, родителей, супруга, супруги - три рабочих дня;</w:t>
      </w:r>
    </w:p>
    <w:p w:rsidR="00585011" w:rsidRPr="00C61023" w:rsidRDefault="00585011" w:rsidP="00585011">
      <w:pPr>
        <w:ind w:firstLine="425"/>
        <w:jc w:val="both"/>
      </w:pPr>
      <w:r w:rsidRPr="00C61023">
        <w:t>- переезд на новое место жительства - два рабочих дня;</w:t>
      </w:r>
    </w:p>
    <w:p w:rsidR="00585011" w:rsidRPr="00C61023" w:rsidRDefault="00585011" w:rsidP="00585011">
      <w:pPr>
        <w:ind w:firstLine="425"/>
        <w:jc w:val="both"/>
      </w:pPr>
      <w:r w:rsidRPr="00C61023">
        <w:t>- проводы сына на службу в армию - один рабочий день;</w:t>
      </w:r>
    </w:p>
    <w:p w:rsidR="00585011" w:rsidRPr="00C61023" w:rsidRDefault="00585011" w:rsidP="00585011">
      <w:pPr>
        <w:ind w:firstLine="425"/>
        <w:jc w:val="both"/>
      </w:pPr>
      <w:r w:rsidRPr="00C61023">
        <w:t>- работникам, имеющим родителей в возрасте 80 лет и старше - один рабочий день в квартал;</w:t>
      </w:r>
    </w:p>
    <w:p w:rsidR="00585011" w:rsidRPr="00C61023" w:rsidRDefault="00585011" w:rsidP="00585011">
      <w:pPr>
        <w:ind w:firstLine="425"/>
        <w:jc w:val="both"/>
      </w:pPr>
      <w:r w:rsidRPr="00C61023">
        <w:t>- работникам, являющимся участниками боевых действий - один рабочий  день в квартал;</w:t>
      </w:r>
    </w:p>
    <w:p w:rsidR="00585011" w:rsidRPr="00C61023" w:rsidRDefault="00585011" w:rsidP="00585011">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585011" w:rsidRDefault="00585011" w:rsidP="00585011">
      <w:pPr>
        <w:ind w:firstLine="425"/>
        <w:jc w:val="both"/>
      </w:pPr>
      <w:r w:rsidRPr="00C61023">
        <w:t>По требованию работодателя работник обязан предоставить подтверждающие  событие документы.</w:t>
      </w:r>
    </w:p>
    <w:p w:rsidR="00585011" w:rsidRPr="00C61023" w:rsidRDefault="00585011" w:rsidP="00585011">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585011" w:rsidRDefault="00585011" w:rsidP="00585011">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585011" w:rsidRPr="00C61023" w:rsidRDefault="00585011" w:rsidP="00585011">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585011" w:rsidRPr="00595604" w:rsidRDefault="00585011" w:rsidP="00585011">
      <w:pPr>
        <w:pStyle w:val="dt-p"/>
        <w:shd w:val="clear" w:color="auto" w:fill="FFFFFF"/>
        <w:spacing w:before="0" w:beforeAutospacing="0" w:after="0" w:afterAutospacing="0"/>
        <w:jc w:val="both"/>
        <w:textAlignment w:val="baseline"/>
      </w:pPr>
    </w:p>
    <w:p w:rsidR="00585011" w:rsidRDefault="00585011" w:rsidP="00585011">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585011" w:rsidRPr="00CE23F6" w:rsidRDefault="00585011" w:rsidP="00585011">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585011" w:rsidRPr="00CE23F6" w:rsidRDefault="00585011" w:rsidP="00585011">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585011" w:rsidRDefault="00585011" w:rsidP="00585011">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 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ff9"/>
        <w:jc w:val="right"/>
        <w:rPr>
          <w:rFonts w:eastAsia="Calibri"/>
          <w:b/>
          <w:i/>
        </w:rPr>
      </w:pPr>
      <w:r>
        <w:rPr>
          <w:rFonts w:eastAsia="Calibri"/>
          <w:b/>
          <w:i/>
        </w:rPr>
        <w:t>Приложение № 14</w:t>
      </w:r>
    </w:p>
    <w:p w:rsidR="00585011" w:rsidRDefault="00585011" w:rsidP="00585011">
      <w:pPr>
        <w:keepNext/>
        <w:keepLines/>
        <w:widowControl w:val="0"/>
        <w:suppressAutoHyphens/>
        <w:snapToGrid w:val="0"/>
        <w:spacing w:line="200" w:lineRule="atLeast"/>
        <w:rPr>
          <w:b/>
          <w:kern w:val="2"/>
        </w:rPr>
      </w:pPr>
      <w:r>
        <w:rPr>
          <w:b/>
          <w:kern w:val="2"/>
        </w:rPr>
        <w:t xml:space="preserve">Принято </w:t>
      </w:r>
      <w:r>
        <w:rPr>
          <w:kern w:val="2"/>
        </w:rPr>
        <w:t>Общим собранием работников</w:t>
      </w:r>
      <w:r>
        <w:rPr>
          <w:b/>
          <w:kern w:val="2"/>
        </w:rPr>
        <w:t xml:space="preserve">                       УТВЕРЖДАЮ</w:t>
      </w:r>
    </w:p>
    <w:p w:rsidR="00585011" w:rsidRDefault="00585011" w:rsidP="00585011">
      <w:pPr>
        <w:keepNext/>
        <w:keepLines/>
        <w:widowControl w:val="0"/>
        <w:tabs>
          <w:tab w:val="right" w:pos="9637"/>
        </w:tabs>
        <w:suppressAutoHyphens/>
        <w:snapToGrid w:val="0"/>
        <w:spacing w:line="200" w:lineRule="atLeast"/>
        <w:rPr>
          <w:kern w:val="2"/>
        </w:rPr>
      </w:pPr>
      <w:r>
        <w:rPr>
          <w:kern w:val="2"/>
        </w:rPr>
        <w:t xml:space="preserve">МАДОУ «Детский сад №374»                                       Заведующий  </w:t>
      </w:r>
    </w:p>
    <w:p w:rsidR="00585011" w:rsidRDefault="00585011" w:rsidP="00585011">
      <w:pPr>
        <w:rPr>
          <w:rFonts w:eastAsia="Calibri"/>
          <w:lang w:eastAsia="en-US"/>
        </w:rPr>
      </w:pPr>
      <w:r>
        <w:rPr>
          <w:rFonts w:eastAsia="Calibri"/>
          <w:lang w:eastAsia="en-US"/>
        </w:rPr>
        <w:t>Протокол №____ от ___ «________» 202_ г.</w:t>
      </w:r>
      <w:r>
        <w:rPr>
          <w:rFonts w:ascii="Calibri" w:eastAsia="Calibri" w:hAnsi="Calibri"/>
          <w:lang w:eastAsia="en-US"/>
        </w:rPr>
        <w:t xml:space="preserve">                 </w:t>
      </w:r>
      <w:r>
        <w:rPr>
          <w:rFonts w:eastAsia="Calibri"/>
          <w:lang w:eastAsia="en-US"/>
        </w:rPr>
        <w:t xml:space="preserve">МАДОУ «Детский сад №374» </w:t>
      </w:r>
    </w:p>
    <w:p w:rsidR="00585011" w:rsidRDefault="00585011" w:rsidP="00585011">
      <w:pPr>
        <w:rPr>
          <w:rFonts w:eastAsia="Calibri"/>
          <w:sz w:val="8"/>
          <w:szCs w:val="8"/>
          <w:lang w:eastAsia="en-US"/>
        </w:rPr>
      </w:pPr>
      <w:r>
        <w:rPr>
          <w:rFonts w:eastAsia="Calibri"/>
          <w:lang w:eastAsia="en-US"/>
        </w:rPr>
        <w:t xml:space="preserve">                                                                                              </w:t>
      </w:r>
    </w:p>
    <w:p w:rsidR="00585011" w:rsidRDefault="00585011" w:rsidP="00585011">
      <w:pPr>
        <w:rPr>
          <w:rFonts w:eastAsia="Calibri"/>
          <w:lang w:eastAsia="en-US"/>
        </w:rPr>
      </w:pPr>
      <w:r>
        <w:rPr>
          <w:rFonts w:eastAsia="Calibri"/>
          <w:lang w:eastAsia="en-US"/>
        </w:rPr>
        <w:lastRenderedPageBreak/>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__________/Л.Р.Мазгутова                                                                                                                                                                                                                                                                                            </w:t>
      </w:r>
    </w:p>
    <w:p w:rsidR="00585011" w:rsidRDefault="00585011" w:rsidP="00585011">
      <w:pPr>
        <w:rPr>
          <w:rFonts w:eastAsia="Calibri"/>
          <w:sz w:val="16"/>
          <w:szCs w:val="16"/>
          <w:lang w:eastAsia="en-US"/>
        </w:rPr>
      </w:pPr>
      <w:r>
        <w:rPr>
          <w:rFonts w:eastAsia="Calibri"/>
          <w:lang w:eastAsia="en-US"/>
        </w:rPr>
        <w:t xml:space="preserve">                                                                 </w:t>
      </w:r>
      <w:r>
        <w:rPr>
          <w:rFonts w:eastAsia="Calibri"/>
          <w:lang w:eastAsia="en-US"/>
        </w:rPr>
        <w:tab/>
        <w:t xml:space="preserve">              </w:t>
      </w:r>
    </w:p>
    <w:p w:rsidR="00585011" w:rsidRDefault="00585011" w:rsidP="00585011">
      <w:pPr>
        <w:jc w:val="center"/>
        <w:rPr>
          <w:rFonts w:eastAsia="Calibri"/>
          <w:lang w:eastAsia="en-US"/>
        </w:rPr>
      </w:pPr>
      <w:r>
        <w:rPr>
          <w:rFonts w:eastAsia="Calibri"/>
          <w:lang w:eastAsia="en-US"/>
        </w:rPr>
        <w:t xml:space="preserve">                                                                                        Приказ от «___» ______ 202_ г.</w:t>
      </w:r>
      <w:r>
        <w:rPr>
          <w:rFonts w:eastAsia="Calibri"/>
          <w:bCs/>
          <w:lang w:eastAsia="en-US"/>
        </w:rPr>
        <w:t xml:space="preserve"> №____                                                                                 </w:t>
      </w:r>
    </w:p>
    <w:p w:rsidR="00585011" w:rsidRDefault="00585011" w:rsidP="00585011">
      <w:pPr>
        <w:rPr>
          <w:b/>
          <w:lang w:eastAsia="en-US"/>
        </w:rPr>
      </w:pPr>
      <w:r>
        <w:rPr>
          <w:b/>
          <w:lang w:eastAsia="en-US"/>
        </w:rPr>
        <w:t>Мотивированное мнение</w:t>
      </w:r>
    </w:p>
    <w:p w:rsidR="00585011" w:rsidRDefault="00585011" w:rsidP="00585011">
      <w:pPr>
        <w:rPr>
          <w:lang w:eastAsia="en-US"/>
        </w:rPr>
      </w:pPr>
      <w:r>
        <w:rPr>
          <w:lang w:eastAsia="en-US"/>
        </w:rPr>
        <w:t>первичной профсоюзной организации</w:t>
      </w:r>
    </w:p>
    <w:p w:rsidR="00585011" w:rsidRDefault="00585011" w:rsidP="00585011">
      <w:pPr>
        <w:rPr>
          <w:lang w:eastAsia="en-US"/>
        </w:rPr>
      </w:pPr>
      <w:r>
        <w:rPr>
          <w:lang w:eastAsia="en-US"/>
        </w:rPr>
        <w:t>МАДОУ «Детский сад № 374»</w:t>
      </w:r>
    </w:p>
    <w:p w:rsidR="00585011" w:rsidRDefault="00585011" w:rsidP="00585011">
      <w:pPr>
        <w:rPr>
          <w:lang w:eastAsia="en-US"/>
        </w:rPr>
      </w:pPr>
      <w:r>
        <w:rPr>
          <w:lang w:eastAsia="en-US"/>
        </w:rPr>
        <w:t>Протокол № ___ от «___»______ 202__ г.</w:t>
      </w:r>
    </w:p>
    <w:p w:rsidR="00585011" w:rsidRDefault="00585011" w:rsidP="00585011">
      <w:pPr>
        <w:jc w:val="both"/>
        <w:rPr>
          <w:bCs/>
          <w:lang w:eastAsia="en-US"/>
        </w:rPr>
      </w:pPr>
      <w:r>
        <w:rPr>
          <w:bCs/>
          <w:lang w:eastAsia="en-US"/>
        </w:rPr>
        <w:t>Председатель первичной</w:t>
      </w:r>
    </w:p>
    <w:p w:rsidR="00585011" w:rsidRDefault="00585011" w:rsidP="00585011">
      <w:pPr>
        <w:jc w:val="both"/>
        <w:rPr>
          <w:bCs/>
          <w:lang w:eastAsia="en-US"/>
        </w:rPr>
      </w:pPr>
      <w:r>
        <w:rPr>
          <w:bCs/>
          <w:lang w:eastAsia="en-US"/>
        </w:rPr>
        <w:t>профсоюзной организации ________ Г.А.Каирбекова</w:t>
      </w:r>
    </w:p>
    <w:p w:rsidR="00585011" w:rsidRDefault="00585011" w:rsidP="00585011">
      <w:pPr>
        <w:rPr>
          <w:b/>
          <w:bCs/>
          <w:color w:val="000000"/>
        </w:rPr>
      </w:pPr>
    </w:p>
    <w:p w:rsidR="00585011" w:rsidRDefault="00585011" w:rsidP="00585011">
      <w:pPr>
        <w:ind w:right="80"/>
        <w:jc w:val="center"/>
        <w:rPr>
          <w:rFonts w:eastAsia="Calibri"/>
          <w:b/>
        </w:rPr>
      </w:pPr>
      <w:r>
        <w:rPr>
          <w:rFonts w:eastAsia="Calibri"/>
          <w:b/>
        </w:rPr>
        <w:t xml:space="preserve">Положение об условиях оплаты труда работников </w:t>
      </w:r>
    </w:p>
    <w:p w:rsidR="00585011" w:rsidRDefault="00585011" w:rsidP="00585011">
      <w:pPr>
        <w:jc w:val="center"/>
        <w:rPr>
          <w:rFonts w:eastAsia="Calibri"/>
          <w:b/>
        </w:rPr>
      </w:pPr>
      <w:r>
        <w:rPr>
          <w:rFonts w:eastAsia="Calibri"/>
          <w:b/>
        </w:rPr>
        <w:t xml:space="preserve">муниципального автономного  дошкольного образовательного учреждения </w:t>
      </w:r>
    </w:p>
    <w:p w:rsidR="00585011" w:rsidRDefault="00585011" w:rsidP="00585011">
      <w:pPr>
        <w:jc w:val="center"/>
        <w:rPr>
          <w:rFonts w:eastAsia="Calibri"/>
          <w:b/>
        </w:rPr>
      </w:pPr>
      <w:r>
        <w:rPr>
          <w:rFonts w:eastAsia="Calibri"/>
          <w:b/>
        </w:rPr>
        <w:t>«Детский сад № 374 комбинированного вида» Приволжского района г. Казани</w:t>
      </w:r>
    </w:p>
    <w:p w:rsidR="00585011" w:rsidRDefault="00585011" w:rsidP="00585011">
      <w:pPr>
        <w:jc w:val="center"/>
        <w:rPr>
          <w:rFonts w:eastAsia="Calibri"/>
          <w:b/>
        </w:rPr>
      </w:pPr>
      <w:r>
        <w:rPr>
          <w:rFonts w:eastAsia="Calibri"/>
          <w:b/>
        </w:rPr>
        <w:t>1.Общие положения</w:t>
      </w:r>
    </w:p>
    <w:p w:rsidR="00585011" w:rsidRPr="00144B80" w:rsidRDefault="00585011" w:rsidP="00585011">
      <w:pPr>
        <w:widowControl w:val="0"/>
        <w:autoSpaceDE w:val="0"/>
        <w:autoSpaceDN w:val="0"/>
        <w:ind w:firstLine="720"/>
        <w:jc w:val="both"/>
        <w:outlineLvl w:val="1"/>
      </w:pPr>
      <w:r>
        <w:rPr>
          <w:rFonts w:eastAsia="Calibri"/>
        </w:rPr>
        <w:t xml:space="preserve">1.1.Настоящее Положение об условиях оплаты труда работников (далее – Положение) </w:t>
      </w:r>
      <w:r>
        <w:rPr>
          <w:bCs/>
        </w:rPr>
        <w:t>муниципального автономного дошкольного образовательного учреждения</w:t>
      </w:r>
      <w:r>
        <w:t xml:space="preserve"> «Детский сад №374 комбинированного вида» Приволжского района г. Казани (далее – МАДОУ «Детский сад № 374»)</w:t>
      </w:r>
      <w:r>
        <w:rPr>
          <w:lang w:eastAsia="ar-SA"/>
        </w:rPr>
        <w:t xml:space="preserve"> о</w:t>
      </w:r>
      <w:r w:rsidRPr="00144B80">
        <w:t>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разработано в соответствии с Трудовым кодексом Российской Федерации,</w:t>
      </w:r>
    </w:p>
    <w:p w:rsidR="00585011" w:rsidRPr="00144B80" w:rsidRDefault="00585011" w:rsidP="00585011">
      <w:pPr>
        <w:widowControl w:val="0"/>
        <w:autoSpaceDE w:val="0"/>
        <w:autoSpaceDN w:val="0"/>
        <w:ind w:firstLine="720"/>
        <w:jc w:val="both"/>
        <w:outlineLvl w:val="1"/>
        <w:rPr>
          <w:rFonts w:cs="Calibri"/>
        </w:rPr>
      </w:pPr>
      <w:r w:rsidRPr="00144B80">
        <w:t xml:space="preserve"> Постановлением Кабинета Министров Республики Татарстан </w:t>
      </w:r>
      <w:r w:rsidRPr="00144B80">
        <w:rPr>
          <w:rFonts w:cs="Calibri"/>
        </w:rPr>
        <w:t>от 31.05.2018 № 412 «Об условиях оплаты труда работников государственных образовательных организаций Республики Татарстан» (с изменениями на 23 октября 2020 года) и прилагаемым к нему приложениями:</w:t>
      </w:r>
    </w:p>
    <w:p w:rsidR="00585011" w:rsidRPr="00144B80" w:rsidRDefault="00585011" w:rsidP="00585011">
      <w:pPr>
        <w:widowControl w:val="0"/>
        <w:autoSpaceDE w:val="0"/>
        <w:autoSpaceDN w:val="0"/>
        <w:jc w:val="both"/>
        <w:outlineLvl w:val="1"/>
      </w:pPr>
      <w:r w:rsidRPr="00144B80">
        <w:tab/>
        <w:t>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(с изменениями на 13 мая 2019 года)</w:t>
      </w:r>
    </w:p>
    <w:p w:rsidR="00585011" w:rsidRPr="00144B80" w:rsidRDefault="00585011" w:rsidP="00585011">
      <w:pPr>
        <w:autoSpaceDE w:val="0"/>
        <w:autoSpaceDN w:val="0"/>
        <w:adjustRightInd w:val="0"/>
        <w:ind w:firstLine="709"/>
        <w:jc w:val="both"/>
        <w:rPr>
          <w:bCs/>
          <w:kern w:val="36"/>
        </w:rPr>
      </w:pPr>
      <w:r w:rsidRPr="00144B80">
        <w:rPr>
          <w:bCs/>
          <w:kern w:val="36"/>
        </w:rPr>
        <w:t>Федеральный закон от 06.12.2021 №406-ФЗ «О внесении изменений в статью 1 Федерального закона «о минимальном размере оплаты труда»</w:t>
      </w:r>
    </w:p>
    <w:p w:rsidR="00585011" w:rsidRDefault="00585011" w:rsidP="00585011">
      <w:pPr>
        <w:autoSpaceDE w:val="0"/>
        <w:autoSpaceDN w:val="0"/>
        <w:adjustRightInd w:val="0"/>
        <w:ind w:firstLine="709"/>
        <w:jc w:val="both"/>
        <w:rPr>
          <w:rFonts w:eastAsia="Calibri"/>
        </w:rPr>
      </w:pPr>
      <w:r w:rsidRPr="00144B80">
        <w:rPr>
          <w:rFonts w:eastAsia="Calibri"/>
          <w:spacing w:val="-6"/>
        </w:rPr>
        <w:t xml:space="preserve">Постановление </w:t>
      </w:r>
      <w:r w:rsidRPr="00144B80">
        <w:rPr>
          <w:rFonts w:eastAsia="Calibri"/>
        </w:rPr>
        <w:t>КМ РТ от 30.10.2021 г. №1030 «О внесении изменений в отдельные постановления Кабинета Министров РТ».</w:t>
      </w:r>
    </w:p>
    <w:p w:rsidR="00585011" w:rsidRDefault="00585011" w:rsidP="00585011">
      <w:pPr>
        <w:autoSpaceDE w:val="0"/>
        <w:autoSpaceDN w:val="0"/>
        <w:adjustRightInd w:val="0"/>
        <w:ind w:firstLine="709"/>
        <w:jc w:val="both"/>
        <w:rPr>
          <w:rFonts w:eastAsia="Calibri"/>
        </w:rPr>
      </w:pPr>
      <w:r>
        <w:rPr>
          <w:rFonts w:eastAsia="Calibri"/>
        </w:rPr>
        <w:t xml:space="preserve">Приказом УО ИКМО г. Казани от 19.01.2022 г. №61/02-05-02 «О мероприятиях по совершенствованию организации питания в образовательных учреждениях г. Казани» </w:t>
      </w:r>
    </w:p>
    <w:p w:rsidR="00585011" w:rsidRPr="00144B80" w:rsidRDefault="00585011" w:rsidP="00585011">
      <w:pPr>
        <w:autoSpaceDE w:val="0"/>
        <w:autoSpaceDN w:val="0"/>
        <w:adjustRightInd w:val="0"/>
        <w:ind w:firstLine="709"/>
        <w:jc w:val="both"/>
        <w:rPr>
          <w:rFonts w:eastAsia="Calibri"/>
        </w:rPr>
      </w:pPr>
      <w:r>
        <w:rPr>
          <w:rFonts w:eastAsia="Calibri"/>
        </w:rPr>
        <w:t>Постановление Правительства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85011" w:rsidRPr="00144B80" w:rsidRDefault="00585011" w:rsidP="00585011">
      <w:pPr>
        <w:ind w:firstLine="567"/>
        <w:jc w:val="both"/>
        <w:rPr>
          <w:i/>
        </w:rPr>
      </w:pPr>
      <w:r w:rsidRPr="00144B80">
        <w:t xml:space="preserve">Постановление ИК МО г. Казани от 28.02.2022 г. №563 </w:t>
      </w:r>
      <w:r w:rsidRPr="00144B80">
        <w:rPr>
          <w:i/>
        </w:rPr>
        <w:t>«</w:t>
      </w:r>
      <w:r w:rsidRPr="00144B80">
        <w:t>Об условиях оплаты труда работников муниципальных образовательных организаций г.</w:t>
      </w:r>
      <w:r>
        <w:t xml:space="preserve"> </w:t>
      </w:r>
      <w:r w:rsidRPr="00144B80">
        <w:t>Казани</w:t>
      </w:r>
      <w:r w:rsidRPr="00144B80">
        <w:rPr>
          <w:i/>
        </w:rPr>
        <w:t xml:space="preserve">» </w:t>
      </w:r>
    </w:p>
    <w:p w:rsidR="00585011" w:rsidRPr="00610934" w:rsidRDefault="00585011" w:rsidP="007212ED">
      <w:pPr>
        <w:pStyle w:val="aff1"/>
        <w:widowControl w:val="0"/>
        <w:numPr>
          <w:ilvl w:val="1"/>
          <w:numId w:val="18"/>
        </w:numPr>
        <w:tabs>
          <w:tab w:val="left" w:pos="426"/>
          <w:tab w:val="left" w:pos="851"/>
        </w:tabs>
        <w:suppressAutoHyphens/>
        <w:autoSpaceDE w:val="0"/>
        <w:spacing w:after="200"/>
        <w:contextualSpacing/>
        <w:jc w:val="both"/>
        <w:rPr>
          <w:color w:val="000000"/>
          <w:lang w:eastAsia="ar-SA"/>
        </w:rPr>
      </w:pPr>
      <w:r w:rsidRPr="00610934">
        <w:rPr>
          <w:color w:val="000000"/>
          <w:lang w:eastAsia="ar-SA"/>
        </w:rPr>
        <w:t>Положение разработано с учетом мотивированного мнения профсоюзной организации МАДОУ «Детский сад №374», утверждено на общем собрании работников и введено в действие как локальный акт приказом руководителя.</w:t>
      </w:r>
    </w:p>
    <w:p w:rsidR="00585011" w:rsidRPr="00610934" w:rsidRDefault="00585011" w:rsidP="007212ED">
      <w:pPr>
        <w:pStyle w:val="aff1"/>
        <w:widowControl w:val="0"/>
        <w:numPr>
          <w:ilvl w:val="1"/>
          <w:numId w:val="18"/>
        </w:numPr>
        <w:tabs>
          <w:tab w:val="left" w:pos="851"/>
        </w:tabs>
        <w:suppressAutoHyphens/>
        <w:autoSpaceDE w:val="0"/>
        <w:spacing w:after="200"/>
        <w:contextualSpacing/>
        <w:jc w:val="both"/>
        <w:rPr>
          <w:rFonts w:eastAsia="Calibri"/>
          <w:color w:val="000000"/>
          <w:lang w:eastAsia="ar-SA"/>
        </w:rPr>
      </w:pPr>
      <w:r w:rsidRPr="00610934">
        <w:rPr>
          <w:rFonts w:eastAsia="Calibri"/>
        </w:rPr>
        <w:t>В настоящем Положении используются следующие понятия и определения:</w:t>
      </w:r>
    </w:p>
    <w:p w:rsidR="00585011" w:rsidRDefault="00585011" w:rsidP="00585011">
      <w:pPr>
        <w:ind w:firstLine="426"/>
        <w:jc w:val="both"/>
        <w:rPr>
          <w:rFonts w:eastAsia="Calibri"/>
        </w:rPr>
      </w:pPr>
      <w:r>
        <w:rPr>
          <w:rFonts w:eastAsia="Calibri"/>
          <w:i/>
        </w:rPr>
        <w:t xml:space="preserve">система оплаты труда – </w:t>
      </w:r>
      <w:r>
        <w:rPr>
          <w:rFonts w:eastAsia="Calibri"/>
        </w:rPr>
        <w:t>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585011" w:rsidRDefault="00585011" w:rsidP="00585011">
      <w:pPr>
        <w:ind w:firstLine="426"/>
        <w:jc w:val="both"/>
        <w:rPr>
          <w:rFonts w:eastAsia="Calibri"/>
        </w:rPr>
      </w:pPr>
      <w:r>
        <w:rPr>
          <w:rFonts w:eastAsia="Calibri"/>
          <w:i/>
        </w:rPr>
        <w:lastRenderedPageBreak/>
        <w:t xml:space="preserve">базовый оклад </w:t>
      </w:r>
      <w:r>
        <w:rPr>
          <w:rFonts w:eastAsia="Calibri"/>
        </w:rPr>
        <w:t>(базовый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585011" w:rsidRDefault="00585011" w:rsidP="00585011">
      <w:pPr>
        <w:ind w:firstLine="426"/>
        <w:jc w:val="both"/>
        <w:rPr>
          <w:rFonts w:eastAsia="Calibri"/>
        </w:rPr>
      </w:pPr>
      <w:r>
        <w:rPr>
          <w:rFonts w:eastAsia="Calibri"/>
          <w:i/>
        </w:rPr>
        <w:t xml:space="preserve">оклад </w:t>
      </w:r>
      <w:r>
        <w:rPr>
          <w:rFonts w:eastAsia="Calibri"/>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585011" w:rsidRDefault="00585011" w:rsidP="00585011">
      <w:pPr>
        <w:ind w:firstLine="426"/>
        <w:jc w:val="both"/>
        <w:rPr>
          <w:rFonts w:eastAsia="Calibri"/>
        </w:rPr>
      </w:pPr>
      <w:r>
        <w:rPr>
          <w:rFonts w:eastAsia="Calibri"/>
          <w:i/>
        </w:rPr>
        <w:t xml:space="preserve">тарифная ставка </w:t>
      </w:r>
      <w:r>
        <w:rPr>
          <w:rFonts w:eastAsia="Calibri"/>
        </w:rPr>
        <w:t>–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585011" w:rsidRDefault="00585011" w:rsidP="00585011">
      <w:pPr>
        <w:ind w:firstLine="426"/>
        <w:jc w:val="both"/>
        <w:rPr>
          <w:rFonts w:eastAsia="Calibri"/>
        </w:rPr>
      </w:pPr>
      <w:r>
        <w:rPr>
          <w:rFonts w:eastAsia="Calibri"/>
          <w:i/>
        </w:rPr>
        <w:t xml:space="preserve">заработная плата </w:t>
      </w:r>
      <w:r>
        <w:rPr>
          <w:rFonts w:eastAsia="Calibri"/>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85011" w:rsidRDefault="00585011" w:rsidP="00585011">
      <w:pPr>
        <w:ind w:firstLine="426"/>
        <w:jc w:val="both"/>
        <w:rPr>
          <w:rFonts w:eastAsia="Calibri"/>
          <w:lang w:val="x-none"/>
        </w:rPr>
      </w:pPr>
      <w:r>
        <w:rPr>
          <w:rFonts w:eastAsia="Calibri"/>
          <w:i/>
          <w:lang w:val="x-none"/>
        </w:rPr>
        <w:t>выплаты компенсационного характера</w:t>
      </w:r>
      <w:r>
        <w:rPr>
          <w:rFonts w:eastAsia="Calibri"/>
          <w:lang w:val="x-none"/>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85011" w:rsidRDefault="00585011" w:rsidP="00585011">
      <w:pPr>
        <w:ind w:firstLine="426"/>
        <w:jc w:val="both"/>
        <w:rPr>
          <w:rFonts w:eastAsia="Calibri"/>
        </w:rPr>
      </w:pPr>
      <w:r>
        <w:rPr>
          <w:rFonts w:eastAsia="Calibri"/>
          <w:i/>
        </w:rPr>
        <w:t>выплаты стимулирующего характера</w:t>
      </w:r>
      <w:r>
        <w:rPr>
          <w:rFonts w:eastAsia="Calibri"/>
        </w:rPr>
        <w:t xml:space="preserve"> – доплаты и надбавки стимулирующего характера, премии и иные поощрительные выплаты;</w:t>
      </w:r>
    </w:p>
    <w:p w:rsidR="00585011" w:rsidRDefault="00585011" w:rsidP="00585011">
      <w:pPr>
        <w:ind w:firstLine="426"/>
        <w:jc w:val="both"/>
        <w:rPr>
          <w:rFonts w:eastAsia="Calibri"/>
        </w:rPr>
      </w:pPr>
      <w:r>
        <w:rPr>
          <w:rFonts w:eastAsia="Calibri"/>
          <w:i/>
        </w:rPr>
        <w:t>выплаты социального характера</w:t>
      </w:r>
      <w:r>
        <w:rPr>
          <w:rFonts w:eastAsia="Calibri"/>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585011" w:rsidRDefault="00585011" w:rsidP="007212ED">
      <w:pPr>
        <w:numPr>
          <w:ilvl w:val="1"/>
          <w:numId w:val="18"/>
        </w:numPr>
        <w:tabs>
          <w:tab w:val="left" w:pos="851"/>
        </w:tabs>
        <w:ind w:left="0" w:firstLine="426"/>
        <w:jc w:val="both"/>
        <w:rPr>
          <w:rFonts w:eastAsia="Calibri"/>
        </w:rPr>
      </w:pPr>
      <w:r>
        <w:rPr>
          <w:rFonts w:eastAsia="Calibri"/>
        </w:rPr>
        <w:t>Заработная плата (оплата труда) работников МАДОУ «Детский сад №374» определяется исходя из:</w:t>
      </w:r>
    </w:p>
    <w:p w:rsidR="00585011" w:rsidRDefault="00585011" w:rsidP="00585011">
      <w:pPr>
        <w:tabs>
          <w:tab w:val="left" w:pos="851"/>
        </w:tabs>
        <w:ind w:firstLine="426"/>
        <w:jc w:val="both"/>
        <w:rPr>
          <w:rFonts w:eastAsia="Calibri"/>
        </w:rPr>
      </w:pPr>
      <w:r>
        <w:rPr>
          <w:rFonts w:eastAsia="Calibri"/>
        </w:rPr>
        <w:t>должностных окладов;</w:t>
      </w:r>
    </w:p>
    <w:p w:rsidR="00585011" w:rsidRDefault="00585011" w:rsidP="00585011">
      <w:pPr>
        <w:tabs>
          <w:tab w:val="left" w:pos="851"/>
        </w:tabs>
        <w:ind w:firstLine="426"/>
        <w:jc w:val="both"/>
        <w:rPr>
          <w:rFonts w:eastAsia="Calibri"/>
        </w:rPr>
      </w:pPr>
      <w:r>
        <w:rPr>
          <w:rFonts w:eastAsia="Calibri"/>
        </w:rPr>
        <w:t>выплат компенсационного характера;</w:t>
      </w:r>
    </w:p>
    <w:p w:rsidR="00585011" w:rsidRDefault="00585011" w:rsidP="00585011">
      <w:pPr>
        <w:tabs>
          <w:tab w:val="left" w:pos="851"/>
        </w:tabs>
        <w:ind w:firstLine="426"/>
        <w:jc w:val="both"/>
        <w:rPr>
          <w:rFonts w:eastAsia="Calibri"/>
        </w:rPr>
      </w:pPr>
      <w:r>
        <w:rPr>
          <w:rFonts w:eastAsia="Calibri"/>
        </w:rPr>
        <w:t>выплат стимулирующего характера.</w:t>
      </w:r>
    </w:p>
    <w:p w:rsidR="00585011" w:rsidRDefault="00585011" w:rsidP="00585011">
      <w:pPr>
        <w:ind w:left="426"/>
        <w:rPr>
          <w:rFonts w:eastAsia="Calibri"/>
          <w:b/>
        </w:rPr>
      </w:pPr>
    </w:p>
    <w:p w:rsidR="00585011" w:rsidRDefault="00585011" w:rsidP="007212ED">
      <w:pPr>
        <w:numPr>
          <w:ilvl w:val="0"/>
          <w:numId w:val="18"/>
        </w:numPr>
        <w:ind w:left="0" w:firstLine="426"/>
        <w:jc w:val="center"/>
        <w:rPr>
          <w:rFonts w:eastAsia="Calibri"/>
          <w:b/>
        </w:rPr>
      </w:pPr>
      <w:r>
        <w:rPr>
          <w:rFonts w:eastAsia="Calibri"/>
          <w:b/>
        </w:rPr>
        <w:t xml:space="preserve">Порядок формирования базовых окладов работников </w:t>
      </w:r>
    </w:p>
    <w:p w:rsidR="00585011" w:rsidRPr="00610934" w:rsidRDefault="00585011" w:rsidP="007212ED">
      <w:pPr>
        <w:pStyle w:val="aff1"/>
        <w:numPr>
          <w:ilvl w:val="0"/>
          <w:numId w:val="20"/>
        </w:numPr>
        <w:tabs>
          <w:tab w:val="left" w:pos="10065"/>
        </w:tabs>
        <w:autoSpaceDE w:val="0"/>
        <w:autoSpaceDN w:val="0"/>
        <w:adjustRightInd w:val="0"/>
        <w:contextualSpacing/>
        <w:jc w:val="both"/>
      </w:pPr>
      <w:r w:rsidRPr="00610934">
        <w:t>Базовые оклады работников профессиональных квалификационных групп должностей работников образования в дошкольных образовательных организациях с 1 января 2022 года устанавливаются в следующих размерах:</w:t>
      </w:r>
    </w:p>
    <w:tbl>
      <w:tblPr>
        <w:tblW w:w="10036" w:type="dxa"/>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2042"/>
        <w:gridCol w:w="1821"/>
        <w:gridCol w:w="2552"/>
        <w:gridCol w:w="1843"/>
      </w:tblGrid>
      <w:tr w:rsidR="00585011" w:rsidRPr="00F44229" w:rsidTr="00711DD5">
        <w:trPr>
          <w:trHeight w:val="278"/>
        </w:trPr>
        <w:tc>
          <w:tcPr>
            <w:tcW w:w="1778" w:type="dxa"/>
            <w:vMerge w:val="restart"/>
          </w:tcPr>
          <w:p w:rsidR="00585011" w:rsidRPr="00F44229" w:rsidRDefault="00585011" w:rsidP="00711DD5">
            <w:pPr>
              <w:tabs>
                <w:tab w:val="left" w:pos="10065"/>
              </w:tabs>
              <w:autoSpaceDE w:val="0"/>
              <w:autoSpaceDN w:val="0"/>
              <w:adjustRightInd w:val="0"/>
              <w:contextualSpacing/>
              <w:jc w:val="center"/>
            </w:pPr>
            <w:r w:rsidRPr="00F44229">
              <w:t>Квалификационный уровень</w:t>
            </w:r>
          </w:p>
        </w:tc>
        <w:tc>
          <w:tcPr>
            <w:tcW w:w="2042" w:type="dxa"/>
            <w:vMerge w:val="restart"/>
          </w:tcPr>
          <w:p w:rsidR="00585011" w:rsidRPr="00F44229" w:rsidRDefault="00585011" w:rsidP="00711DD5">
            <w:pPr>
              <w:tabs>
                <w:tab w:val="left" w:pos="10065"/>
              </w:tabs>
              <w:autoSpaceDE w:val="0"/>
              <w:autoSpaceDN w:val="0"/>
              <w:adjustRightInd w:val="0"/>
              <w:contextualSpacing/>
              <w:jc w:val="center"/>
            </w:pPr>
            <w:r w:rsidRPr="00F44229">
              <w:t>Наименование должности</w:t>
            </w:r>
          </w:p>
        </w:tc>
        <w:tc>
          <w:tcPr>
            <w:tcW w:w="6216" w:type="dxa"/>
            <w:gridSpan w:val="3"/>
          </w:tcPr>
          <w:p w:rsidR="00585011" w:rsidRPr="00F44229" w:rsidRDefault="00585011" w:rsidP="00711DD5">
            <w:pPr>
              <w:tabs>
                <w:tab w:val="left" w:pos="10065"/>
              </w:tabs>
              <w:autoSpaceDE w:val="0"/>
              <w:autoSpaceDN w:val="0"/>
              <w:adjustRightInd w:val="0"/>
              <w:contextualSpacing/>
              <w:jc w:val="center"/>
            </w:pPr>
            <w:r w:rsidRPr="00F44229">
              <w:t>Размер базового оклада в месяц, рублей</w:t>
            </w:r>
          </w:p>
        </w:tc>
      </w:tr>
      <w:tr w:rsidR="00585011" w:rsidRPr="00F44229" w:rsidTr="00711DD5">
        <w:trPr>
          <w:trHeight w:val="148"/>
        </w:trPr>
        <w:tc>
          <w:tcPr>
            <w:tcW w:w="1778" w:type="dxa"/>
            <w:vMerge/>
          </w:tcPr>
          <w:p w:rsidR="00585011" w:rsidRPr="00F44229" w:rsidRDefault="00585011" w:rsidP="00711DD5">
            <w:pPr>
              <w:tabs>
                <w:tab w:val="left" w:pos="10065"/>
              </w:tabs>
              <w:autoSpaceDE w:val="0"/>
              <w:autoSpaceDN w:val="0"/>
              <w:adjustRightInd w:val="0"/>
              <w:contextualSpacing/>
              <w:jc w:val="both"/>
            </w:pPr>
          </w:p>
        </w:tc>
        <w:tc>
          <w:tcPr>
            <w:tcW w:w="2042" w:type="dxa"/>
            <w:vMerge/>
          </w:tcPr>
          <w:p w:rsidR="00585011" w:rsidRPr="00F44229" w:rsidRDefault="00585011" w:rsidP="00711DD5">
            <w:pPr>
              <w:tabs>
                <w:tab w:val="left" w:pos="10065"/>
              </w:tabs>
              <w:autoSpaceDE w:val="0"/>
              <w:autoSpaceDN w:val="0"/>
              <w:adjustRightInd w:val="0"/>
              <w:contextualSpacing/>
              <w:jc w:val="both"/>
            </w:pPr>
          </w:p>
        </w:tc>
        <w:tc>
          <w:tcPr>
            <w:tcW w:w="1821" w:type="dxa"/>
          </w:tcPr>
          <w:p w:rsidR="00585011" w:rsidRPr="00F44229" w:rsidRDefault="00585011" w:rsidP="00711DD5">
            <w:pPr>
              <w:tabs>
                <w:tab w:val="left" w:pos="10065"/>
              </w:tabs>
              <w:autoSpaceDE w:val="0"/>
              <w:autoSpaceDN w:val="0"/>
              <w:adjustRightInd w:val="0"/>
              <w:contextualSpacing/>
              <w:jc w:val="center"/>
            </w:pPr>
            <w:r w:rsidRPr="00F44229">
              <w:t>основное общее образование, среднее общее образование</w:t>
            </w:r>
          </w:p>
        </w:tc>
        <w:tc>
          <w:tcPr>
            <w:tcW w:w="2552" w:type="dxa"/>
          </w:tcPr>
          <w:p w:rsidR="00585011" w:rsidRPr="00F44229" w:rsidRDefault="00585011" w:rsidP="00711DD5">
            <w:pPr>
              <w:tabs>
                <w:tab w:val="left" w:pos="10065"/>
              </w:tabs>
              <w:autoSpaceDE w:val="0"/>
              <w:autoSpaceDN w:val="0"/>
              <w:adjustRightInd w:val="0"/>
              <w:contextualSpacing/>
              <w:jc w:val="center"/>
            </w:pPr>
            <w:r w:rsidRPr="00F44229">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843" w:type="dxa"/>
          </w:tcPr>
          <w:p w:rsidR="00585011" w:rsidRPr="00F44229" w:rsidRDefault="00585011" w:rsidP="00711DD5">
            <w:pPr>
              <w:tabs>
                <w:tab w:val="left" w:pos="10065"/>
              </w:tabs>
              <w:autoSpaceDE w:val="0"/>
              <w:autoSpaceDN w:val="0"/>
              <w:adjustRightInd w:val="0"/>
              <w:contextualSpacing/>
              <w:jc w:val="center"/>
            </w:pPr>
            <w:r w:rsidRPr="00F44229">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585011" w:rsidRPr="00F44229" w:rsidRDefault="00585011" w:rsidP="007212ED">
      <w:pPr>
        <w:pStyle w:val="aff1"/>
        <w:numPr>
          <w:ilvl w:val="0"/>
          <w:numId w:val="19"/>
        </w:numPr>
        <w:tabs>
          <w:tab w:val="left" w:pos="10065"/>
        </w:tabs>
        <w:autoSpaceDE w:val="0"/>
        <w:autoSpaceDN w:val="0"/>
        <w:adjustRightInd w:val="0"/>
        <w:spacing w:line="24" w:lineRule="auto"/>
        <w:contextualSpacing/>
        <w:jc w:val="both"/>
      </w:pPr>
    </w:p>
    <w:tbl>
      <w:tblPr>
        <w:tblW w:w="1003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045"/>
        <w:gridCol w:w="1816"/>
        <w:gridCol w:w="2552"/>
        <w:gridCol w:w="1843"/>
      </w:tblGrid>
      <w:tr w:rsidR="00585011" w:rsidRPr="00F44229" w:rsidTr="00711DD5">
        <w:trPr>
          <w:trHeight w:val="311"/>
          <w:tblHeader/>
        </w:trPr>
        <w:tc>
          <w:tcPr>
            <w:tcW w:w="1780" w:type="dxa"/>
          </w:tcPr>
          <w:p w:rsidR="00585011" w:rsidRPr="00F44229" w:rsidRDefault="00585011" w:rsidP="00711DD5">
            <w:pPr>
              <w:widowControl w:val="0"/>
              <w:suppressAutoHyphens/>
              <w:autoSpaceDE w:val="0"/>
              <w:ind w:firstLine="720"/>
              <w:jc w:val="center"/>
              <w:rPr>
                <w:lang w:eastAsia="ar-SA"/>
              </w:rPr>
            </w:pPr>
            <w:bookmarkStart w:id="16" w:name="P146"/>
            <w:bookmarkEnd w:id="16"/>
            <w:r w:rsidRPr="00F44229">
              <w:rPr>
                <w:lang w:eastAsia="ar-SA"/>
              </w:rPr>
              <w:lastRenderedPageBreak/>
              <w:t>1</w:t>
            </w:r>
          </w:p>
        </w:tc>
        <w:tc>
          <w:tcPr>
            <w:tcW w:w="2045" w:type="dxa"/>
          </w:tcPr>
          <w:p w:rsidR="00585011" w:rsidRPr="00F44229" w:rsidRDefault="00585011" w:rsidP="00711DD5">
            <w:pPr>
              <w:widowControl w:val="0"/>
              <w:suppressAutoHyphens/>
              <w:autoSpaceDE w:val="0"/>
              <w:ind w:firstLine="720"/>
              <w:jc w:val="center"/>
              <w:rPr>
                <w:lang w:eastAsia="ar-SA"/>
              </w:rPr>
            </w:pPr>
            <w:r w:rsidRPr="00F44229">
              <w:rPr>
                <w:lang w:eastAsia="ar-SA"/>
              </w:rPr>
              <w:t>2</w:t>
            </w:r>
          </w:p>
        </w:tc>
        <w:tc>
          <w:tcPr>
            <w:tcW w:w="1816" w:type="dxa"/>
          </w:tcPr>
          <w:p w:rsidR="00585011" w:rsidRPr="00F44229" w:rsidRDefault="00585011" w:rsidP="00711DD5">
            <w:pPr>
              <w:widowControl w:val="0"/>
              <w:suppressAutoHyphens/>
              <w:autoSpaceDE w:val="0"/>
              <w:ind w:firstLine="720"/>
              <w:jc w:val="center"/>
              <w:rPr>
                <w:lang w:eastAsia="ar-SA"/>
              </w:rPr>
            </w:pPr>
            <w:r w:rsidRPr="00F44229">
              <w:rPr>
                <w:lang w:eastAsia="ar-SA"/>
              </w:rPr>
              <w:t>3</w:t>
            </w:r>
          </w:p>
        </w:tc>
        <w:tc>
          <w:tcPr>
            <w:tcW w:w="2552" w:type="dxa"/>
          </w:tcPr>
          <w:p w:rsidR="00585011" w:rsidRPr="00F44229" w:rsidRDefault="00585011" w:rsidP="00711DD5">
            <w:pPr>
              <w:widowControl w:val="0"/>
              <w:suppressAutoHyphens/>
              <w:autoSpaceDE w:val="0"/>
              <w:ind w:firstLine="720"/>
              <w:jc w:val="center"/>
              <w:rPr>
                <w:lang w:eastAsia="ar-SA"/>
              </w:rPr>
            </w:pPr>
            <w:r w:rsidRPr="00F44229">
              <w:rPr>
                <w:lang w:eastAsia="ar-SA"/>
              </w:rPr>
              <w:t>4</w:t>
            </w:r>
          </w:p>
        </w:tc>
        <w:tc>
          <w:tcPr>
            <w:tcW w:w="1843" w:type="dxa"/>
          </w:tcPr>
          <w:p w:rsidR="00585011" w:rsidRPr="00F44229" w:rsidRDefault="00585011" w:rsidP="00711DD5">
            <w:pPr>
              <w:widowControl w:val="0"/>
              <w:suppressAutoHyphens/>
              <w:autoSpaceDE w:val="0"/>
              <w:ind w:firstLine="720"/>
              <w:jc w:val="center"/>
              <w:rPr>
                <w:lang w:eastAsia="ar-SA"/>
              </w:rPr>
            </w:pPr>
            <w:r w:rsidRPr="00F44229">
              <w:rPr>
                <w:lang w:eastAsia="ar-SA"/>
              </w:rPr>
              <w:t>5</w:t>
            </w:r>
          </w:p>
        </w:tc>
      </w:tr>
      <w:tr w:rsidR="00585011" w:rsidRPr="00F44229" w:rsidTr="00711DD5">
        <w:trPr>
          <w:trHeight w:val="589"/>
        </w:trPr>
        <w:tc>
          <w:tcPr>
            <w:tcW w:w="10036" w:type="dxa"/>
            <w:gridSpan w:val="5"/>
          </w:tcPr>
          <w:p w:rsidR="00585011" w:rsidRPr="00F44229" w:rsidRDefault="00585011" w:rsidP="00711DD5">
            <w:pPr>
              <w:widowControl w:val="0"/>
              <w:suppressAutoHyphens/>
              <w:autoSpaceDE w:val="0"/>
              <w:ind w:firstLine="720"/>
              <w:jc w:val="center"/>
              <w:rPr>
                <w:lang w:eastAsia="ar-SA"/>
              </w:rPr>
            </w:pPr>
            <w:r w:rsidRPr="00F44229">
              <w:rPr>
                <w:lang w:eastAsia="ar-SA"/>
              </w:rPr>
              <w:t>Профессиональная квалификационная группа должностей работников учебно-вспомогательного персонала второго уровня</w:t>
            </w:r>
          </w:p>
        </w:tc>
      </w:tr>
      <w:tr w:rsidR="00585011" w:rsidRPr="00F44229" w:rsidTr="00711DD5">
        <w:trPr>
          <w:trHeight w:val="84"/>
        </w:trPr>
        <w:tc>
          <w:tcPr>
            <w:tcW w:w="1780" w:type="dxa"/>
          </w:tcPr>
          <w:p w:rsidR="00585011" w:rsidRPr="00F44229" w:rsidRDefault="00585011" w:rsidP="00711DD5">
            <w:pPr>
              <w:widowControl w:val="0"/>
              <w:suppressAutoHyphens/>
              <w:autoSpaceDE w:val="0"/>
              <w:contextualSpacing/>
              <w:rPr>
                <w:color w:val="000000"/>
                <w:highlight w:val="yellow"/>
                <w:lang w:eastAsia="ar-SA"/>
              </w:rPr>
            </w:pPr>
            <w:r w:rsidRPr="00F44229">
              <w:rPr>
                <w:rFonts w:cs="Arial"/>
                <w:lang w:eastAsia="ar-SA"/>
              </w:rPr>
              <w:t>Первый</w:t>
            </w:r>
            <w:r w:rsidRPr="00F44229">
              <w:rPr>
                <w:rFonts w:cs="Arial"/>
                <w:color w:val="000000"/>
                <w:lang w:eastAsia="ar-SA"/>
              </w:rPr>
              <w:t xml:space="preserve"> квалификационный уровень</w:t>
            </w:r>
          </w:p>
        </w:tc>
        <w:tc>
          <w:tcPr>
            <w:tcW w:w="2045" w:type="dxa"/>
          </w:tcPr>
          <w:p w:rsidR="00585011" w:rsidRPr="00F44229" w:rsidRDefault="00585011" w:rsidP="00711DD5">
            <w:pPr>
              <w:widowControl w:val="0"/>
              <w:suppressAutoHyphens/>
              <w:autoSpaceDE w:val="0"/>
              <w:ind w:firstLine="720"/>
              <w:contextualSpacing/>
              <w:jc w:val="both"/>
              <w:rPr>
                <w:lang w:eastAsia="ar-SA"/>
              </w:rPr>
            </w:pPr>
            <w:r w:rsidRPr="00F44229">
              <w:rPr>
                <w:lang w:eastAsia="ar-SA"/>
              </w:rPr>
              <w:t>Младший воспитатель</w:t>
            </w:r>
          </w:p>
        </w:tc>
        <w:tc>
          <w:tcPr>
            <w:tcW w:w="1816" w:type="dxa"/>
          </w:tcPr>
          <w:p w:rsidR="00585011" w:rsidRPr="00F44229" w:rsidRDefault="00585011" w:rsidP="00711DD5">
            <w:pPr>
              <w:widowControl w:val="0"/>
              <w:suppressAutoHyphens/>
              <w:autoSpaceDE w:val="0"/>
              <w:ind w:firstLine="720"/>
              <w:contextualSpacing/>
              <w:rPr>
                <w:lang w:eastAsia="ar-SA"/>
              </w:rPr>
            </w:pPr>
            <w:r w:rsidRPr="00F44229">
              <w:rPr>
                <w:lang w:eastAsia="ar-SA"/>
              </w:rPr>
              <w:t>13 700</w:t>
            </w:r>
          </w:p>
        </w:tc>
        <w:tc>
          <w:tcPr>
            <w:tcW w:w="2552" w:type="dxa"/>
          </w:tcPr>
          <w:p w:rsidR="00585011" w:rsidRPr="00F44229" w:rsidRDefault="00585011" w:rsidP="00711DD5">
            <w:pPr>
              <w:widowControl w:val="0"/>
              <w:suppressAutoHyphens/>
              <w:autoSpaceDE w:val="0"/>
              <w:ind w:firstLine="720"/>
              <w:contextualSpacing/>
              <w:rPr>
                <w:lang w:eastAsia="ar-SA"/>
              </w:rPr>
            </w:pPr>
            <w:r w:rsidRPr="00F44229">
              <w:rPr>
                <w:lang w:eastAsia="ar-SA"/>
              </w:rPr>
              <w:t>14 000</w:t>
            </w:r>
          </w:p>
        </w:tc>
        <w:tc>
          <w:tcPr>
            <w:tcW w:w="1843" w:type="dxa"/>
          </w:tcPr>
          <w:p w:rsidR="00585011" w:rsidRPr="00F44229" w:rsidRDefault="00585011" w:rsidP="00711DD5">
            <w:pPr>
              <w:widowControl w:val="0"/>
              <w:suppressAutoHyphens/>
              <w:autoSpaceDE w:val="0"/>
              <w:ind w:firstLine="720"/>
              <w:contextualSpacing/>
              <w:rPr>
                <w:lang w:eastAsia="ar-SA"/>
              </w:rPr>
            </w:pPr>
            <w:r w:rsidRPr="00F44229">
              <w:rPr>
                <w:lang w:eastAsia="ar-SA"/>
              </w:rPr>
              <w:t>-</w:t>
            </w:r>
          </w:p>
        </w:tc>
      </w:tr>
      <w:tr w:rsidR="00585011" w:rsidRPr="00F44229" w:rsidTr="00711DD5">
        <w:trPr>
          <w:trHeight w:val="462"/>
        </w:trPr>
        <w:tc>
          <w:tcPr>
            <w:tcW w:w="10036" w:type="dxa"/>
            <w:gridSpan w:val="5"/>
          </w:tcPr>
          <w:p w:rsidR="00585011" w:rsidRPr="00F44229" w:rsidRDefault="00585011" w:rsidP="00711DD5">
            <w:pPr>
              <w:widowControl w:val="0"/>
              <w:suppressAutoHyphens/>
              <w:autoSpaceDE w:val="0"/>
              <w:ind w:firstLine="720"/>
              <w:rPr>
                <w:lang w:eastAsia="ar-SA"/>
              </w:rPr>
            </w:pPr>
            <w:r w:rsidRPr="00F44229">
              <w:rPr>
                <w:lang w:eastAsia="ar-SA"/>
              </w:rPr>
              <w:t>Профессионально-квалификационная группа должностей педагогических работников</w:t>
            </w:r>
          </w:p>
        </w:tc>
      </w:tr>
      <w:tr w:rsidR="00585011" w:rsidRPr="00F44229" w:rsidTr="00711DD5">
        <w:trPr>
          <w:trHeight w:val="468"/>
        </w:trPr>
        <w:tc>
          <w:tcPr>
            <w:tcW w:w="1780" w:type="dxa"/>
          </w:tcPr>
          <w:p w:rsidR="00585011" w:rsidRPr="00F44229" w:rsidRDefault="00585011" w:rsidP="00711DD5">
            <w:pPr>
              <w:widowControl w:val="0"/>
              <w:suppressAutoHyphens/>
              <w:autoSpaceDE w:val="0"/>
              <w:rPr>
                <w:lang w:eastAsia="ar-SA"/>
              </w:rPr>
            </w:pPr>
            <w:r w:rsidRPr="00F44229">
              <w:rPr>
                <w:rFonts w:cs="Arial"/>
                <w:lang w:eastAsia="ar-SA"/>
              </w:rPr>
              <w:t xml:space="preserve">Первый </w:t>
            </w:r>
            <w:r w:rsidRPr="00F44229">
              <w:rPr>
                <w:rFonts w:cs="Arial"/>
                <w:color w:val="000000"/>
                <w:lang w:eastAsia="ar-SA"/>
              </w:rPr>
              <w:t>квалифика</w:t>
            </w:r>
            <w:r w:rsidRPr="00F44229">
              <w:rPr>
                <w:rFonts w:cs="Arial"/>
                <w:lang w:eastAsia="ar-SA"/>
              </w:rPr>
              <w:t>ционный уровень</w:t>
            </w:r>
          </w:p>
        </w:tc>
        <w:tc>
          <w:tcPr>
            <w:tcW w:w="2045" w:type="dxa"/>
          </w:tcPr>
          <w:p w:rsidR="00585011" w:rsidRPr="00F44229" w:rsidRDefault="00585011" w:rsidP="00711DD5">
            <w:pPr>
              <w:widowControl w:val="0"/>
              <w:suppressAutoHyphens/>
              <w:autoSpaceDE w:val="0"/>
              <w:jc w:val="both"/>
              <w:rPr>
                <w:lang w:eastAsia="ar-SA"/>
              </w:rPr>
            </w:pPr>
            <w:r w:rsidRPr="00F44229">
              <w:rPr>
                <w:lang w:eastAsia="ar-SA"/>
              </w:rPr>
              <w:t>Музыкальный руководитель</w:t>
            </w:r>
          </w:p>
        </w:tc>
        <w:tc>
          <w:tcPr>
            <w:tcW w:w="1816" w:type="dxa"/>
          </w:tcPr>
          <w:p w:rsidR="00585011" w:rsidRPr="00F44229" w:rsidRDefault="00585011" w:rsidP="00711DD5">
            <w:pPr>
              <w:widowControl w:val="0"/>
              <w:suppressAutoHyphens/>
              <w:autoSpaceDE w:val="0"/>
              <w:ind w:firstLine="720"/>
              <w:rPr>
                <w:lang w:eastAsia="ar-SA"/>
              </w:rPr>
            </w:pPr>
            <w:r w:rsidRPr="00F44229">
              <w:rPr>
                <w:lang w:eastAsia="ar-SA"/>
              </w:rPr>
              <w:t>-</w:t>
            </w:r>
          </w:p>
        </w:tc>
        <w:tc>
          <w:tcPr>
            <w:tcW w:w="2552" w:type="dxa"/>
          </w:tcPr>
          <w:p w:rsidR="00585011" w:rsidRPr="00F44229" w:rsidRDefault="00585011" w:rsidP="00711DD5">
            <w:pPr>
              <w:widowControl w:val="0"/>
              <w:suppressAutoHyphens/>
              <w:autoSpaceDE w:val="0"/>
              <w:ind w:firstLine="720"/>
              <w:rPr>
                <w:lang w:eastAsia="ar-SA"/>
              </w:rPr>
            </w:pPr>
            <w:r w:rsidRPr="00F44229">
              <w:rPr>
                <w:lang w:eastAsia="ar-SA"/>
              </w:rPr>
              <w:t>14 480</w:t>
            </w:r>
          </w:p>
        </w:tc>
        <w:tc>
          <w:tcPr>
            <w:tcW w:w="1843" w:type="dxa"/>
          </w:tcPr>
          <w:p w:rsidR="00585011" w:rsidRPr="00F44229" w:rsidRDefault="00585011" w:rsidP="00711DD5">
            <w:pPr>
              <w:widowControl w:val="0"/>
              <w:suppressAutoHyphens/>
              <w:autoSpaceDE w:val="0"/>
              <w:ind w:firstLine="720"/>
              <w:rPr>
                <w:lang w:eastAsia="ar-SA"/>
              </w:rPr>
            </w:pPr>
            <w:r w:rsidRPr="00F44229">
              <w:rPr>
                <w:lang w:eastAsia="ar-SA"/>
              </w:rPr>
              <w:t>16 700</w:t>
            </w:r>
          </w:p>
        </w:tc>
      </w:tr>
      <w:tr w:rsidR="00585011" w:rsidRPr="00F44229" w:rsidTr="00711DD5">
        <w:trPr>
          <w:trHeight w:val="329"/>
        </w:trPr>
        <w:tc>
          <w:tcPr>
            <w:tcW w:w="1780" w:type="dxa"/>
            <w:vMerge w:val="restart"/>
          </w:tcPr>
          <w:p w:rsidR="00585011" w:rsidRPr="00F44229" w:rsidRDefault="00585011" w:rsidP="00711DD5">
            <w:pPr>
              <w:tabs>
                <w:tab w:val="left" w:pos="10065"/>
              </w:tabs>
              <w:autoSpaceDE w:val="0"/>
              <w:autoSpaceDN w:val="0"/>
              <w:adjustRightInd w:val="0"/>
              <w:ind w:hanging="113"/>
              <w:contextualSpacing/>
            </w:pPr>
            <w:r w:rsidRPr="00F44229">
              <w:t xml:space="preserve"> Третий квалификационный уровень</w:t>
            </w:r>
          </w:p>
        </w:tc>
        <w:tc>
          <w:tcPr>
            <w:tcW w:w="2045" w:type="dxa"/>
          </w:tcPr>
          <w:p w:rsidR="00585011" w:rsidRPr="00F44229" w:rsidRDefault="00585011" w:rsidP="00711DD5">
            <w:pPr>
              <w:widowControl w:val="0"/>
              <w:suppressAutoHyphens/>
              <w:autoSpaceDE w:val="0"/>
              <w:jc w:val="both"/>
              <w:rPr>
                <w:lang w:eastAsia="ar-SA"/>
              </w:rPr>
            </w:pPr>
            <w:r w:rsidRPr="00F44229">
              <w:rPr>
                <w:lang w:eastAsia="ar-SA"/>
              </w:rPr>
              <w:t>Воспитатель</w:t>
            </w:r>
          </w:p>
        </w:tc>
        <w:tc>
          <w:tcPr>
            <w:tcW w:w="1816" w:type="dxa"/>
          </w:tcPr>
          <w:p w:rsidR="00585011" w:rsidRPr="00F44229" w:rsidRDefault="00585011" w:rsidP="00711DD5">
            <w:pPr>
              <w:widowControl w:val="0"/>
              <w:suppressAutoHyphens/>
              <w:autoSpaceDE w:val="0"/>
              <w:ind w:firstLine="720"/>
              <w:rPr>
                <w:lang w:eastAsia="ar-SA"/>
              </w:rPr>
            </w:pPr>
            <w:r w:rsidRPr="00F44229">
              <w:rPr>
                <w:lang w:eastAsia="ar-SA"/>
              </w:rPr>
              <w:t>-</w:t>
            </w:r>
          </w:p>
        </w:tc>
        <w:tc>
          <w:tcPr>
            <w:tcW w:w="2552" w:type="dxa"/>
          </w:tcPr>
          <w:p w:rsidR="00585011" w:rsidRPr="00F44229" w:rsidRDefault="00585011" w:rsidP="00711DD5">
            <w:pPr>
              <w:widowControl w:val="0"/>
              <w:suppressAutoHyphens/>
              <w:autoSpaceDE w:val="0"/>
              <w:ind w:firstLine="720"/>
              <w:rPr>
                <w:lang w:eastAsia="ar-SA"/>
              </w:rPr>
            </w:pPr>
            <w:r w:rsidRPr="00F44229">
              <w:rPr>
                <w:lang w:eastAsia="ar-SA"/>
              </w:rPr>
              <w:t>14 493</w:t>
            </w:r>
          </w:p>
        </w:tc>
        <w:tc>
          <w:tcPr>
            <w:tcW w:w="1843" w:type="dxa"/>
          </w:tcPr>
          <w:p w:rsidR="00585011" w:rsidRPr="00F44229" w:rsidRDefault="00585011" w:rsidP="00711DD5">
            <w:pPr>
              <w:widowControl w:val="0"/>
              <w:suppressAutoHyphens/>
              <w:autoSpaceDE w:val="0"/>
              <w:ind w:firstLine="720"/>
              <w:rPr>
                <w:lang w:eastAsia="ar-SA"/>
              </w:rPr>
            </w:pPr>
            <w:r w:rsidRPr="00F44229">
              <w:rPr>
                <w:lang w:eastAsia="ar-SA"/>
              </w:rPr>
              <w:t>16 732</w:t>
            </w:r>
          </w:p>
        </w:tc>
      </w:tr>
      <w:tr w:rsidR="00585011" w:rsidRPr="00F44229" w:rsidTr="00711DD5">
        <w:trPr>
          <w:trHeight w:val="300"/>
        </w:trPr>
        <w:tc>
          <w:tcPr>
            <w:tcW w:w="1780" w:type="dxa"/>
            <w:vMerge/>
          </w:tcPr>
          <w:p w:rsidR="00585011" w:rsidRPr="00F44229" w:rsidRDefault="00585011" w:rsidP="00711DD5">
            <w:pPr>
              <w:widowControl w:val="0"/>
              <w:suppressAutoHyphens/>
              <w:autoSpaceDE w:val="0"/>
              <w:ind w:firstLine="720"/>
              <w:jc w:val="center"/>
              <w:rPr>
                <w:lang w:eastAsia="ar-SA"/>
              </w:rPr>
            </w:pPr>
          </w:p>
        </w:tc>
        <w:tc>
          <w:tcPr>
            <w:tcW w:w="2045" w:type="dxa"/>
          </w:tcPr>
          <w:p w:rsidR="00585011" w:rsidRPr="00F44229" w:rsidRDefault="00585011" w:rsidP="00711DD5">
            <w:pPr>
              <w:widowControl w:val="0"/>
              <w:suppressAutoHyphens/>
              <w:autoSpaceDE w:val="0"/>
              <w:jc w:val="both"/>
              <w:rPr>
                <w:lang w:eastAsia="ar-SA"/>
              </w:rPr>
            </w:pPr>
            <w:r w:rsidRPr="00F44229">
              <w:rPr>
                <w:lang w:eastAsia="ar-SA"/>
              </w:rPr>
              <w:t>Педагог-психолог</w:t>
            </w:r>
          </w:p>
        </w:tc>
        <w:tc>
          <w:tcPr>
            <w:tcW w:w="1816" w:type="dxa"/>
          </w:tcPr>
          <w:p w:rsidR="00585011" w:rsidRPr="00F44229" w:rsidRDefault="00585011" w:rsidP="00711DD5">
            <w:pPr>
              <w:widowControl w:val="0"/>
              <w:suppressAutoHyphens/>
              <w:autoSpaceDE w:val="0"/>
              <w:ind w:firstLine="720"/>
              <w:rPr>
                <w:lang w:val="en-US" w:eastAsia="ar-SA"/>
              </w:rPr>
            </w:pPr>
          </w:p>
        </w:tc>
        <w:tc>
          <w:tcPr>
            <w:tcW w:w="2552" w:type="dxa"/>
          </w:tcPr>
          <w:p w:rsidR="00585011" w:rsidRPr="00F44229" w:rsidRDefault="00585011" w:rsidP="00711DD5">
            <w:pPr>
              <w:widowControl w:val="0"/>
              <w:suppressAutoHyphens/>
              <w:autoSpaceDE w:val="0"/>
              <w:ind w:firstLine="720"/>
              <w:rPr>
                <w:lang w:eastAsia="ar-SA"/>
              </w:rPr>
            </w:pPr>
            <w:r w:rsidRPr="00F44229">
              <w:rPr>
                <w:lang w:eastAsia="ar-SA"/>
              </w:rPr>
              <w:t>14 493</w:t>
            </w:r>
          </w:p>
        </w:tc>
        <w:tc>
          <w:tcPr>
            <w:tcW w:w="1843" w:type="dxa"/>
          </w:tcPr>
          <w:p w:rsidR="00585011" w:rsidRPr="00F44229" w:rsidRDefault="00585011" w:rsidP="00711DD5">
            <w:pPr>
              <w:widowControl w:val="0"/>
              <w:suppressAutoHyphens/>
              <w:autoSpaceDE w:val="0"/>
              <w:ind w:firstLine="720"/>
              <w:rPr>
                <w:lang w:eastAsia="ar-SA"/>
              </w:rPr>
            </w:pPr>
            <w:r w:rsidRPr="00F44229">
              <w:rPr>
                <w:lang w:eastAsia="ar-SA"/>
              </w:rPr>
              <w:t>16 732</w:t>
            </w:r>
          </w:p>
        </w:tc>
      </w:tr>
      <w:tr w:rsidR="00585011" w:rsidRPr="00F44229" w:rsidTr="00711DD5">
        <w:trPr>
          <w:trHeight w:val="251"/>
        </w:trPr>
        <w:tc>
          <w:tcPr>
            <w:tcW w:w="1780" w:type="dxa"/>
            <w:vMerge w:val="restart"/>
          </w:tcPr>
          <w:p w:rsidR="00585011" w:rsidRPr="00F44229" w:rsidRDefault="00585011" w:rsidP="00711DD5">
            <w:pPr>
              <w:widowControl w:val="0"/>
              <w:suppressAutoHyphens/>
              <w:autoSpaceDE w:val="0"/>
              <w:rPr>
                <w:color w:val="000000"/>
                <w:lang w:eastAsia="ar-SA"/>
              </w:rPr>
            </w:pPr>
            <w:r w:rsidRPr="00F44229">
              <w:rPr>
                <w:rFonts w:cs="Arial"/>
                <w:color w:val="000000"/>
                <w:lang w:eastAsia="ar-SA"/>
              </w:rPr>
              <w:t>Четвертый квалификационный уровень</w:t>
            </w:r>
          </w:p>
        </w:tc>
        <w:tc>
          <w:tcPr>
            <w:tcW w:w="2045" w:type="dxa"/>
          </w:tcPr>
          <w:p w:rsidR="00585011" w:rsidRPr="00F44229" w:rsidRDefault="00585011" w:rsidP="00711DD5">
            <w:pPr>
              <w:widowControl w:val="0"/>
              <w:suppressAutoHyphens/>
              <w:autoSpaceDE w:val="0"/>
              <w:jc w:val="both"/>
              <w:rPr>
                <w:lang w:eastAsia="ar-SA"/>
              </w:rPr>
            </w:pPr>
            <w:r w:rsidRPr="00F44229">
              <w:rPr>
                <w:lang w:eastAsia="ar-SA"/>
              </w:rPr>
              <w:t>Старший воспитатель</w:t>
            </w:r>
          </w:p>
        </w:tc>
        <w:tc>
          <w:tcPr>
            <w:tcW w:w="1816" w:type="dxa"/>
            <w:vMerge w:val="restart"/>
          </w:tcPr>
          <w:p w:rsidR="00585011" w:rsidRPr="00F44229" w:rsidRDefault="00585011" w:rsidP="00711DD5">
            <w:pPr>
              <w:widowControl w:val="0"/>
              <w:suppressAutoHyphens/>
              <w:autoSpaceDE w:val="0"/>
              <w:ind w:firstLine="720"/>
              <w:rPr>
                <w:lang w:eastAsia="ar-SA"/>
              </w:rPr>
            </w:pPr>
            <w:r w:rsidRPr="00F44229">
              <w:rPr>
                <w:lang w:eastAsia="ar-SA"/>
              </w:rPr>
              <w:t>-</w:t>
            </w:r>
          </w:p>
          <w:p w:rsidR="00585011" w:rsidRPr="00F44229" w:rsidRDefault="00585011" w:rsidP="00711DD5">
            <w:pPr>
              <w:widowControl w:val="0"/>
              <w:suppressAutoHyphens/>
              <w:autoSpaceDE w:val="0"/>
              <w:ind w:firstLine="720"/>
              <w:rPr>
                <w:lang w:eastAsia="ar-SA"/>
              </w:rPr>
            </w:pPr>
          </w:p>
        </w:tc>
        <w:tc>
          <w:tcPr>
            <w:tcW w:w="2552" w:type="dxa"/>
            <w:vMerge w:val="restart"/>
          </w:tcPr>
          <w:p w:rsidR="00585011" w:rsidRPr="00F44229" w:rsidRDefault="00585011" w:rsidP="00711DD5">
            <w:pPr>
              <w:widowControl w:val="0"/>
              <w:suppressAutoHyphens/>
              <w:autoSpaceDE w:val="0"/>
              <w:ind w:firstLine="720"/>
              <w:rPr>
                <w:lang w:eastAsia="ar-SA"/>
              </w:rPr>
            </w:pPr>
            <w:r w:rsidRPr="00F44229">
              <w:rPr>
                <w:lang w:eastAsia="ar-SA"/>
              </w:rPr>
              <w:t>-</w:t>
            </w:r>
          </w:p>
          <w:p w:rsidR="00585011" w:rsidRPr="00F44229" w:rsidRDefault="00585011" w:rsidP="00711DD5">
            <w:pPr>
              <w:widowControl w:val="0"/>
              <w:suppressAutoHyphens/>
              <w:autoSpaceDE w:val="0"/>
              <w:ind w:firstLine="720"/>
              <w:rPr>
                <w:lang w:eastAsia="ar-SA"/>
              </w:rPr>
            </w:pPr>
          </w:p>
        </w:tc>
        <w:tc>
          <w:tcPr>
            <w:tcW w:w="1843" w:type="dxa"/>
            <w:vMerge w:val="restart"/>
          </w:tcPr>
          <w:p w:rsidR="00585011" w:rsidRPr="00F44229" w:rsidRDefault="00585011" w:rsidP="00711DD5">
            <w:pPr>
              <w:widowControl w:val="0"/>
              <w:suppressAutoHyphens/>
              <w:autoSpaceDE w:val="0"/>
              <w:ind w:firstLine="720"/>
              <w:rPr>
                <w:lang w:eastAsia="ar-SA"/>
              </w:rPr>
            </w:pPr>
            <w:r w:rsidRPr="00F44229">
              <w:rPr>
                <w:lang w:eastAsia="ar-SA"/>
              </w:rPr>
              <w:t>16 736</w:t>
            </w:r>
          </w:p>
          <w:p w:rsidR="00585011" w:rsidRPr="00F44229" w:rsidRDefault="00585011" w:rsidP="00711DD5">
            <w:pPr>
              <w:widowControl w:val="0"/>
              <w:suppressAutoHyphens/>
              <w:autoSpaceDE w:val="0"/>
              <w:ind w:firstLine="720"/>
              <w:rPr>
                <w:lang w:eastAsia="ar-SA"/>
              </w:rPr>
            </w:pPr>
          </w:p>
        </w:tc>
      </w:tr>
      <w:tr w:rsidR="00585011" w:rsidRPr="00F44229" w:rsidTr="00711DD5">
        <w:trPr>
          <w:trHeight w:val="266"/>
        </w:trPr>
        <w:tc>
          <w:tcPr>
            <w:tcW w:w="1780" w:type="dxa"/>
            <w:vMerge/>
          </w:tcPr>
          <w:p w:rsidR="00585011" w:rsidRPr="00F44229" w:rsidRDefault="00585011" w:rsidP="00711DD5">
            <w:pPr>
              <w:widowControl w:val="0"/>
              <w:suppressAutoHyphens/>
              <w:autoSpaceDE w:val="0"/>
              <w:ind w:firstLine="720"/>
              <w:jc w:val="center"/>
              <w:rPr>
                <w:rFonts w:cs="Arial"/>
                <w:color w:val="000000"/>
                <w:lang w:eastAsia="ar-SA"/>
              </w:rPr>
            </w:pPr>
          </w:p>
        </w:tc>
        <w:tc>
          <w:tcPr>
            <w:tcW w:w="2045" w:type="dxa"/>
          </w:tcPr>
          <w:p w:rsidR="00585011" w:rsidRPr="00F44229" w:rsidRDefault="00585011" w:rsidP="00711DD5">
            <w:pPr>
              <w:widowControl w:val="0"/>
              <w:suppressAutoHyphens/>
              <w:autoSpaceDE w:val="0"/>
              <w:jc w:val="both"/>
              <w:rPr>
                <w:lang w:eastAsia="ar-SA"/>
              </w:rPr>
            </w:pPr>
            <w:r w:rsidRPr="00F44229">
              <w:rPr>
                <w:lang w:eastAsia="ar-SA"/>
              </w:rPr>
              <w:t>Учитель-логопед (логопед)</w:t>
            </w:r>
          </w:p>
        </w:tc>
        <w:tc>
          <w:tcPr>
            <w:tcW w:w="1816" w:type="dxa"/>
            <w:vMerge/>
          </w:tcPr>
          <w:p w:rsidR="00585011" w:rsidRPr="00F44229" w:rsidRDefault="00585011" w:rsidP="00711DD5">
            <w:pPr>
              <w:widowControl w:val="0"/>
              <w:suppressAutoHyphens/>
              <w:autoSpaceDE w:val="0"/>
              <w:ind w:firstLine="720"/>
              <w:jc w:val="center"/>
              <w:rPr>
                <w:lang w:eastAsia="ar-SA"/>
              </w:rPr>
            </w:pPr>
          </w:p>
        </w:tc>
        <w:tc>
          <w:tcPr>
            <w:tcW w:w="2552" w:type="dxa"/>
            <w:vMerge/>
          </w:tcPr>
          <w:p w:rsidR="00585011" w:rsidRPr="00F44229" w:rsidRDefault="00585011" w:rsidP="00711DD5">
            <w:pPr>
              <w:widowControl w:val="0"/>
              <w:suppressAutoHyphens/>
              <w:autoSpaceDE w:val="0"/>
              <w:ind w:firstLine="720"/>
              <w:jc w:val="center"/>
              <w:rPr>
                <w:lang w:eastAsia="ar-SA"/>
              </w:rPr>
            </w:pPr>
          </w:p>
        </w:tc>
        <w:tc>
          <w:tcPr>
            <w:tcW w:w="1843" w:type="dxa"/>
            <w:vMerge/>
          </w:tcPr>
          <w:p w:rsidR="00585011" w:rsidRPr="00F44229" w:rsidRDefault="00585011" w:rsidP="00711DD5">
            <w:pPr>
              <w:widowControl w:val="0"/>
              <w:suppressAutoHyphens/>
              <w:autoSpaceDE w:val="0"/>
              <w:ind w:firstLine="720"/>
              <w:jc w:val="center"/>
              <w:rPr>
                <w:lang w:eastAsia="ar-SA"/>
              </w:rPr>
            </w:pPr>
          </w:p>
        </w:tc>
      </w:tr>
    </w:tbl>
    <w:p w:rsidR="00585011" w:rsidRPr="00F44229" w:rsidRDefault="00585011" w:rsidP="00585011">
      <w:pPr>
        <w:pStyle w:val="aff1"/>
        <w:tabs>
          <w:tab w:val="left" w:pos="10065"/>
        </w:tabs>
        <w:autoSpaceDE w:val="0"/>
        <w:autoSpaceDN w:val="0"/>
        <w:adjustRightInd w:val="0"/>
        <w:jc w:val="both"/>
      </w:pPr>
    </w:p>
    <w:p w:rsidR="00585011" w:rsidRPr="00F44229" w:rsidRDefault="00585011" w:rsidP="007212ED">
      <w:pPr>
        <w:pStyle w:val="aff1"/>
        <w:numPr>
          <w:ilvl w:val="0"/>
          <w:numId w:val="19"/>
        </w:numPr>
        <w:tabs>
          <w:tab w:val="left" w:pos="10065"/>
        </w:tabs>
        <w:autoSpaceDE w:val="0"/>
        <w:autoSpaceDN w:val="0"/>
        <w:adjustRightInd w:val="0"/>
        <w:spacing w:line="14" w:lineRule="auto"/>
        <w:contextualSpacing/>
        <w:jc w:val="both"/>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4857"/>
        <w:gridCol w:w="1973"/>
      </w:tblGrid>
      <w:tr w:rsidR="00585011" w:rsidRPr="00F44229" w:rsidTr="00711DD5">
        <w:trPr>
          <w:trHeight w:val="306"/>
          <w:tblHeader/>
        </w:trPr>
        <w:tc>
          <w:tcPr>
            <w:tcW w:w="3343" w:type="dxa"/>
          </w:tcPr>
          <w:p w:rsidR="00585011" w:rsidRPr="00F44229" w:rsidRDefault="00585011" w:rsidP="00711DD5">
            <w:pPr>
              <w:tabs>
                <w:tab w:val="left" w:pos="10065"/>
              </w:tabs>
              <w:autoSpaceDE w:val="0"/>
              <w:autoSpaceDN w:val="0"/>
              <w:adjustRightInd w:val="0"/>
              <w:contextualSpacing/>
              <w:jc w:val="center"/>
            </w:pPr>
            <w:r w:rsidRPr="00F44229">
              <w:t>Квалификационный уровень</w:t>
            </w:r>
          </w:p>
        </w:tc>
        <w:tc>
          <w:tcPr>
            <w:tcW w:w="4857" w:type="dxa"/>
          </w:tcPr>
          <w:p w:rsidR="00585011" w:rsidRPr="00F44229" w:rsidRDefault="00585011" w:rsidP="00711DD5">
            <w:pPr>
              <w:tabs>
                <w:tab w:val="left" w:pos="10065"/>
              </w:tabs>
              <w:autoSpaceDE w:val="0"/>
              <w:autoSpaceDN w:val="0"/>
              <w:adjustRightInd w:val="0"/>
              <w:contextualSpacing/>
              <w:jc w:val="center"/>
            </w:pPr>
            <w:r w:rsidRPr="00F44229">
              <w:t>Наименование должности</w:t>
            </w:r>
          </w:p>
        </w:tc>
        <w:tc>
          <w:tcPr>
            <w:tcW w:w="1973" w:type="dxa"/>
          </w:tcPr>
          <w:p w:rsidR="00585011" w:rsidRPr="00F44229" w:rsidRDefault="00585011" w:rsidP="00711DD5">
            <w:pPr>
              <w:tabs>
                <w:tab w:val="left" w:pos="2745"/>
              </w:tabs>
              <w:autoSpaceDE w:val="0"/>
              <w:autoSpaceDN w:val="0"/>
              <w:adjustRightInd w:val="0"/>
              <w:contextualSpacing/>
              <w:jc w:val="center"/>
            </w:pPr>
            <w:r w:rsidRPr="00F44229">
              <w:t xml:space="preserve">Размер базового оклада </w:t>
            </w:r>
          </w:p>
          <w:p w:rsidR="00585011" w:rsidRPr="00F44229" w:rsidRDefault="00585011" w:rsidP="00711DD5">
            <w:pPr>
              <w:tabs>
                <w:tab w:val="left" w:pos="2745"/>
              </w:tabs>
              <w:autoSpaceDE w:val="0"/>
              <w:autoSpaceDN w:val="0"/>
              <w:adjustRightInd w:val="0"/>
              <w:contextualSpacing/>
              <w:jc w:val="center"/>
            </w:pPr>
            <w:r w:rsidRPr="00F44229">
              <w:t>в месяц, рублей</w:t>
            </w:r>
          </w:p>
        </w:tc>
      </w:tr>
      <w:tr w:rsidR="00585011" w:rsidRPr="00F44229" w:rsidTr="00711DD5">
        <w:trPr>
          <w:trHeight w:val="306"/>
          <w:tblHeader/>
        </w:trPr>
        <w:tc>
          <w:tcPr>
            <w:tcW w:w="3343" w:type="dxa"/>
          </w:tcPr>
          <w:p w:rsidR="00585011" w:rsidRPr="00F44229" w:rsidRDefault="00585011" w:rsidP="00711DD5">
            <w:pPr>
              <w:tabs>
                <w:tab w:val="left" w:pos="10065"/>
              </w:tabs>
              <w:autoSpaceDE w:val="0"/>
              <w:autoSpaceDN w:val="0"/>
              <w:adjustRightInd w:val="0"/>
              <w:contextualSpacing/>
              <w:jc w:val="center"/>
            </w:pPr>
            <w:r w:rsidRPr="00F44229">
              <w:t>1</w:t>
            </w:r>
          </w:p>
        </w:tc>
        <w:tc>
          <w:tcPr>
            <w:tcW w:w="4857" w:type="dxa"/>
          </w:tcPr>
          <w:p w:rsidR="00585011" w:rsidRPr="00F44229" w:rsidRDefault="00585011" w:rsidP="00711DD5">
            <w:pPr>
              <w:tabs>
                <w:tab w:val="left" w:pos="10065"/>
              </w:tabs>
              <w:autoSpaceDE w:val="0"/>
              <w:autoSpaceDN w:val="0"/>
              <w:adjustRightInd w:val="0"/>
              <w:contextualSpacing/>
              <w:jc w:val="center"/>
            </w:pPr>
            <w:r w:rsidRPr="00F44229">
              <w:t>2</w:t>
            </w:r>
          </w:p>
        </w:tc>
        <w:tc>
          <w:tcPr>
            <w:tcW w:w="1973" w:type="dxa"/>
          </w:tcPr>
          <w:p w:rsidR="00585011" w:rsidRPr="00F44229" w:rsidRDefault="00585011" w:rsidP="00711DD5">
            <w:pPr>
              <w:tabs>
                <w:tab w:val="left" w:pos="10065"/>
              </w:tabs>
              <w:autoSpaceDE w:val="0"/>
              <w:autoSpaceDN w:val="0"/>
              <w:adjustRightInd w:val="0"/>
              <w:contextualSpacing/>
              <w:jc w:val="center"/>
            </w:pPr>
            <w:r w:rsidRPr="00F44229">
              <w:t>3</w:t>
            </w:r>
          </w:p>
        </w:tc>
      </w:tr>
      <w:tr w:rsidR="00585011" w:rsidRPr="00F44229" w:rsidTr="00711DD5">
        <w:trPr>
          <w:trHeight w:val="600"/>
        </w:trPr>
        <w:tc>
          <w:tcPr>
            <w:tcW w:w="10173" w:type="dxa"/>
            <w:gridSpan w:val="3"/>
          </w:tcPr>
          <w:p w:rsidR="00585011" w:rsidRPr="00F44229" w:rsidRDefault="00585011" w:rsidP="00711DD5">
            <w:pPr>
              <w:tabs>
                <w:tab w:val="left" w:pos="10065"/>
              </w:tabs>
              <w:autoSpaceDE w:val="0"/>
              <w:autoSpaceDN w:val="0"/>
              <w:adjustRightInd w:val="0"/>
              <w:contextualSpacing/>
              <w:jc w:val="center"/>
            </w:pPr>
            <w:r w:rsidRPr="00F44229">
              <w:t>Профессиональная квалификационная группа «Средний медицинский и фармацевтический персонал»</w:t>
            </w:r>
          </w:p>
        </w:tc>
      </w:tr>
      <w:tr w:rsidR="00585011" w:rsidRPr="00F44229" w:rsidTr="00711DD5">
        <w:trPr>
          <w:trHeight w:val="627"/>
        </w:trPr>
        <w:tc>
          <w:tcPr>
            <w:tcW w:w="3343" w:type="dxa"/>
          </w:tcPr>
          <w:p w:rsidR="00585011" w:rsidRPr="00F44229" w:rsidRDefault="00585011" w:rsidP="00711DD5">
            <w:pPr>
              <w:tabs>
                <w:tab w:val="left" w:pos="10065"/>
              </w:tabs>
              <w:autoSpaceDE w:val="0"/>
              <w:autoSpaceDN w:val="0"/>
              <w:adjustRightInd w:val="0"/>
              <w:contextualSpacing/>
              <w:jc w:val="center"/>
            </w:pPr>
            <w:r w:rsidRPr="00F44229">
              <w:t>Пятый квалификационный уровень</w:t>
            </w:r>
          </w:p>
        </w:tc>
        <w:tc>
          <w:tcPr>
            <w:tcW w:w="4857" w:type="dxa"/>
          </w:tcPr>
          <w:p w:rsidR="00585011" w:rsidRPr="00F44229" w:rsidRDefault="00585011" w:rsidP="00711DD5">
            <w:pPr>
              <w:tabs>
                <w:tab w:val="left" w:pos="10065"/>
              </w:tabs>
              <w:autoSpaceDE w:val="0"/>
              <w:autoSpaceDN w:val="0"/>
              <w:adjustRightInd w:val="0"/>
              <w:contextualSpacing/>
              <w:jc w:val="center"/>
            </w:pPr>
            <w:r w:rsidRPr="00F44229">
              <w:t>Старшая медицинская сестра</w:t>
            </w:r>
          </w:p>
        </w:tc>
        <w:tc>
          <w:tcPr>
            <w:tcW w:w="1973" w:type="dxa"/>
          </w:tcPr>
          <w:p w:rsidR="00585011" w:rsidRPr="00F44229" w:rsidRDefault="00585011" w:rsidP="00711DD5">
            <w:pPr>
              <w:tabs>
                <w:tab w:val="left" w:pos="10065"/>
              </w:tabs>
              <w:autoSpaceDE w:val="0"/>
              <w:autoSpaceDN w:val="0"/>
              <w:adjustRightInd w:val="0"/>
              <w:contextualSpacing/>
              <w:jc w:val="center"/>
            </w:pPr>
            <w:r w:rsidRPr="00F44229">
              <w:t>17 937</w:t>
            </w:r>
          </w:p>
        </w:tc>
      </w:tr>
    </w:tbl>
    <w:p w:rsidR="00585011" w:rsidRPr="00610934" w:rsidRDefault="00585011" w:rsidP="00585011">
      <w:pPr>
        <w:pStyle w:val="aff1"/>
        <w:tabs>
          <w:tab w:val="left" w:pos="10065"/>
        </w:tabs>
        <w:autoSpaceDE w:val="0"/>
        <w:autoSpaceDN w:val="0"/>
        <w:adjustRightInd w:val="0"/>
        <w:jc w:val="both"/>
        <w:rPr>
          <w:sz w:val="28"/>
          <w:szCs w:val="28"/>
        </w:rPr>
      </w:pPr>
    </w:p>
    <w:p w:rsidR="00585011" w:rsidRPr="00610934" w:rsidRDefault="00585011" w:rsidP="00585011">
      <w:pPr>
        <w:tabs>
          <w:tab w:val="left" w:pos="10065"/>
        </w:tabs>
        <w:autoSpaceDE w:val="0"/>
        <w:autoSpaceDN w:val="0"/>
        <w:adjustRightInd w:val="0"/>
        <w:jc w:val="both"/>
      </w:pPr>
      <w:r w:rsidRPr="00610934">
        <w:t>2.1.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85011" w:rsidRPr="00610934" w:rsidRDefault="00585011" w:rsidP="00585011">
      <w:pPr>
        <w:tabs>
          <w:tab w:val="left" w:pos="10065"/>
        </w:tabs>
        <w:autoSpaceDE w:val="0"/>
        <w:autoSpaceDN w:val="0"/>
        <w:adjustRightInd w:val="0"/>
        <w:jc w:val="both"/>
      </w:pPr>
      <w:r w:rsidRPr="00610934">
        <w:t>2.2.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85011" w:rsidRPr="00610934" w:rsidRDefault="00585011" w:rsidP="00585011">
      <w:pPr>
        <w:autoSpaceDE w:val="0"/>
        <w:autoSpaceDN w:val="0"/>
        <w:adjustRightInd w:val="0"/>
        <w:jc w:val="both"/>
        <w:outlineLvl w:val="0"/>
      </w:pPr>
      <w:r w:rsidRPr="00610934">
        <w:t>2.3. Базовые оклады работников профессиональных квалификационных групп общеотраслевых профессий рабочих образовательных организаций Республики Татарстан устанавливаются в следующих размерах:</w:t>
      </w:r>
    </w:p>
    <w:p w:rsidR="00585011" w:rsidRPr="00610934" w:rsidRDefault="00585011" w:rsidP="00585011">
      <w:pPr>
        <w:autoSpaceDE w:val="0"/>
        <w:autoSpaceDN w:val="0"/>
        <w:adjustRightInd w:val="0"/>
        <w:jc w:val="both"/>
        <w:outlineLvl w:val="0"/>
        <w:rPr>
          <w:sz w:val="28"/>
          <w:szCs w:val="28"/>
        </w:rPr>
      </w:pPr>
    </w:p>
    <w:tbl>
      <w:tblPr>
        <w:tblpPr w:leftFromText="180" w:rightFromText="180" w:vertAnchor="text" w:tblpY="1"/>
        <w:tblOverlap w:val="neve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5"/>
        <w:gridCol w:w="4950"/>
      </w:tblGrid>
      <w:tr w:rsidR="00585011" w:rsidRPr="00F44229" w:rsidTr="00711DD5">
        <w:trPr>
          <w:trHeight w:val="863"/>
          <w:tblHeader/>
        </w:trPr>
        <w:tc>
          <w:tcPr>
            <w:tcW w:w="5115" w:type="dxa"/>
          </w:tcPr>
          <w:p w:rsidR="00585011" w:rsidRPr="00F44229" w:rsidRDefault="00585011" w:rsidP="00711DD5">
            <w:pPr>
              <w:autoSpaceDE w:val="0"/>
              <w:autoSpaceDN w:val="0"/>
              <w:adjustRightInd w:val="0"/>
              <w:jc w:val="center"/>
            </w:pPr>
            <w:r w:rsidRPr="00F44229">
              <w:t>Квалификационный уровень</w:t>
            </w:r>
          </w:p>
        </w:tc>
        <w:tc>
          <w:tcPr>
            <w:tcW w:w="4950" w:type="dxa"/>
          </w:tcPr>
          <w:p w:rsidR="00585011" w:rsidRPr="00F44229" w:rsidRDefault="00585011" w:rsidP="00711DD5">
            <w:pPr>
              <w:autoSpaceDE w:val="0"/>
              <w:autoSpaceDN w:val="0"/>
              <w:adjustRightInd w:val="0"/>
              <w:jc w:val="center"/>
            </w:pPr>
            <w:r w:rsidRPr="00F44229">
              <w:t>Размер базового оклада в месяц, рублей</w:t>
            </w:r>
          </w:p>
        </w:tc>
      </w:tr>
      <w:tr w:rsidR="00585011" w:rsidRPr="00F44229" w:rsidTr="00711DD5">
        <w:trPr>
          <w:trHeight w:val="282"/>
          <w:tblHeader/>
        </w:trPr>
        <w:tc>
          <w:tcPr>
            <w:tcW w:w="10065" w:type="dxa"/>
            <w:gridSpan w:val="2"/>
          </w:tcPr>
          <w:p w:rsidR="00585011" w:rsidRPr="00F44229" w:rsidRDefault="00585011" w:rsidP="00711DD5">
            <w:pPr>
              <w:autoSpaceDE w:val="0"/>
              <w:autoSpaceDN w:val="0"/>
              <w:adjustRightInd w:val="0"/>
              <w:jc w:val="center"/>
              <w:outlineLvl w:val="0"/>
            </w:pPr>
            <w:r w:rsidRPr="00F44229">
              <w:t xml:space="preserve">Профессиональная квалификационная группа «Общеотраслевые профессии </w:t>
            </w:r>
          </w:p>
          <w:p w:rsidR="00585011" w:rsidRPr="00F44229" w:rsidRDefault="00585011" w:rsidP="00711DD5">
            <w:pPr>
              <w:autoSpaceDE w:val="0"/>
              <w:autoSpaceDN w:val="0"/>
              <w:adjustRightInd w:val="0"/>
              <w:jc w:val="center"/>
              <w:outlineLvl w:val="0"/>
            </w:pPr>
            <w:r w:rsidRPr="00F44229">
              <w:t>рабочих первого уровня»</w:t>
            </w:r>
          </w:p>
        </w:tc>
      </w:tr>
      <w:tr w:rsidR="00585011" w:rsidRPr="00F44229" w:rsidTr="00711DD5">
        <w:trPr>
          <w:trHeight w:val="352"/>
        </w:trPr>
        <w:tc>
          <w:tcPr>
            <w:tcW w:w="5115" w:type="dxa"/>
          </w:tcPr>
          <w:p w:rsidR="00585011" w:rsidRPr="00F44229" w:rsidRDefault="00585011" w:rsidP="00711DD5">
            <w:pPr>
              <w:autoSpaceDE w:val="0"/>
              <w:autoSpaceDN w:val="0"/>
              <w:adjustRightInd w:val="0"/>
            </w:pPr>
            <w:r w:rsidRPr="00F44229">
              <w:t>Первый квалификационный уровень:</w:t>
            </w:r>
          </w:p>
          <w:p w:rsidR="00585011" w:rsidRPr="00F44229" w:rsidRDefault="00585011" w:rsidP="00711DD5">
            <w:pPr>
              <w:autoSpaceDE w:val="0"/>
              <w:autoSpaceDN w:val="0"/>
              <w:adjustRightInd w:val="0"/>
            </w:pPr>
            <w:r w:rsidRPr="00F44229">
              <w:t>Дворник, кастелянша, кладовщик, уборщик служебных помещений, сторож, повар, подсобный рабочий</w:t>
            </w:r>
            <w:r>
              <w:t xml:space="preserve"> </w:t>
            </w:r>
            <w:r w:rsidRPr="00F44229">
              <w:t xml:space="preserve">, машинист по стирке и ремонту спецодежды,  рабочий по </w:t>
            </w:r>
            <w:r w:rsidRPr="00F44229">
              <w:lastRenderedPageBreak/>
              <w:t xml:space="preserve">комплексному обслуживанию и </w:t>
            </w:r>
            <w:r>
              <w:t xml:space="preserve">текущему ремонту зданий, </w:t>
            </w:r>
            <w:r w:rsidRPr="00F44229">
              <w:t>сооружений</w:t>
            </w:r>
            <w:r>
              <w:t xml:space="preserve"> и оборудования</w:t>
            </w:r>
          </w:p>
        </w:tc>
        <w:tc>
          <w:tcPr>
            <w:tcW w:w="4950" w:type="dxa"/>
          </w:tcPr>
          <w:p w:rsidR="00585011" w:rsidRPr="00F44229" w:rsidRDefault="00585011" w:rsidP="00711DD5">
            <w:pPr>
              <w:autoSpaceDE w:val="0"/>
              <w:autoSpaceDN w:val="0"/>
              <w:adjustRightInd w:val="0"/>
              <w:jc w:val="center"/>
            </w:pPr>
            <w:r w:rsidRPr="00F44229">
              <w:lastRenderedPageBreak/>
              <w:t>13 617</w:t>
            </w:r>
          </w:p>
        </w:tc>
      </w:tr>
    </w:tbl>
    <w:p w:rsidR="00585011" w:rsidRPr="00610934" w:rsidRDefault="00585011" w:rsidP="00585011">
      <w:pPr>
        <w:autoSpaceDE w:val="0"/>
        <w:autoSpaceDN w:val="0"/>
        <w:adjustRightInd w:val="0"/>
        <w:jc w:val="both"/>
        <w:outlineLvl w:val="0"/>
      </w:pPr>
      <w:bookmarkStart w:id="17" w:name="Par44"/>
      <w:bookmarkEnd w:id="17"/>
      <w:r>
        <w:br w:type="textWrapping" w:clear="all"/>
      </w:r>
      <w:r w:rsidRPr="00610934">
        <w:t>2.4. Базовые оклады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 устанавливаются в следующих размерах:</w:t>
      </w:r>
    </w:p>
    <w:tbl>
      <w:tblPr>
        <w:tblW w:w="9889"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3118"/>
      </w:tblGrid>
      <w:tr w:rsidR="00585011" w:rsidRPr="00D53B3B" w:rsidTr="00711DD5">
        <w:trPr>
          <w:cantSplit/>
          <w:trHeight w:val="853"/>
        </w:trPr>
        <w:tc>
          <w:tcPr>
            <w:tcW w:w="6771" w:type="dxa"/>
            <w:shd w:val="clear" w:color="auto" w:fill="auto"/>
          </w:tcPr>
          <w:p w:rsidR="00585011" w:rsidRPr="00D53B3B" w:rsidRDefault="00585011" w:rsidP="00711DD5">
            <w:pPr>
              <w:autoSpaceDE w:val="0"/>
              <w:autoSpaceDN w:val="0"/>
              <w:adjustRightInd w:val="0"/>
              <w:jc w:val="center"/>
              <w:rPr>
                <w:rFonts w:eastAsia="Calibri"/>
              </w:rPr>
            </w:pPr>
            <w:bookmarkStart w:id="18" w:name="Par71"/>
            <w:bookmarkEnd w:id="18"/>
            <w:r w:rsidRPr="00D53B3B">
              <w:rPr>
                <w:rFonts w:eastAsia="Calibri"/>
              </w:rPr>
              <w:t>Квалификационный уровень</w:t>
            </w:r>
          </w:p>
        </w:tc>
        <w:tc>
          <w:tcPr>
            <w:tcW w:w="3118" w:type="dxa"/>
            <w:shd w:val="clear" w:color="auto" w:fill="auto"/>
          </w:tcPr>
          <w:p w:rsidR="00585011" w:rsidRPr="00D53B3B" w:rsidRDefault="00585011" w:rsidP="00711DD5">
            <w:pPr>
              <w:autoSpaceDE w:val="0"/>
              <w:autoSpaceDN w:val="0"/>
              <w:adjustRightInd w:val="0"/>
              <w:jc w:val="center"/>
              <w:rPr>
                <w:rFonts w:eastAsia="Calibri"/>
              </w:rPr>
            </w:pPr>
            <w:r w:rsidRPr="00D53B3B">
              <w:rPr>
                <w:rFonts w:eastAsia="Calibri"/>
              </w:rPr>
              <w:t>Размер базового оклада в месяц, рублей</w:t>
            </w:r>
          </w:p>
        </w:tc>
      </w:tr>
      <w:tr w:rsidR="00585011" w:rsidRPr="00D53B3B" w:rsidTr="00711DD5">
        <w:tblPrEx>
          <w:tblBorders>
            <w:bottom w:val="single" w:sz="4" w:space="0" w:color="000000"/>
          </w:tblBorders>
        </w:tblPrEx>
        <w:trPr>
          <w:cantSplit/>
          <w:trHeight w:val="273"/>
          <w:tblHeader/>
        </w:trPr>
        <w:tc>
          <w:tcPr>
            <w:tcW w:w="6771" w:type="dxa"/>
            <w:shd w:val="clear" w:color="auto" w:fill="auto"/>
          </w:tcPr>
          <w:p w:rsidR="00585011" w:rsidRPr="00D53B3B" w:rsidRDefault="00585011" w:rsidP="00711DD5">
            <w:pPr>
              <w:autoSpaceDE w:val="0"/>
              <w:autoSpaceDN w:val="0"/>
              <w:adjustRightInd w:val="0"/>
              <w:jc w:val="center"/>
              <w:rPr>
                <w:rFonts w:eastAsia="Calibri"/>
              </w:rPr>
            </w:pPr>
            <w:r w:rsidRPr="00D53B3B">
              <w:rPr>
                <w:rFonts w:eastAsia="Calibri"/>
              </w:rPr>
              <w:t>1</w:t>
            </w:r>
          </w:p>
        </w:tc>
        <w:tc>
          <w:tcPr>
            <w:tcW w:w="3118" w:type="dxa"/>
            <w:shd w:val="clear" w:color="auto" w:fill="auto"/>
          </w:tcPr>
          <w:p w:rsidR="00585011" w:rsidRPr="00D53B3B" w:rsidRDefault="00585011" w:rsidP="00711DD5">
            <w:pPr>
              <w:autoSpaceDE w:val="0"/>
              <w:autoSpaceDN w:val="0"/>
              <w:adjustRightInd w:val="0"/>
              <w:jc w:val="center"/>
              <w:rPr>
                <w:rFonts w:eastAsia="Calibri"/>
              </w:rPr>
            </w:pPr>
            <w:r w:rsidRPr="00D53B3B">
              <w:rPr>
                <w:rFonts w:eastAsia="Calibri"/>
              </w:rPr>
              <w:t>2</w:t>
            </w:r>
          </w:p>
        </w:tc>
      </w:tr>
      <w:tr w:rsidR="00585011" w:rsidRPr="00D53B3B" w:rsidTr="00711DD5">
        <w:tblPrEx>
          <w:tblBorders>
            <w:bottom w:val="single" w:sz="4" w:space="0" w:color="000000"/>
          </w:tblBorders>
        </w:tblPrEx>
        <w:trPr>
          <w:cantSplit/>
          <w:trHeight w:val="279"/>
        </w:trPr>
        <w:tc>
          <w:tcPr>
            <w:tcW w:w="9889" w:type="dxa"/>
            <w:gridSpan w:val="2"/>
            <w:shd w:val="clear" w:color="auto" w:fill="auto"/>
          </w:tcPr>
          <w:p w:rsidR="00585011" w:rsidRPr="00D53B3B" w:rsidRDefault="00585011" w:rsidP="00711DD5">
            <w:pPr>
              <w:autoSpaceDE w:val="0"/>
              <w:autoSpaceDN w:val="0"/>
              <w:adjustRightInd w:val="0"/>
              <w:jc w:val="center"/>
              <w:outlineLvl w:val="0"/>
              <w:rPr>
                <w:rFonts w:eastAsia="Calibri"/>
              </w:rPr>
            </w:pPr>
            <w:r w:rsidRPr="00D53B3B">
              <w:rPr>
                <w:rFonts w:eastAsia="Calibri"/>
              </w:rPr>
              <w:t xml:space="preserve">Профессиональная квалификационная группа «Общеотраслевые должности </w:t>
            </w:r>
          </w:p>
          <w:p w:rsidR="00585011" w:rsidRPr="00D53B3B" w:rsidRDefault="00585011" w:rsidP="00711DD5">
            <w:pPr>
              <w:autoSpaceDE w:val="0"/>
              <w:autoSpaceDN w:val="0"/>
              <w:adjustRightInd w:val="0"/>
              <w:jc w:val="center"/>
              <w:outlineLvl w:val="0"/>
              <w:rPr>
                <w:rFonts w:eastAsia="Calibri"/>
              </w:rPr>
            </w:pPr>
            <w:r w:rsidRPr="00D53B3B">
              <w:rPr>
                <w:rFonts w:eastAsia="Calibri"/>
              </w:rPr>
              <w:t>служащих первого уровня»</w:t>
            </w:r>
          </w:p>
        </w:tc>
      </w:tr>
      <w:tr w:rsidR="00585011" w:rsidRPr="00D53B3B" w:rsidTr="00711DD5">
        <w:tblPrEx>
          <w:tblBorders>
            <w:bottom w:val="single" w:sz="4" w:space="0" w:color="000000"/>
          </w:tblBorders>
        </w:tblPrEx>
        <w:trPr>
          <w:cantSplit/>
          <w:trHeight w:val="349"/>
        </w:trPr>
        <w:tc>
          <w:tcPr>
            <w:tcW w:w="6771" w:type="dxa"/>
            <w:shd w:val="clear" w:color="auto" w:fill="auto"/>
          </w:tcPr>
          <w:p w:rsidR="00585011" w:rsidRPr="00D53B3B" w:rsidRDefault="00585011" w:rsidP="00711DD5">
            <w:pPr>
              <w:autoSpaceDE w:val="0"/>
              <w:autoSpaceDN w:val="0"/>
              <w:adjustRightInd w:val="0"/>
              <w:jc w:val="both"/>
              <w:rPr>
                <w:rFonts w:eastAsia="Calibri"/>
              </w:rPr>
            </w:pPr>
            <w:r w:rsidRPr="00D53B3B">
              <w:rPr>
                <w:rFonts w:eastAsia="Calibri"/>
              </w:rPr>
              <w:t>Первый квалификационный уровень</w:t>
            </w:r>
          </w:p>
          <w:p w:rsidR="00585011" w:rsidRPr="00D53B3B" w:rsidRDefault="00585011" w:rsidP="00711DD5">
            <w:pPr>
              <w:autoSpaceDE w:val="0"/>
              <w:autoSpaceDN w:val="0"/>
              <w:adjustRightInd w:val="0"/>
              <w:jc w:val="both"/>
              <w:rPr>
                <w:rFonts w:eastAsia="Calibri"/>
              </w:rPr>
            </w:pPr>
            <w:r w:rsidRPr="00D53B3B">
              <w:rPr>
                <w:rFonts w:eastAsia="Calibri"/>
              </w:rPr>
              <w:t xml:space="preserve">Секретарь, секретарь- машинистка, делопроизводитель </w:t>
            </w:r>
          </w:p>
        </w:tc>
        <w:tc>
          <w:tcPr>
            <w:tcW w:w="3118" w:type="dxa"/>
            <w:shd w:val="clear" w:color="auto" w:fill="auto"/>
          </w:tcPr>
          <w:p w:rsidR="00585011" w:rsidRPr="00D53B3B" w:rsidRDefault="00585011" w:rsidP="00711DD5">
            <w:pPr>
              <w:autoSpaceDE w:val="0"/>
              <w:autoSpaceDN w:val="0"/>
              <w:adjustRightInd w:val="0"/>
              <w:jc w:val="center"/>
              <w:rPr>
                <w:rFonts w:eastAsia="Calibri"/>
              </w:rPr>
            </w:pPr>
            <w:r>
              <w:rPr>
                <w:rFonts w:eastAsia="Calibri"/>
              </w:rPr>
              <w:t>13617</w:t>
            </w:r>
          </w:p>
        </w:tc>
      </w:tr>
      <w:tr w:rsidR="00585011" w:rsidRPr="00D53B3B" w:rsidTr="00711DD5">
        <w:tblPrEx>
          <w:tblBorders>
            <w:bottom w:val="single" w:sz="4" w:space="0" w:color="000000"/>
          </w:tblBorders>
        </w:tblPrEx>
        <w:trPr>
          <w:cantSplit/>
          <w:trHeight w:val="411"/>
        </w:trPr>
        <w:tc>
          <w:tcPr>
            <w:tcW w:w="6771" w:type="dxa"/>
            <w:shd w:val="clear" w:color="auto" w:fill="auto"/>
          </w:tcPr>
          <w:p w:rsidR="00585011" w:rsidRPr="00D53B3B" w:rsidRDefault="00585011" w:rsidP="00711DD5">
            <w:pPr>
              <w:autoSpaceDE w:val="0"/>
              <w:autoSpaceDN w:val="0"/>
              <w:adjustRightInd w:val="0"/>
              <w:jc w:val="both"/>
              <w:rPr>
                <w:rFonts w:eastAsia="Calibri"/>
              </w:rPr>
            </w:pPr>
            <w:r w:rsidRPr="00D53B3B">
              <w:rPr>
                <w:rFonts w:eastAsia="Calibri"/>
              </w:rPr>
              <w:t>Второй квалификационный уровень</w:t>
            </w:r>
          </w:p>
        </w:tc>
        <w:tc>
          <w:tcPr>
            <w:tcW w:w="3118" w:type="dxa"/>
            <w:shd w:val="clear" w:color="auto" w:fill="auto"/>
          </w:tcPr>
          <w:p w:rsidR="00585011" w:rsidRPr="00D53B3B" w:rsidRDefault="00585011" w:rsidP="00711DD5">
            <w:pPr>
              <w:autoSpaceDE w:val="0"/>
              <w:autoSpaceDN w:val="0"/>
              <w:adjustRightInd w:val="0"/>
              <w:jc w:val="center"/>
              <w:rPr>
                <w:rFonts w:eastAsia="Calibri"/>
                <w:lang w:val="en-US"/>
              </w:rPr>
            </w:pPr>
            <w:r>
              <w:rPr>
                <w:rFonts w:eastAsia="Calibri"/>
              </w:rPr>
              <w:t>13815</w:t>
            </w:r>
          </w:p>
        </w:tc>
      </w:tr>
      <w:tr w:rsidR="00585011" w:rsidRPr="00D53B3B" w:rsidTr="00711DD5">
        <w:tblPrEx>
          <w:tblBorders>
            <w:bottom w:val="single" w:sz="4" w:space="0" w:color="000000"/>
          </w:tblBorders>
        </w:tblPrEx>
        <w:trPr>
          <w:cantSplit/>
          <w:trHeight w:val="573"/>
        </w:trPr>
        <w:tc>
          <w:tcPr>
            <w:tcW w:w="9889" w:type="dxa"/>
            <w:gridSpan w:val="2"/>
            <w:shd w:val="clear" w:color="auto" w:fill="auto"/>
          </w:tcPr>
          <w:p w:rsidR="00585011" w:rsidRPr="00D53B3B" w:rsidRDefault="00585011" w:rsidP="00711DD5">
            <w:pPr>
              <w:autoSpaceDE w:val="0"/>
              <w:autoSpaceDN w:val="0"/>
              <w:adjustRightInd w:val="0"/>
              <w:jc w:val="center"/>
              <w:rPr>
                <w:rFonts w:eastAsia="Calibri"/>
              </w:rPr>
            </w:pPr>
            <w:r w:rsidRPr="00D53B3B">
              <w:rPr>
                <w:rFonts w:eastAsia="Calibri"/>
              </w:rPr>
              <w:t xml:space="preserve">Профессиональная квалификационная группа «Общеотраслевые должности </w:t>
            </w:r>
          </w:p>
          <w:p w:rsidR="00585011" w:rsidRPr="00D53B3B" w:rsidRDefault="00585011" w:rsidP="00711DD5">
            <w:pPr>
              <w:autoSpaceDE w:val="0"/>
              <w:autoSpaceDN w:val="0"/>
              <w:adjustRightInd w:val="0"/>
              <w:jc w:val="center"/>
              <w:rPr>
                <w:rFonts w:eastAsia="Calibri"/>
              </w:rPr>
            </w:pPr>
            <w:r w:rsidRPr="00D53B3B">
              <w:rPr>
                <w:rFonts w:eastAsia="Calibri"/>
              </w:rPr>
              <w:t>служащих второго уровня»</w:t>
            </w:r>
          </w:p>
        </w:tc>
      </w:tr>
      <w:tr w:rsidR="00585011" w:rsidRPr="00D53B3B" w:rsidTr="00711DD5">
        <w:tblPrEx>
          <w:tblBorders>
            <w:bottom w:val="single" w:sz="4" w:space="0" w:color="000000"/>
          </w:tblBorders>
        </w:tblPrEx>
        <w:trPr>
          <w:cantSplit/>
          <w:trHeight w:val="419"/>
        </w:trPr>
        <w:tc>
          <w:tcPr>
            <w:tcW w:w="6771" w:type="dxa"/>
            <w:shd w:val="clear" w:color="auto" w:fill="auto"/>
          </w:tcPr>
          <w:p w:rsidR="00585011" w:rsidRPr="00D53B3B" w:rsidRDefault="00585011" w:rsidP="00711DD5">
            <w:pPr>
              <w:autoSpaceDE w:val="0"/>
              <w:autoSpaceDN w:val="0"/>
              <w:adjustRightInd w:val="0"/>
              <w:jc w:val="both"/>
              <w:rPr>
                <w:rFonts w:eastAsia="Calibri"/>
              </w:rPr>
            </w:pPr>
            <w:r w:rsidRPr="00D53B3B">
              <w:rPr>
                <w:rFonts w:eastAsia="Calibri"/>
              </w:rPr>
              <w:t>Второй квалификационный уровень</w:t>
            </w:r>
          </w:p>
          <w:p w:rsidR="00585011" w:rsidRPr="00D53B3B" w:rsidRDefault="00585011" w:rsidP="00711DD5">
            <w:pPr>
              <w:autoSpaceDE w:val="0"/>
              <w:autoSpaceDN w:val="0"/>
              <w:adjustRightInd w:val="0"/>
              <w:jc w:val="both"/>
              <w:rPr>
                <w:rFonts w:eastAsia="Calibri"/>
              </w:rPr>
            </w:pPr>
            <w:r w:rsidRPr="00D53B3B">
              <w:t>заведующий хозяйством;</w:t>
            </w:r>
          </w:p>
        </w:tc>
        <w:tc>
          <w:tcPr>
            <w:tcW w:w="3118" w:type="dxa"/>
            <w:shd w:val="clear" w:color="auto" w:fill="auto"/>
          </w:tcPr>
          <w:p w:rsidR="00585011" w:rsidRPr="00D53B3B" w:rsidRDefault="00585011" w:rsidP="00711DD5">
            <w:pPr>
              <w:autoSpaceDE w:val="0"/>
              <w:autoSpaceDN w:val="0"/>
              <w:adjustRightInd w:val="0"/>
              <w:jc w:val="center"/>
              <w:rPr>
                <w:rFonts w:eastAsia="Calibri"/>
              </w:rPr>
            </w:pPr>
            <w:r>
              <w:rPr>
                <w:rFonts w:eastAsia="Calibri"/>
              </w:rPr>
              <w:t>14130</w:t>
            </w:r>
          </w:p>
        </w:tc>
      </w:tr>
      <w:tr w:rsidR="00585011" w:rsidRPr="00D53B3B" w:rsidTr="00711DD5">
        <w:tblPrEx>
          <w:tblBorders>
            <w:bottom w:val="single" w:sz="4" w:space="0" w:color="000000"/>
          </w:tblBorders>
        </w:tblPrEx>
        <w:trPr>
          <w:cantSplit/>
          <w:trHeight w:val="411"/>
        </w:trPr>
        <w:tc>
          <w:tcPr>
            <w:tcW w:w="6771" w:type="dxa"/>
            <w:shd w:val="clear" w:color="auto" w:fill="auto"/>
          </w:tcPr>
          <w:p w:rsidR="00585011" w:rsidRPr="00D53B3B" w:rsidRDefault="00585011" w:rsidP="00711DD5">
            <w:pPr>
              <w:autoSpaceDE w:val="0"/>
              <w:autoSpaceDN w:val="0"/>
              <w:adjustRightInd w:val="0"/>
              <w:jc w:val="both"/>
              <w:rPr>
                <w:rFonts w:eastAsia="Calibri"/>
              </w:rPr>
            </w:pPr>
            <w:r w:rsidRPr="00D53B3B">
              <w:rPr>
                <w:rFonts w:eastAsia="Calibri"/>
              </w:rPr>
              <w:t>Третий квалификационный уровень</w:t>
            </w:r>
          </w:p>
          <w:p w:rsidR="00585011" w:rsidRPr="00D53B3B" w:rsidRDefault="00585011" w:rsidP="00711DD5">
            <w:pPr>
              <w:autoSpaceDE w:val="0"/>
              <w:autoSpaceDN w:val="0"/>
              <w:adjustRightInd w:val="0"/>
              <w:jc w:val="both"/>
              <w:rPr>
                <w:rFonts w:eastAsia="Calibri"/>
              </w:rPr>
            </w:pPr>
            <w:r w:rsidRPr="00D53B3B">
              <w:rPr>
                <w:rFonts w:eastAsia="Calibri"/>
              </w:rPr>
              <w:t xml:space="preserve">Заведующий производством </w:t>
            </w:r>
          </w:p>
          <w:p w:rsidR="00585011" w:rsidRPr="00D53B3B" w:rsidRDefault="00585011" w:rsidP="00711DD5">
            <w:pPr>
              <w:autoSpaceDE w:val="0"/>
              <w:autoSpaceDN w:val="0"/>
              <w:adjustRightInd w:val="0"/>
              <w:jc w:val="both"/>
              <w:rPr>
                <w:rFonts w:eastAsia="Calibri"/>
              </w:rPr>
            </w:pPr>
            <w:r w:rsidRPr="00D53B3B">
              <w:rPr>
                <w:rFonts w:eastAsia="Calibri"/>
              </w:rPr>
              <w:t>(шеф-повар)</w:t>
            </w:r>
          </w:p>
        </w:tc>
        <w:tc>
          <w:tcPr>
            <w:tcW w:w="3118" w:type="dxa"/>
            <w:shd w:val="clear" w:color="auto" w:fill="auto"/>
          </w:tcPr>
          <w:p w:rsidR="00585011" w:rsidRPr="00D53B3B" w:rsidRDefault="00585011" w:rsidP="00711DD5">
            <w:pPr>
              <w:autoSpaceDE w:val="0"/>
              <w:autoSpaceDN w:val="0"/>
              <w:adjustRightInd w:val="0"/>
              <w:jc w:val="center"/>
              <w:rPr>
                <w:rFonts w:eastAsia="Calibri"/>
              </w:rPr>
            </w:pPr>
            <w:r>
              <w:rPr>
                <w:rFonts w:eastAsia="Calibri"/>
              </w:rPr>
              <w:t>14308</w:t>
            </w:r>
          </w:p>
        </w:tc>
      </w:tr>
    </w:tbl>
    <w:p w:rsidR="00585011" w:rsidRDefault="00585011" w:rsidP="00585011">
      <w:pPr>
        <w:autoSpaceDE w:val="0"/>
        <w:autoSpaceDN w:val="0"/>
        <w:adjustRightInd w:val="0"/>
        <w:ind w:firstLine="426"/>
        <w:jc w:val="both"/>
        <w:rPr>
          <w:rFonts w:eastAsia="Calibri"/>
          <w:lang w:eastAsia="en-US"/>
        </w:rPr>
      </w:pPr>
      <w:r>
        <w:rPr>
          <w:rFonts w:eastAsia="Calibri"/>
        </w:rPr>
        <w:t xml:space="preserve">2.5. </w:t>
      </w:r>
      <w:r>
        <w:rPr>
          <w:rFonts w:eastAsia="Calibri"/>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585011" w:rsidRPr="00610934" w:rsidRDefault="00585011" w:rsidP="007212ED">
      <w:pPr>
        <w:pStyle w:val="aff1"/>
        <w:numPr>
          <w:ilvl w:val="0"/>
          <w:numId w:val="20"/>
        </w:numPr>
        <w:contextualSpacing/>
        <w:jc w:val="center"/>
        <w:rPr>
          <w:rFonts w:eastAsia="Calibri"/>
          <w:b/>
        </w:rPr>
      </w:pPr>
      <w:r w:rsidRPr="00610934">
        <w:rPr>
          <w:rFonts w:eastAsia="Calibri"/>
          <w:b/>
        </w:rPr>
        <w:t>Норма часов и нормативное количество услуг за базовую ставку заработной платы (базовый оклад) работников</w:t>
      </w:r>
    </w:p>
    <w:p w:rsidR="00585011" w:rsidRDefault="00585011" w:rsidP="00585011">
      <w:pPr>
        <w:ind w:firstLine="426"/>
        <w:jc w:val="both"/>
        <w:rPr>
          <w:bCs/>
        </w:rPr>
      </w:pPr>
      <w:r>
        <w:rPr>
          <w:rFonts w:eastAsia="Calibri"/>
        </w:rPr>
        <w:t>3. Норма часов педагогической работы за ставку заработной платы либо продолжительность рабочего времени определена приказом МО и Н РФ от</w:t>
      </w:r>
      <w:r>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85011" w:rsidRDefault="00585011" w:rsidP="00585011">
      <w:pPr>
        <w:tabs>
          <w:tab w:val="left" w:pos="426"/>
          <w:tab w:val="left" w:pos="851"/>
        </w:tabs>
        <w:jc w:val="both"/>
        <w:rPr>
          <w:rFonts w:eastAsia="Calibri"/>
        </w:rPr>
      </w:pPr>
      <w:r>
        <w:rPr>
          <w:rFonts w:eastAsia="Calibri"/>
        </w:rPr>
        <w:t>3.1 Продолжительность рабочего времени (норма часов педагогической работы за ставку заработной платы) для педагогических работников МАДОУ «Детский сад №374»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85011" w:rsidRDefault="00585011" w:rsidP="00585011">
      <w:pPr>
        <w:tabs>
          <w:tab w:val="left" w:pos="851"/>
        </w:tabs>
        <w:jc w:val="both"/>
        <w:rPr>
          <w:rFonts w:eastAsia="Calibri"/>
        </w:rPr>
      </w:pPr>
      <w:r>
        <w:rPr>
          <w:rFonts w:eastAsia="Calibri"/>
        </w:rPr>
        <w:t>3.2 Норма часов педагогической работы за ставку заработной платы других педагогических работников установлена:</w:t>
      </w:r>
    </w:p>
    <w:p w:rsidR="00585011" w:rsidRDefault="00585011" w:rsidP="00585011">
      <w:pPr>
        <w:autoSpaceDE w:val="0"/>
        <w:autoSpaceDN w:val="0"/>
        <w:adjustRightInd w:val="0"/>
        <w:ind w:firstLine="426"/>
        <w:jc w:val="both"/>
        <w:rPr>
          <w:rFonts w:eastAsia="Calibri"/>
        </w:rPr>
      </w:pPr>
      <w:r>
        <w:rPr>
          <w:rFonts w:eastAsia="Calibri"/>
        </w:rPr>
        <w:t>20 часов в неделю -  учителям-логопедам (логопедам);</w:t>
      </w:r>
    </w:p>
    <w:p w:rsidR="00585011" w:rsidRDefault="00585011" w:rsidP="00585011">
      <w:pPr>
        <w:autoSpaceDE w:val="0"/>
        <w:autoSpaceDN w:val="0"/>
        <w:adjustRightInd w:val="0"/>
        <w:ind w:firstLine="426"/>
        <w:jc w:val="both"/>
        <w:rPr>
          <w:rFonts w:eastAsia="Calibri"/>
        </w:rPr>
      </w:pPr>
      <w:r>
        <w:rPr>
          <w:rFonts w:eastAsia="Calibri"/>
        </w:rPr>
        <w:t>24 часа в неделю - музыкальным руководителям;</w:t>
      </w:r>
    </w:p>
    <w:p w:rsidR="00585011" w:rsidRDefault="00585011" w:rsidP="00585011">
      <w:pPr>
        <w:autoSpaceDE w:val="0"/>
        <w:autoSpaceDN w:val="0"/>
        <w:adjustRightInd w:val="0"/>
        <w:ind w:firstLine="426"/>
        <w:jc w:val="both"/>
        <w:rPr>
          <w:rFonts w:eastAsia="Calibri"/>
        </w:rPr>
      </w:pPr>
      <w:r>
        <w:rPr>
          <w:rFonts w:eastAsia="Calibri"/>
        </w:rPr>
        <w:t>30 часов в неделю - инструкторам по физкультуре;</w:t>
      </w:r>
    </w:p>
    <w:p w:rsidR="00585011" w:rsidRDefault="00585011" w:rsidP="00585011">
      <w:pPr>
        <w:autoSpaceDE w:val="0"/>
        <w:autoSpaceDN w:val="0"/>
        <w:adjustRightInd w:val="0"/>
        <w:ind w:firstLine="426"/>
        <w:jc w:val="both"/>
        <w:rPr>
          <w:rFonts w:eastAsia="Calibri"/>
        </w:rPr>
      </w:pPr>
      <w:r>
        <w:rPr>
          <w:rFonts w:eastAsia="Calibri"/>
        </w:rPr>
        <w:t>36 часов в неделю - воспитателям, старшим воспитателям, педагогам – психологам;</w:t>
      </w:r>
    </w:p>
    <w:p w:rsidR="00585011" w:rsidRDefault="00585011" w:rsidP="00585011">
      <w:pPr>
        <w:autoSpaceDE w:val="0"/>
        <w:autoSpaceDN w:val="0"/>
        <w:adjustRightInd w:val="0"/>
        <w:ind w:firstLine="426"/>
        <w:jc w:val="both"/>
        <w:rPr>
          <w:rFonts w:eastAsia="Calibri"/>
        </w:rPr>
      </w:pPr>
      <w:r>
        <w:rPr>
          <w:rFonts w:eastAsia="Calibri"/>
        </w:rPr>
        <w:t xml:space="preserve">30 часов в неделю - </w:t>
      </w:r>
      <w:r>
        <w:rPr>
          <w:rFonts w:eastAsia="Calibri"/>
          <w:color w:val="222222"/>
        </w:rPr>
        <w:t>воспитателям группы с туберкулезной интоксикацией;</w:t>
      </w:r>
    </w:p>
    <w:p w:rsidR="00585011" w:rsidRPr="008F1CDE" w:rsidRDefault="00585011" w:rsidP="007212ED">
      <w:pPr>
        <w:pStyle w:val="aff1"/>
        <w:numPr>
          <w:ilvl w:val="0"/>
          <w:numId w:val="21"/>
        </w:numPr>
        <w:autoSpaceDE w:val="0"/>
        <w:autoSpaceDN w:val="0"/>
        <w:adjustRightInd w:val="0"/>
        <w:contextualSpacing/>
        <w:jc w:val="both"/>
        <w:rPr>
          <w:rFonts w:eastAsia="Calibri"/>
        </w:rPr>
      </w:pPr>
      <w:r w:rsidRPr="008F1CDE">
        <w:rPr>
          <w:rFonts w:eastAsia="Calibri"/>
        </w:rPr>
        <w:t>асов в неделю – младшим воспитателям.</w:t>
      </w:r>
    </w:p>
    <w:p w:rsidR="00585011" w:rsidRDefault="00585011" w:rsidP="00585011">
      <w:pPr>
        <w:tabs>
          <w:tab w:val="left" w:pos="851"/>
        </w:tabs>
        <w:jc w:val="both"/>
        <w:rPr>
          <w:rFonts w:eastAsia="Calibri"/>
        </w:rPr>
      </w:pPr>
      <w:r>
        <w:rPr>
          <w:rFonts w:eastAsia="Calibri"/>
        </w:rPr>
        <w:t>3.3 Должностные оклады других работников, не перечисленных в пункте 3.3, в том числе руководителя МАДОУ «Детский сад № 374», их заместителей выплачиваются за работу при 40-часовой рабочей неделе.</w:t>
      </w:r>
    </w:p>
    <w:p w:rsidR="00585011" w:rsidRDefault="00585011" w:rsidP="00585011">
      <w:pPr>
        <w:tabs>
          <w:tab w:val="left" w:pos="851"/>
        </w:tabs>
        <w:jc w:val="both"/>
        <w:rPr>
          <w:rFonts w:eastAsia="Calibri"/>
        </w:rPr>
      </w:pPr>
      <w:r>
        <w:rPr>
          <w:rFonts w:eastAsia="Calibri"/>
        </w:rPr>
        <w:lastRenderedPageBreak/>
        <w:t>3.4 Продолжительность рабочего времени (нормы часов работы за ставку заработной платы) медицинских работников определяется Трудовым кодексом РФ.</w:t>
      </w:r>
    </w:p>
    <w:p w:rsidR="00585011" w:rsidRPr="008F1CDE" w:rsidRDefault="00585011" w:rsidP="00585011">
      <w:pPr>
        <w:tabs>
          <w:tab w:val="left" w:pos="851"/>
        </w:tabs>
        <w:jc w:val="both"/>
        <w:rPr>
          <w:rFonts w:eastAsia="Calibri"/>
        </w:rPr>
      </w:pPr>
      <w:r w:rsidRPr="008F1CDE">
        <w:rPr>
          <w:rFonts w:eastAsia="Calibri"/>
        </w:rPr>
        <w:t>3.5</w:t>
      </w:r>
      <w:r>
        <w:rPr>
          <w:rFonts w:eastAsia="Calibri"/>
        </w:rPr>
        <w:t xml:space="preserve"> </w:t>
      </w:r>
      <w:r w:rsidRPr="008F1CDE">
        <w:rPr>
          <w:rFonts w:eastAsia="Calibri"/>
        </w:rPr>
        <w:t>Нормативное количество услуг за один час базовой ставки заработной платы (базового оклада), оказываемых работниками МАДОУ «Детский сад № 374» составляет:</w:t>
      </w:r>
    </w:p>
    <w:p w:rsidR="00585011" w:rsidRDefault="00585011" w:rsidP="00585011">
      <w:pPr>
        <w:tabs>
          <w:tab w:val="left" w:pos="851"/>
        </w:tabs>
        <w:ind w:firstLine="426"/>
        <w:jc w:val="both"/>
        <w:rPr>
          <w:rFonts w:eastAsia="Calibri"/>
        </w:rPr>
      </w:pPr>
      <w:r>
        <w:rPr>
          <w:rFonts w:eastAsia="Calibri"/>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rsidR="00585011" w:rsidRDefault="00585011" w:rsidP="00585011">
      <w:pPr>
        <w:widowControl w:val="0"/>
        <w:autoSpaceDE w:val="0"/>
        <w:autoSpaceDN w:val="0"/>
        <w:ind w:firstLine="426"/>
        <w:jc w:val="both"/>
      </w:pPr>
      <w:r>
        <w:t>- для детей с фонетико-фонематическими нарушениями речи в возрасте старше трёх лет – 12 детей;</w:t>
      </w:r>
    </w:p>
    <w:p w:rsidR="00585011" w:rsidRDefault="00585011" w:rsidP="00585011">
      <w:pPr>
        <w:widowControl w:val="0"/>
        <w:autoSpaceDE w:val="0"/>
        <w:autoSpaceDN w:val="0"/>
        <w:ind w:firstLine="426"/>
        <w:jc w:val="both"/>
      </w:pPr>
      <w:r>
        <w:t>- для детей с тяжёлыми нарушениями речи в возрасте старше трёх лет – 10 детей;</w:t>
      </w:r>
    </w:p>
    <w:p w:rsidR="00585011" w:rsidRDefault="00585011" w:rsidP="00585011">
      <w:pPr>
        <w:widowControl w:val="0"/>
        <w:autoSpaceDE w:val="0"/>
        <w:autoSpaceDN w:val="0"/>
        <w:ind w:firstLine="426"/>
        <w:jc w:val="both"/>
      </w:pPr>
      <w:r>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585011" w:rsidRDefault="00585011" w:rsidP="00585011">
      <w:pPr>
        <w:widowControl w:val="0"/>
        <w:autoSpaceDE w:val="0"/>
        <w:autoSpaceDN w:val="0"/>
        <w:ind w:firstLine="426"/>
        <w:jc w:val="both"/>
        <w:rPr>
          <w:rFonts w:eastAsia="Calibri"/>
        </w:rPr>
      </w:pPr>
      <w:r>
        <w:t>3.6.2. С</w:t>
      </w:r>
      <w:r>
        <w:rPr>
          <w:rFonts w:eastAsia="Calibri"/>
        </w:rPr>
        <w:t xml:space="preserve">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rsidR="00585011" w:rsidRDefault="00585011" w:rsidP="00585011">
      <w:pPr>
        <w:widowControl w:val="0"/>
        <w:autoSpaceDE w:val="0"/>
        <w:autoSpaceDN w:val="0"/>
        <w:ind w:firstLine="426"/>
        <w:jc w:val="both"/>
      </w:pPr>
      <w:r>
        <w:rPr>
          <w:rFonts w:eastAsia="Calibri"/>
        </w:rPr>
        <w:t>в группах для детей от 3 лет до 7 лет - 20 детей;</w:t>
      </w:r>
    </w:p>
    <w:p w:rsidR="00585011" w:rsidRDefault="00585011" w:rsidP="00585011">
      <w:pPr>
        <w:tabs>
          <w:tab w:val="num" w:pos="1134"/>
        </w:tabs>
        <w:autoSpaceDE w:val="0"/>
        <w:autoSpaceDN w:val="0"/>
        <w:adjustRightInd w:val="0"/>
        <w:jc w:val="both"/>
        <w:rPr>
          <w:rFonts w:eastAsia="Calibri"/>
        </w:rPr>
      </w:pPr>
      <w:r>
        <w:rPr>
          <w:rFonts w:eastAsia="Calibri"/>
        </w:rPr>
        <w:t>в разновозрастных группах:</w:t>
      </w:r>
    </w:p>
    <w:p w:rsidR="00585011" w:rsidRDefault="00585011" w:rsidP="00585011">
      <w:pPr>
        <w:tabs>
          <w:tab w:val="num" w:pos="1134"/>
        </w:tabs>
        <w:autoSpaceDE w:val="0"/>
        <w:autoSpaceDN w:val="0"/>
        <w:adjustRightInd w:val="0"/>
        <w:ind w:firstLine="426"/>
        <w:jc w:val="both"/>
        <w:rPr>
          <w:rFonts w:eastAsia="Calibri"/>
        </w:rPr>
      </w:pPr>
      <w:r>
        <w:rPr>
          <w:rFonts w:eastAsia="Calibri"/>
        </w:rPr>
        <w:t>при наличии в группе детей любых трех возрастов (от 3 до 7 лет) - 10 детей;</w:t>
      </w:r>
    </w:p>
    <w:p w:rsidR="00585011" w:rsidRDefault="00585011" w:rsidP="00585011">
      <w:pPr>
        <w:tabs>
          <w:tab w:val="left" w:pos="567"/>
          <w:tab w:val="num" w:pos="1134"/>
        </w:tabs>
        <w:autoSpaceDE w:val="0"/>
        <w:autoSpaceDN w:val="0"/>
        <w:adjustRightInd w:val="0"/>
        <w:ind w:firstLine="426"/>
        <w:jc w:val="both"/>
        <w:rPr>
          <w:rFonts w:eastAsia="Calibri"/>
        </w:rPr>
      </w:pPr>
      <w:r>
        <w:rPr>
          <w:rFonts w:eastAsia="Calibri"/>
        </w:rPr>
        <w:t>при наличии в группе детей любых двух возрастов (от 3 до 7 лет) - 15 детей.</w:t>
      </w:r>
    </w:p>
    <w:p w:rsidR="00585011" w:rsidRDefault="00585011" w:rsidP="007212ED">
      <w:pPr>
        <w:numPr>
          <w:ilvl w:val="0"/>
          <w:numId w:val="20"/>
        </w:numPr>
        <w:jc w:val="center"/>
        <w:rPr>
          <w:rFonts w:eastAsia="Calibri"/>
          <w:b/>
        </w:rPr>
      </w:pPr>
      <w:r>
        <w:rPr>
          <w:rFonts w:eastAsia="Calibri"/>
          <w:b/>
        </w:rPr>
        <w:t xml:space="preserve">Порядок формирования окладов </w:t>
      </w:r>
    </w:p>
    <w:p w:rsidR="00585011" w:rsidRDefault="00585011" w:rsidP="00585011">
      <w:pPr>
        <w:jc w:val="center"/>
        <w:rPr>
          <w:rFonts w:eastAsia="Calibri"/>
          <w:b/>
        </w:rPr>
      </w:pPr>
      <w:r>
        <w:rPr>
          <w:rFonts w:eastAsia="Calibri"/>
          <w:b/>
        </w:rPr>
        <w:t>(должностных окладов, ставок заработной платы)</w:t>
      </w:r>
    </w:p>
    <w:p w:rsidR="00585011" w:rsidRDefault="00585011" w:rsidP="00585011">
      <w:pPr>
        <w:tabs>
          <w:tab w:val="left" w:pos="851"/>
        </w:tabs>
        <w:jc w:val="both"/>
        <w:rPr>
          <w:rFonts w:eastAsia="Calibri"/>
        </w:rPr>
      </w:pPr>
      <w:r>
        <w:rPr>
          <w:rFonts w:eastAsia="Calibri"/>
        </w:rPr>
        <w:t>4.1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585011" w:rsidRDefault="00585011" w:rsidP="00585011">
      <w:pPr>
        <w:tabs>
          <w:tab w:val="left" w:pos="851"/>
        </w:tabs>
        <w:jc w:val="both"/>
        <w:rPr>
          <w:rFonts w:eastAsia="Calibri"/>
        </w:rPr>
      </w:pPr>
      <w:r>
        <w:rPr>
          <w:rFonts w:eastAsia="Calibri"/>
        </w:rPr>
        <w:t>4.2 Единица измерения услуг, оказываемых педагогическими работниками МАДОУ «Детский сад № 374», соответствует единице измерения норматива финансовых затрат на оказание указанного вида услуг.</w:t>
      </w:r>
    </w:p>
    <w:p w:rsidR="00585011" w:rsidRDefault="00585011" w:rsidP="007212ED">
      <w:pPr>
        <w:numPr>
          <w:ilvl w:val="0"/>
          <w:numId w:val="20"/>
        </w:numPr>
        <w:ind w:left="0" w:firstLine="426"/>
        <w:jc w:val="center"/>
        <w:rPr>
          <w:rFonts w:eastAsia="Calibri"/>
          <w:b/>
        </w:rPr>
      </w:pPr>
      <w:r>
        <w:rPr>
          <w:rFonts w:eastAsia="Calibri"/>
          <w:b/>
        </w:rPr>
        <w:t>Выплаты стимулирующего характера</w:t>
      </w:r>
    </w:p>
    <w:p w:rsidR="00585011" w:rsidRDefault="00585011" w:rsidP="00585011">
      <w:pPr>
        <w:tabs>
          <w:tab w:val="left" w:pos="851"/>
        </w:tabs>
        <w:jc w:val="both"/>
        <w:rPr>
          <w:rFonts w:eastAsia="Calibri"/>
        </w:rPr>
      </w:pPr>
      <w:r>
        <w:rPr>
          <w:rFonts w:eastAsia="Calibri"/>
        </w:rPr>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85011" w:rsidRPr="008F1CDE" w:rsidRDefault="00585011" w:rsidP="007212ED">
      <w:pPr>
        <w:pStyle w:val="aff1"/>
        <w:numPr>
          <w:ilvl w:val="1"/>
          <w:numId w:val="22"/>
        </w:numPr>
        <w:tabs>
          <w:tab w:val="left" w:pos="851"/>
        </w:tabs>
        <w:contextualSpacing/>
        <w:jc w:val="both"/>
        <w:rPr>
          <w:rFonts w:eastAsia="Calibri"/>
        </w:rPr>
      </w:pPr>
      <w:r>
        <w:rPr>
          <w:rFonts w:eastAsia="Calibri"/>
        </w:rPr>
        <w:t xml:space="preserve"> </w:t>
      </w:r>
      <w:r w:rsidRPr="008F1CDE">
        <w:rPr>
          <w:rFonts w:eastAsia="Calibri"/>
        </w:rPr>
        <w:t>Выплаты стимулирующего характера включают в себя:</w:t>
      </w:r>
    </w:p>
    <w:p w:rsidR="00585011" w:rsidRDefault="00585011" w:rsidP="00585011">
      <w:pPr>
        <w:tabs>
          <w:tab w:val="left" w:pos="851"/>
        </w:tabs>
        <w:ind w:firstLine="426"/>
        <w:jc w:val="both"/>
        <w:rPr>
          <w:rFonts w:eastAsia="Calibri"/>
        </w:rPr>
      </w:pPr>
      <w:r>
        <w:rPr>
          <w:rFonts w:eastAsia="Calibri"/>
        </w:rPr>
        <w:t>выплаты за специфику образовательной программы;</w:t>
      </w:r>
    </w:p>
    <w:p w:rsidR="00585011" w:rsidRDefault="00585011" w:rsidP="00585011">
      <w:pPr>
        <w:tabs>
          <w:tab w:val="left" w:pos="851"/>
        </w:tabs>
        <w:ind w:firstLine="426"/>
        <w:jc w:val="both"/>
        <w:rPr>
          <w:rFonts w:eastAsia="Calibri"/>
        </w:rPr>
      </w:pPr>
      <w:r>
        <w:rPr>
          <w:rFonts w:eastAsia="Calibri"/>
        </w:rPr>
        <w:t>выплаты за наличие государственных наград;</w:t>
      </w:r>
    </w:p>
    <w:p w:rsidR="00585011" w:rsidRDefault="00585011" w:rsidP="00585011">
      <w:pPr>
        <w:tabs>
          <w:tab w:val="left" w:pos="851"/>
        </w:tabs>
        <w:ind w:firstLine="426"/>
        <w:jc w:val="both"/>
        <w:rPr>
          <w:rFonts w:eastAsia="Calibri"/>
        </w:rPr>
      </w:pPr>
      <w:r>
        <w:rPr>
          <w:rFonts w:eastAsia="Calibri"/>
        </w:rPr>
        <w:t>выплаты за сложность и напряженность работы;</w:t>
      </w:r>
    </w:p>
    <w:p w:rsidR="00585011" w:rsidRDefault="00585011" w:rsidP="00585011">
      <w:pPr>
        <w:tabs>
          <w:tab w:val="left" w:pos="851"/>
        </w:tabs>
        <w:ind w:firstLine="426"/>
        <w:jc w:val="both"/>
        <w:rPr>
          <w:rFonts w:eastAsia="Calibri"/>
        </w:rPr>
      </w:pPr>
      <w:r>
        <w:rPr>
          <w:rFonts w:eastAsia="Calibri"/>
        </w:rPr>
        <w:t>выплаты за стаж работы по профилю;</w:t>
      </w:r>
    </w:p>
    <w:p w:rsidR="00585011" w:rsidRDefault="00585011" w:rsidP="00585011">
      <w:pPr>
        <w:tabs>
          <w:tab w:val="left" w:pos="851"/>
        </w:tabs>
        <w:ind w:firstLine="426"/>
        <w:jc w:val="both"/>
        <w:rPr>
          <w:rFonts w:eastAsia="Calibri"/>
        </w:rPr>
      </w:pPr>
      <w:r>
        <w:rPr>
          <w:rFonts w:eastAsia="Calibri"/>
        </w:rPr>
        <w:t>выплаты за квалификационную категорию;</w:t>
      </w:r>
    </w:p>
    <w:p w:rsidR="00585011" w:rsidRDefault="00585011" w:rsidP="00585011">
      <w:pPr>
        <w:tabs>
          <w:tab w:val="left" w:pos="851"/>
        </w:tabs>
        <w:ind w:firstLine="426"/>
        <w:jc w:val="both"/>
        <w:rPr>
          <w:rFonts w:eastAsia="Calibri"/>
        </w:rPr>
      </w:pPr>
      <w:r>
        <w:rPr>
          <w:rFonts w:eastAsia="Calibri"/>
        </w:rPr>
        <w:t>выплаты за качество выполняемых работ;</w:t>
      </w:r>
    </w:p>
    <w:p w:rsidR="00585011" w:rsidRDefault="00585011" w:rsidP="00585011">
      <w:pPr>
        <w:tabs>
          <w:tab w:val="left" w:pos="851"/>
        </w:tabs>
        <w:ind w:firstLine="426"/>
        <w:jc w:val="both"/>
        <w:rPr>
          <w:rFonts w:eastAsia="Calibri"/>
        </w:rPr>
      </w:pPr>
      <w:r>
        <w:rPr>
          <w:rFonts w:eastAsia="Calibri"/>
        </w:rPr>
        <w:t>выплаты педагогам «молодой специалист»;</w:t>
      </w:r>
    </w:p>
    <w:p w:rsidR="00585011" w:rsidRDefault="00585011" w:rsidP="00585011">
      <w:pPr>
        <w:tabs>
          <w:tab w:val="left" w:pos="851"/>
        </w:tabs>
        <w:ind w:firstLine="426"/>
        <w:jc w:val="both"/>
        <w:rPr>
          <w:rFonts w:eastAsia="Calibri"/>
        </w:rPr>
      </w:pPr>
      <w:r>
        <w:rPr>
          <w:rFonts w:eastAsia="Calibri"/>
        </w:rPr>
        <w:t>выплаты за</w:t>
      </w:r>
      <w:r>
        <w:t xml:space="preserve"> управление;</w:t>
      </w:r>
    </w:p>
    <w:p w:rsidR="00585011" w:rsidRDefault="00585011" w:rsidP="00585011">
      <w:pPr>
        <w:tabs>
          <w:tab w:val="left" w:pos="851"/>
        </w:tabs>
        <w:ind w:firstLine="426"/>
        <w:jc w:val="both"/>
        <w:rPr>
          <w:rFonts w:eastAsia="Calibri"/>
        </w:rPr>
      </w:pPr>
      <w:r>
        <w:rPr>
          <w:rFonts w:eastAsia="Calibri"/>
        </w:rPr>
        <w:t>премиальные и иные поощрительные выплаты.</w:t>
      </w:r>
    </w:p>
    <w:p w:rsidR="00585011" w:rsidRDefault="00585011" w:rsidP="00585011">
      <w:pPr>
        <w:tabs>
          <w:tab w:val="left" w:pos="851"/>
        </w:tabs>
        <w:jc w:val="both"/>
        <w:rPr>
          <w:rFonts w:eastAsia="Calibri"/>
        </w:rPr>
      </w:pPr>
      <w:r>
        <w:rPr>
          <w:rFonts w:eastAsia="Calibri"/>
        </w:rPr>
        <w:t xml:space="preserve">5.3 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585011" w:rsidRDefault="00585011" w:rsidP="00585011">
      <w:pPr>
        <w:tabs>
          <w:tab w:val="left" w:pos="851"/>
        </w:tabs>
        <w:ind w:firstLine="426"/>
        <w:jc w:val="both"/>
        <w:rPr>
          <w:rFonts w:eastAsia="Calibri"/>
        </w:rPr>
      </w:pPr>
      <w:r>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85011" w:rsidRDefault="00585011" w:rsidP="00585011">
      <w:pPr>
        <w:ind w:firstLine="709"/>
        <w:jc w:val="right"/>
        <w:rPr>
          <w:rFonts w:eastAsia="Calibri"/>
          <w:b/>
          <w:i/>
        </w:rPr>
      </w:pPr>
      <w:r>
        <w:rPr>
          <w:rFonts w:eastAsia="Calibri"/>
          <w:b/>
          <w:i/>
        </w:rPr>
        <w:t>Таблица 5.</w:t>
      </w:r>
      <w:r>
        <w:rPr>
          <w:rFonts w:eastAsia="Calibri"/>
        </w:rPr>
        <w:t xml:space="preserve"> </w:t>
      </w:r>
      <w:r>
        <w:rPr>
          <w:rFonts w:eastAsia="Calibri"/>
          <w:b/>
          <w:i/>
        </w:rPr>
        <w:t>Размеры надбавок за квалификационную категорию педагогическим работникам МАДОУ «Детский сад №374»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5387"/>
        <w:gridCol w:w="2126"/>
      </w:tblGrid>
      <w:tr w:rsidR="00585011" w:rsidTr="00711DD5">
        <w:trPr>
          <w:tblHeader/>
        </w:trPr>
        <w:tc>
          <w:tcPr>
            <w:tcW w:w="237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lastRenderedPageBreak/>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Размер надбавки, процент</w:t>
            </w:r>
          </w:p>
        </w:tc>
      </w:tr>
      <w:tr w:rsidR="00585011" w:rsidTr="00711DD5">
        <w:tc>
          <w:tcPr>
            <w:tcW w:w="9889" w:type="dxa"/>
            <w:gridSpan w:val="3"/>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 xml:space="preserve">Профессионально-квалификационная группа должностей </w:t>
            </w:r>
            <w:r>
              <w:rPr>
                <w:rFonts w:eastAsia="Calibri"/>
                <w:b/>
                <w:i/>
              </w:rPr>
              <w:t>педагогических работников</w:t>
            </w:r>
          </w:p>
        </w:tc>
      </w:tr>
      <w:tr w:rsidR="00585011" w:rsidTr="00711DD5">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rPr>
            </w:pPr>
            <w:r>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r>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hideMark/>
          </w:tcPr>
          <w:p w:rsidR="00585011" w:rsidRDefault="00585011" w:rsidP="00711DD5">
            <w:pPr>
              <w:jc w:val="center"/>
              <w:rPr>
                <w:rFonts w:eastAsia="Calibri"/>
              </w:rPr>
            </w:pPr>
            <w:r>
              <w:rPr>
                <w:rFonts w:eastAsia="Calibri"/>
              </w:rPr>
              <w:t>25,0</w:t>
            </w:r>
          </w:p>
        </w:tc>
      </w:tr>
      <w:tr w:rsidR="00585011" w:rsidTr="00711DD5">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r>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hideMark/>
          </w:tcPr>
          <w:p w:rsidR="00585011" w:rsidRDefault="00585011" w:rsidP="00711DD5">
            <w:pPr>
              <w:jc w:val="center"/>
              <w:rPr>
                <w:rFonts w:eastAsia="Calibri"/>
              </w:rPr>
            </w:pPr>
            <w:r>
              <w:rPr>
                <w:rFonts w:eastAsia="Calibri"/>
              </w:rPr>
              <w:t>30,0</w:t>
            </w:r>
          </w:p>
        </w:tc>
      </w:tr>
      <w:tr w:rsidR="00585011" w:rsidTr="00711DD5">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rPr>
            </w:pPr>
            <w:r>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r>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hideMark/>
          </w:tcPr>
          <w:p w:rsidR="00585011" w:rsidRDefault="00585011" w:rsidP="00711DD5">
            <w:pPr>
              <w:jc w:val="center"/>
              <w:rPr>
                <w:rFonts w:eastAsia="Calibri"/>
              </w:rPr>
            </w:pPr>
            <w:r>
              <w:rPr>
                <w:rFonts w:eastAsia="Calibri"/>
              </w:rPr>
              <w:t>27,0</w:t>
            </w:r>
          </w:p>
        </w:tc>
      </w:tr>
      <w:tr w:rsidR="00585011" w:rsidTr="00711DD5">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r>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hideMark/>
          </w:tcPr>
          <w:p w:rsidR="00585011" w:rsidRDefault="00585011" w:rsidP="00711DD5">
            <w:pPr>
              <w:jc w:val="center"/>
              <w:rPr>
                <w:rFonts w:eastAsia="Calibri"/>
              </w:rPr>
            </w:pPr>
            <w:r>
              <w:rPr>
                <w:rFonts w:eastAsia="Calibri"/>
              </w:rPr>
              <w:t>32,0</w:t>
            </w:r>
          </w:p>
        </w:tc>
      </w:tr>
      <w:tr w:rsidR="00585011" w:rsidTr="00711DD5">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rPr>
            </w:pPr>
            <w:r>
              <w:rPr>
                <w:rFonts w:eastAsia="Calibri"/>
              </w:rPr>
              <w:t>4</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r>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hideMark/>
          </w:tcPr>
          <w:p w:rsidR="00585011" w:rsidRDefault="00585011" w:rsidP="00711DD5">
            <w:pPr>
              <w:jc w:val="center"/>
              <w:rPr>
                <w:rFonts w:eastAsia="Calibri"/>
              </w:rPr>
            </w:pPr>
            <w:r>
              <w:rPr>
                <w:rFonts w:eastAsia="Calibri"/>
              </w:rPr>
              <w:t>28,0</w:t>
            </w:r>
          </w:p>
        </w:tc>
      </w:tr>
      <w:tr w:rsidR="00585011" w:rsidTr="00711DD5">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r>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hideMark/>
          </w:tcPr>
          <w:p w:rsidR="00585011" w:rsidRDefault="00585011" w:rsidP="00711DD5">
            <w:pPr>
              <w:jc w:val="center"/>
              <w:rPr>
                <w:rFonts w:eastAsia="Calibri"/>
              </w:rPr>
            </w:pPr>
            <w:r>
              <w:rPr>
                <w:rFonts w:eastAsia="Calibri"/>
              </w:rPr>
              <w:t>33,0</w:t>
            </w:r>
          </w:p>
        </w:tc>
      </w:tr>
    </w:tbl>
    <w:p w:rsidR="00585011" w:rsidRDefault="00585011" w:rsidP="00585011">
      <w:pPr>
        <w:widowControl w:val="0"/>
        <w:autoSpaceDE w:val="0"/>
        <w:autoSpaceDN w:val="0"/>
        <w:adjustRightInd w:val="0"/>
        <w:jc w:val="right"/>
        <w:rPr>
          <w:b/>
          <w:bCs/>
          <w:i/>
        </w:rPr>
      </w:pPr>
      <w:bookmarkStart w:id="19" w:name="sub_4541"/>
      <w:r>
        <w:rPr>
          <w:b/>
          <w:bCs/>
          <w:i/>
        </w:rPr>
        <w:t xml:space="preserve">Таблица </w:t>
      </w:r>
      <w:bookmarkEnd w:id="19"/>
      <w:r>
        <w:rPr>
          <w:b/>
          <w:bCs/>
          <w:i/>
        </w:rPr>
        <w:t>6.</w:t>
      </w:r>
      <w:r>
        <w:rPr>
          <w:b/>
          <w:bCs/>
        </w:rPr>
        <w:t xml:space="preserve">  </w:t>
      </w:r>
      <w:r>
        <w:rPr>
          <w:b/>
          <w:bCs/>
          <w:i/>
        </w:rPr>
        <w:t xml:space="preserve">Размеры надбавок за квалификационную категорию </w:t>
      </w:r>
      <w:r>
        <w:rPr>
          <w:b/>
          <w:i/>
        </w:rPr>
        <w:t>медицинского  персонала</w:t>
      </w:r>
      <w:r>
        <w:rPr>
          <w:rFonts w:eastAsia="Calibri"/>
          <w:b/>
          <w:i/>
        </w:rPr>
        <w:t xml:space="preserve">   МАДОУ «Детский сад №374»</w:t>
      </w: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45"/>
        <w:gridCol w:w="2835"/>
      </w:tblGrid>
      <w:tr w:rsidR="00585011" w:rsidTr="00711DD5">
        <w:tc>
          <w:tcPr>
            <w:tcW w:w="6946"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t>Размер надбавки, процентов</w:t>
            </w:r>
          </w:p>
        </w:tc>
      </w:tr>
      <w:tr w:rsidR="00585011" w:rsidTr="00711DD5">
        <w:tc>
          <w:tcPr>
            <w:tcW w:w="9781" w:type="dxa"/>
            <w:gridSpan w:val="2"/>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t xml:space="preserve">Профессионально-квалификационная группа должностей среднего </w:t>
            </w:r>
          </w:p>
          <w:p w:rsidR="00585011" w:rsidRDefault="00585011" w:rsidP="00711DD5">
            <w:pPr>
              <w:widowControl w:val="0"/>
              <w:autoSpaceDE w:val="0"/>
              <w:autoSpaceDN w:val="0"/>
              <w:adjustRightInd w:val="0"/>
              <w:jc w:val="center"/>
            </w:pPr>
            <w:r>
              <w:rPr>
                <w:b/>
                <w:i/>
              </w:rPr>
              <w:t>медицинского  персонала</w:t>
            </w:r>
          </w:p>
        </w:tc>
      </w:tr>
      <w:tr w:rsidR="00585011" w:rsidTr="00711DD5">
        <w:tc>
          <w:tcPr>
            <w:tcW w:w="6946"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both"/>
            </w:pPr>
            <w:r>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t>3,0</w:t>
            </w:r>
          </w:p>
        </w:tc>
      </w:tr>
      <w:tr w:rsidR="00585011" w:rsidTr="00711DD5">
        <w:tc>
          <w:tcPr>
            <w:tcW w:w="6946"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both"/>
            </w:pPr>
            <w:r>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t>6,0</w:t>
            </w:r>
          </w:p>
        </w:tc>
      </w:tr>
      <w:tr w:rsidR="00585011" w:rsidTr="00711DD5">
        <w:tc>
          <w:tcPr>
            <w:tcW w:w="6946"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both"/>
            </w:pPr>
            <w: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t>10,0</w:t>
            </w:r>
          </w:p>
        </w:tc>
      </w:tr>
    </w:tbl>
    <w:p w:rsidR="00585011" w:rsidRDefault="00585011" w:rsidP="00585011">
      <w:pPr>
        <w:ind w:firstLine="426"/>
        <w:jc w:val="both"/>
        <w:rPr>
          <w:rFonts w:eastAsia="Calibri"/>
        </w:rPr>
      </w:pPr>
      <w:r>
        <w:rPr>
          <w:rFonts w:eastAsia="Calibri"/>
        </w:rPr>
        <w:t xml:space="preserve">5.4. При работе педагогических и учебно-вспомогательных работников в МАДОУ «Детский сад № 374»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585011" w:rsidRDefault="00585011" w:rsidP="00585011">
      <w:pPr>
        <w:ind w:firstLine="426"/>
        <w:jc w:val="both"/>
        <w:rPr>
          <w:rFonts w:eastAsia="Calibri"/>
        </w:rPr>
      </w:pPr>
      <w:r>
        <w:rPr>
          <w:rFonts w:eastAsia="Calibri"/>
        </w:rPr>
        <w:t xml:space="preserve">5.5.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Pr>
          <w:rFonts w:eastAsia="Calibri"/>
          <w:b/>
        </w:rPr>
        <w:t>за специфику</w:t>
      </w:r>
      <w:r>
        <w:rPr>
          <w:rFonts w:eastAsia="Calibri"/>
        </w:rPr>
        <w:t xml:space="preserve"> образовательной программы, утверждается по согласованию с профсоюзной организацией</w:t>
      </w:r>
    </w:p>
    <w:p w:rsidR="00585011" w:rsidRDefault="00585011" w:rsidP="00585011">
      <w:pPr>
        <w:ind w:left="720"/>
        <w:jc w:val="right"/>
        <w:rPr>
          <w:rFonts w:eastAsia="Calibri"/>
          <w:b/>
          <w:i/>
        </w:rPr>
      </w:pPr>
      <w:r>
        <w:rPr>
          <w:rFonts w:eastAsia="Calibri"/>
          <w:b/>
          <w:i/>
        </w:rPr>
        <w:t>Таблица 7.</w:t>
      </w:r>
      <w:r>
        <w:rPr>
          <w:rFonts w:eastAsia="Calibri"/>
          <w:b/>
        </w:rPr>
        <w:t xml:space="preserve"> </w:t>
      </w:r>
      <w:r>
        <w:rPr>
          <w:rFonts w:eastAsia="Calibri"/>
          <w:b/>
          <w:i/>
        </w:rPr>
        <w:t>Размеры надбавок за специфику образовательной программы работников МАДОУ «Детский сад №374»</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6"/>
        <w:gridCol w:w="3259"/>
        <w:gridCol w:w="3401"/>
        <w:gridCol w:w="1559"/>
        <w:gridCol w:w="850"/>
      </w:tblGrid>
      <w:tr w:rsidR="00585011" w:rsidTr="00711DD5">
        <w:trPr>
          <w:tblHeader/>
        </w:trPr>
        <w:tc>
          <w:tcPr>
            <w:tcW w:w="817" w:type="dxa"/>
            <w:vMerge w:val="restart"/>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w:t>
            </w:r>
          </w:p>
          <w:p w:rsidR="00585011" w:rsidRDefault="00585011" w:rsidP="00711DD5">
            <w:pPr>
              <w:jc w:val="center"/>
              <w:rPr>
                <w:rFonts w:eastAsia="Calibri"/>
              </w:rPr>
            </w:pPr>
            <w:r>
              <w:rPr>
                <w:rFonts w:eastAsia="Calibri"/>
              </w:rPr>
              <w:t>п/п</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Размер надбавки, процент</w:t>
            </w:r>
          </w:p>
        </w:tc>
      </w:tr>
      <w:tr w:rsidR="00585011" w:rsidTr="00711DD5">
        <w:trPr>
          <w:tblHeader/>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p>
        </w:tc>
        <w:tc>
          <w:tcPr>
            <w:tcW w:w="340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rPr>
            </w:pPr>
          </w:p>
        </w:tc>
      </w:tr>
      <w:tr w:rsidR="00585011" w:rsidTr="00711DD5">
        <w:tc>
          <w:tcPr>
            <w:tcW w:w="81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1.</w:t>
            </w:r>
          </w:p>
        </w:tc>
        <w:tc>
          <w:tcPr>
            <w:tcW w:w="3260"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Обучение детей родному (татарскому)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rPr>
            </w:pPr>
          </w:p>
          <w:p w:rsidR="00585011" w:rsidRDefault="00585011" w:rsidP="00711DD5">
            <w:pPr>
              <w:jc w:val="center"/>
              <w:rPr>
                <w:rFonts w:eastAsia="Calibri"/>
              </w:rPr>
            </w:pPr>
            <w:r>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rPr>
            </w:pPr>
          </w:p>
          <w:p w:rsidR="00585011" w:rsidRDefault="00585011" w:rsidP="00711DD5">
            <w:pPr>
              <w:jc w:val="center"/>
              <w:rPr>
                <w:rFonts w:eastAsia="Calibri"/>
              </w:rPr>
            </w:pPr>
            <w:r>
              <w:rPr>
                <w:rFonts w:eastAsia="Calibri"/>
              </w:rPr>
              <w:t>3,0</w:t>
            </w:r>
          </w:p>
        </w:tc>
      </w:tr>
      <w:tr w:rsidR="00585011" w:rsidTr="00711DD5">
        <w:tc>
          <w:tcPr>
            <w:tcW w:w="817" w:type="dxa"/>
            <w:tcBorders>
              <w:top w:val="nil"/>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2.</w:t>
            </w:r>
          </w:p>
        </w:tc>
        <w:tc>
          <w:tcPr>
            <w:tcW w:w="3260" w:type="dxa"/>
            <w:tcBorders>
              <w:top w:val="nil"/>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Работа в дошкольных образовательных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w:t>
            </w:r>
          </w:p>
        </w:tc>
        <w:tc>
          <w:tcPr>
            <w:tcW w:w="850"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t>12</w:t>
            </w:r>
          </w:p>
        </w:tc>
      </w:tr>
    </w:tbl>
    <w:p w:rsidR="00585011" w:rsidRDefault="00585011" w:rsidP="00585011">
      <w:pPr>
        <w:tabs>
          <w:tab w:val="left" w:pos="709"/>
        </w:tabs>
        <w:ind w:firstLine="426"/>
        <w:jc w:val="both"/>
        <w:rPr>
          <w:rFonts w:eastAsia="Calibri"/>
        </w:rPr>
      </w:pPr>
      <w:r>
        <w:rPr>
          <w:rFonts w:eastAsia="Calibri"/>
        </w:rPr>
        <w:t xml:space="preserve">5.6. Выплаты </w:t>
      </w:r>
      <w:r>
        <w:rPr>
          <w:rFonts w:eastAsia="Calibri"/>
          <w:b/>
        </w:rPr>
        <w:t>за наличие государственных наград</w:t>
      </w:r>
      <w:r>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585011" w:rsidRDefault="00585011" w:rsidP="00585011">
      <w:pPr>
        <w:tabs>
          <w:tab w:val="left" w:pos="709"/>
        </w:tabs>
        <w:ind w:firstLine="426"/>
        <w:jc w:val="both"/>
        <w:rPr>
          <w:rFonts w:eastAsia="Calibri"/>
        </w:rPr>
      </w:pPr>
      <w:r>
        <w:rPr>
          <w:rFonts w:eastAsia="Calibri"/>
        </w:rPr>
        <w:t xml:space="preserve">Размер надбавки за наличие государственных наград РФ, СССР, союзных республик в составе СССР составляет </w:t>
      </w:r>
      <w:r>
        <w:rPr>
          <w:rFonts w:eastAsia="Calibri"/>
          <w:b/>
        </w:rPr>
        <w:t>7 %</w:t>
      </w:r>
      <w:r>
        <w:rPr>
          <w:rFonts w:eastAsia="Calibri"/>
        </w:rPr>
        <w:t>.</w:t>
      </w:r>
    </w:p>
    <w:p w:rsidR="00585011" w:rsidRDefault="00585011" w:rsidP="00585011">
      <w:pPr>
        <w:tabs>
          <w:tab w:val="left" w:pos="709"/>
        </w:tabs>
        <w:ind w:firstLine="426"/>
        <w:jc w:val="both"/>
        <w:rPr>
          <w:rFonts w:eastAsia="Calibri"/>
        </w:rPr>
      </w:pPr>
      <w:r>
        <w:rPr>
          <w:rFonts w:eastAsia="Calibri"/>
        </w:rPr>
        <w:t xml:space="preserve">Размер надбавки за наличие государственных наград РТ (ТАССР) составляет </w:t>
      </w:r>
      <w:r>
        <w:rPr>
          <w:rFonts w:eastAsia="Calibri"/>
          <w:b/>
        </w:rPr>
        <w:t>6 %</w:t>
      </w:r>
      <w:r>
        <w:rPr>
          <w:rFonts w:eastAsia="Calibri"/>
        </w:rPr>
        <w:t>.</w:t>
      </w:r>
    </w:p>
    <w:p w:rsidR="00585011" w:rsidRDefault="00585011" w:rsidP="00585011">
      <w:pPr>
        <w:tabs>
          <w:tab w:val="left" w:pos="709"/>
        </w:tabs>
        <w:ind w:firstLine="426"/>
        <w:jc w:val="both"/>
        <w:rPr>
          <w:rFonts w:eastAsia="Calibri"/>
        </w:rPr>
      </w:pPr>
      <w:r>
        <w:rPr>
          <w:rFonts w:eastAsia="Calibri"/>
        </w:rPr>
        <w:t xml:space="preserve">Размер надбавки за наличие отраслевых наград РФ, РСФСР, РТ, СССР, союзных республик в составе СССР составляет </w:t>
      </w:r>
      <w:r>
        <w:rPr>
          <w:rFonts w:eastAsia="Calibri"/>
          <w:b/>
        </w:rPr>
        <w:t>2 %.</w:t>
      </w:r>
      <w:r>
        <w:rPr>
          <w:rFonts w:eastAsia="Calibri"/>
        </w:rPr>
        <w:t xml:space="preserve"> </w:t>
      </w:r>
    </w:p>
    <w:p w:rsidR="00585011" w:rsidRDefault="00585011" w:rsidP="00585011">
      <w:pPr>
        <w:tabs>
          <w:tab w:val="left" w:pos="709"/>
        </w:tabs>
        <w:ind w:firstLine="426"/>
        <w:jc w:val="both"/>
        <w:rPr>
          <w:rFonts w:eastAsia="Calibri"/>
        </w:rPr>
      </w:pPr>
      <w:r>
        <w:rPr>
          <w:rFonts w:eastAsia="Calibri"/>
        </w:rPr>
        <w:lastRenderedPageBreak/>
        <w:t xml:space="preserve">Размер надбавки за наличие нагрудного знака РТ «За заслуги в образовании» составляет </w:t>
      </w:r>
      <w:r>
        <w:rPr>
          <w:rFonts w:eastAsia="Calibri"/>
          <w:b/>
        </w:rPr>
        <w:t>2%</w:t>
      </w:r>
      <w:r>
        <w:rPr>
          <w:rFonts w:eastAsia="Calibri"/>
        </w:rPr>
        <w:t>. Надбавка за наличие нагрудного знака РТ «За заслуги в образовании» устанавливается на основании приказа министра образования и науки РТ.</w:t>
      </w:r>
    </w:p>
    <w:p w:rsidR="00585011" w:rsidRDefault="00585011" w:rsidP="00585011">
      <w:pPr>
        <w:tabs>
          <w:tab w:val="left" w:pos="709"/>
        </w:tabs>
        <w:ind w:firstLine="426"/>
        <w:jc w:val="both"/>
        <w:rPr>
          <w:rFonts w:eastAsia="Calibri"/>
        </w:rPr>
      </w:pPr>
      <w:r>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585011" w:rsidRDefault="00585011" w:rsidP="00585011">
      <w:pPr>
        <w:tabs>
          <w:tab w:val="left" w:pos="709"/>
        </w:tabs>
        <w:ind w:firstLine="426"/>
        <w:jc w:val="both"/>
        <w:rPr>
          <w:rFonts w:eastAsia="Calibri"/>
        </w:rPr>
      </w:pPr>
      <w:r>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585011" w:rsidRDefault="00585011" w:rsidP="00585011">
      <w:pPr>
        <w:tabs>
          <w:tab w:val="left" w:pos="709"/>
        </w:tabs>
        <w:ind w:firstLine="426"/>
        <w:jc w:val="both"/>
        <w:rPr>
          <w:rFonts w:eastAsia="Calibri"/>
        </w:rPr>
      </w:pPr>
      <w:r>
        <w:rPr>
          <w:rFonts w:eastAsia="Calibri"/>
        </w:rPr>
        <w:t xml:space="preserve">5.7.  Выплаты </w:t>
      </w:r>
      <w:r>
        <w:rPr>
          <w:rFonts w:eastAsia="Calibri"/>
          <w:b/>
        </w:rPr>
        <w:t>за стаж работы</w:t>
      </w:r>
      <w:r>
        <w:rPr>
          <w:rFonts w:eastAsia="Calibri"/>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585011" w:rsidRDefault="00585011" w:rsidP="00585011">
      <w:pPr>
        <w:ind w:left="720"/>
        <w:jc w:val="right"/>
        <w:rPr>
          <w:rFonts w:eastAsia="Calibri"/>
          <w:b/>
          <w:i/>
        </w:rPr>
      </w:pPr>
      <w:r>
        <w:rPr>
          <w:rFonts w:eastAsia="Calibri"/>
          <w:b/>
          <w:i/>
        </w:rPr>
        <w:t>Таблица 8.</w:t>
      </w:r>
      <w:r>
        <w:rPr>
          <w:rFonts w:eastAsia="Calibri"/>
        </w:rPr>
        <w:t xml:space="preserve"> </w:t>
      </w:r>
      <w:r>
        <w:rPr>
          <w:rFonts w:eastAsia="Calibri"/>
          <w:b/>
          <w:i/>
        </w:rPr>
        <w:t xml:space="preserve">Размеры надбавок за стаж работы по профилю работников </w:t>
      </w:r>
    </w:p>
    <w:p w:rsidR="00585011" w:rsidRDefault="00585011" w:rsidP="00585011">
      <w:pPr>
        <w:ind w:left="720"/>
        <w:jc w:val="right"/>
        <w:rPr>
          <w:rFonts w:eastAsia="Calibri"/>
          <w:b/>
          <w:i/>
        </w:rPr>
      </w:pPr>
      <w:r>
        <w:rPr>
          <w:rFonts w:eastAsia="Calibri"/>
          <w:b/>
          <w:i/>
        </w:rPr>
        <w:t>МАДОУ «Детский сад №374»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2"/>
        <w:gridCol w:w="962"/>
        <w:gridCol w:w="962"/>
        <w:gridCol w:w="2275"/>
        <w:gridCol w:w="1537"/>
        <w:gridCol w:w="1287"/>
      </w:tblGrid>
      <w:tr w:rsidR="00585011" w:rsidTr="00711DD5">
        <w:trPr>
          <w:trHeight w:val="667"/>
        </w:trPr>
        <w:tc>
          <w:tcPr>
            <w:tcW w:w="1365"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Размер надбавки, процентов</w:t>
            </w:r>
          </w:p>
        </w:tc>
      </w:tr>
      <w:tr w:rsidR="00585011" w:rsidTr="00711DD5">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1,0</w:t>
            </w:r>
          </w:p>
        </w:tc>
      </w:tr>
      <w:tr w:rsidR="00585011" w:rsidTr="00711DD5">
        <w:trPr>
          <w:trHeight w:val="1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2,0</w:t>
            </w:r>
          </w:p>
        </w:tc>
      </w:tr>
      <w:tr w:rsidR="00585011" w:rsidTr="00711DD5">
        <w:trPr>
          <w:trHeight w:val="13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3,0</w:t>
            </w:r>
          </w:p>
        </w:tc>
      </w:tr>
      <w:tr w:rsidR="00585011" w:rsidTr="00711DD5">
        <w:tc>
          <w:tcPr>
            <w:tcW w:w="1365" w:type="pct"/>
            <w:vMerge w:val="restar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2,0</w:t>
            </w:r>
          </w:p>
        </w:tc>
      </w:tr>
      <w:tr w:rsidR="00585011" w:rsidTr="00711D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3,0</w:t>
            </w:r>
          </w:p>
        </w:tc>
      </w:tr>
      <w:tr w:rsidR="00585011" w:rsidTr="00711D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3,5</w:t>
            </w:r>
          </w:p>
        </w:tc>
      </w:tr>
      <w:tr w:rsidR="00585011" w:rsidTr="00711D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4,0</w:t>
            </w:r>
          </w:p>
        </w:tc>
      </w:tr>
      <w:tr w:rsidR="00585011" w:rsidTr="00711DD5">
        <w:tc>
          <w:tcPr>
            <w:tcW w:w="1365" w:type="pct"/>
            <w:tcBorders>
              <w:top w:val="single" w:sz="4" w:space="0" w:color="000000"/>
              <w:left w:val="single" w:sz="4" w:space="0" w:color="000000"/>
              <w:bottom w:val="nil"/>
              <w:right w:val="single" w:sz="4" w:space="0" w:color="000000"/>
            </w:tcBorders>
            <w:vAlign w:val="center"/>
            <w:hideMark/>
          </w:tcPr>
          <w:p w:rsidR="00585011" w:rsidRDefault="00585011" w:rsidP="00711DD5">
            <w:pPr>
              <w:jc w:val="center"/>
              <w:rPr>
                <w:rFonts w:eastAsia="Calibri"/>
                <w:lang w:eastAsia="en-US"/>
              </w:rPr>
            </w:pPr>
            <w:r>
              <w:t>Должности среднего</w:t>
            </w:r>
          </w:p>
        </w:tc>
        <w:tc>
          <w:tcPr>
            <w:tcW w:w="636" w:type="pct"/>
            <w:tcBorders>
              <w:top w:val="single" w:sz="4" w:space="0" w:color="000000"/>
              <w:left w:val="single" w:sz="4" w:space="0" w:color="000000"/>
              <w:bottom w:val="nil"/>
              <w:right w:val="single" w:sz="4" w:space="0" w:color="000000"/>
            </w:tcBorders>
          </w:tcPr>
          <w:p w:rsidR="00585011" w:rsidRDefault="00585011" w:rsidP="00711DD5">
            <w:pPr>
              <w:rPr>
                <w:rFonts w:eastAsia="Calibri"/>
                <w:lang w:eastAsia="en-US"/>
              </w:rPr>
            </w:pPr>
          </w:p>
        </w:tc>
        <w:tc>
          <w:tcPr>
            <w:tcW w:w="636" w:type="pct"/>
            <w:tcBorders>
              <w:top w:val="single" w:sz="4" w:space="0" w:color="000000"/>
              <w:left w:val="single" w:sz="4" w:space="0" w:color="000000"/>
              <w:bottom w:val="nil"/>
              <w:right w:val="single" w:sz="4" w:space="0" w:color="000000"/>
            </w:tcBorders>
          </w:tcPr>
          <w:p w:rsidR="00585011" w:rsidRDefault="00585011" w:rsidP="00711DD5">
            <w:pPr>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от 3 до 5 лет</w:t>
            </w:r>
          </w:p>
        </w:tc>
        <w:tc>
          <w:tcPr>
            <w:tcW w:w="783"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2,5</w:t>
            </w:r>
          </w:p>
        </w:tc>
      </w:tr>
      <w:tr w:rsidR="00585011" w:rsidTr="00711DD5">
        <w:tc>
          <w:tcPr>
            <w:tcW w:w="1365" w:type="pct"/>
            <w:tcBorders>
              <w:top w:val="nil"/>
              <w:left w:val="single" w:sz="4" w:space="0" w:color="000000"/>
              <w:bottom w:val="nil"/>
              <w:right w:val="single" w:sz="4" w:space="0" w:color="000000"/>
            </w:tcBorders>
            <w:vAlign w:val="center"/>
            <w:hideMark/>
          </w:tcPr>
          <w:p w:rsidR="00585011" w:rsidRDefault="00585011" w:rsidP="00711DD5">
            <w:pPr>
              <w:jc w:val="center"/>
            </w:pPr>
            <w:r>
              <w:t>медицинского персонала</w:t>
            </w:r>
          </w:p>
        </w:tc>
        <w:tc>
          <w:tcPr>
            <w:tcW w:w="636" w:type="pct"/>
            <w:tcBorders>
              <w:top w:val="nil"/>
              <w:left w:val="single" w:sz="4" w:space="0" w:color="000000"/>
              <w:bottom w:val="nil"/>
              <w:right w:val="single" w:sz="4" w:space="0" w:color="000000"/>
            </w:tcBorders>
          </w:tcPr>
          <w:p w:rsidR="00585011" w:rsidRDefault="00585011" w:rsidP="00711DD5">
            <w:pPr>
              <w:rPr>
                <w:rFonts w:eastAsia="Calibri"/>
                <w:lang w:eastAsia="en-US"/>
              </w:rPr>
            </w:pPr>
          </w:p>
        </w:tc>
        <w:tc>
          <w:tcPr>
            <w:tcW w:w="636" w:type="pct"/>
            <w:tcBorders>
              <w:top w:val="nil"/>
              <w:left w:val="single" w:sz="4" w:space="0" w:color="000000"/>
              <w:bottom w:val="nil"/>
              <w:right w:val="single" w:sz="4" w:space="0" w:color="000000"/>
            </w:tcBorders>
          </w:tcPr>
          <w:p w:rsidR="00585011" w:rsidRDefault="00585011" w:rsidP="00711DD5">
            <w:pPr>
              <w:rPr>
                <w:rFonts w:eastAsia="Calibri"/>
                <w:lang w:eastAsia="en-US"/>
              </w:rPr>
            </w:pPr>
          </w:p>
        </w:tc>
        <w:tc>
          <w:tcPr>
            <w:tcW w:w="636" w:type="pct"/>
            <w:tcBorders>
              <w:top w:val="nil"/>
              <w:left w:val="single" w:sz="4" w:space="0" w:color="000000"/>
              <w:bottom w:val="nil"/>
              <w:right w:val="single" w:sz="4" w:space="0" w:color="000000"/>
            </w:tcBorders>
            <w:vAlign w:val="center"/>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от 5 до 10 лет</w:t>
            </w:r>
          </w:p>
        </w:tc>
        <w:tc>
          <w:tcPr>
            <w:tcW w:w="783"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3,5</w:t>
            </w:r>
          </w:p>
        </w:tc>
      </w:tr>
      <w:tr w:rsidR="00585011" w:rsidTr="00711DD5">
        <w:tc>
          <w:tcPr>
            <w:tcW w:w="1365" w:type="pct"/>
            <w:tcBorders>
              <w:top w:val="nil"/>
              <w:left w:val="single" w:sz="4" w:space="0" w:color="000000"/>
              <w:bottom w:val="nil"/>
              <w:right w:val="single" w:sz="4" w:space="0" w:color="000000"/>
            </w:tcBorders>
            <w:vAlign w:val="center"/>
          </w:tcPr>
          <w:p w:rsidR="00585011" w:rsidRDefault="00585011" w:rsidP="00711DD5">
            <w:pPr>
              <w:rPr>
                <w:color w:val="FF0000"/>
              </w:rPr>
            </w:pPr>
          </w:p>
        </w:tc>
        <w:tc>
          <w:tcPr>
            <w:tcW w:w="636" w:type="pct"/>
            <w:tcBorders>
              <w:top w:val="nil"/>
              <w:left w:val="single" w:sz="4" w:space="0" w:color="000000"/>
              <w:bottom w:val="nil"/>
              <w:right w:val="single" w:sz="4" w:space="0" w:color="000000"/>
            </w:tcBorders>
          </w:tcPr>
          <w:p w:rsidR="00585011" w:rsidRDefault="00585011" w:rsidP="00711DD5">
            <w:pPr>
              <w:jc w:val="center"/>
              <w:rPr>
                <w:rFonts w:eastAsia="Calibri"/>
                <w:lang w:eastAsia="en-US"/>
              </w:rPr>
            </w:pPr>
          </w:p>
        </w:tc>
        <w:tc>
          <w:tcPr>
            <w:tcW w:w="636" w:type="pct"/>
            <w:tcBorders>
              <w:top w:val="nil"/>
              <w:left w:val="single" w:sz="4" w:space="0" w:color="000000"/>
              <w:bottom w:val="nil"/>
              <w:right w:val="single" w:sz="4" w:space="0" w:color="000000"/>
            </w:tcBorders>
          </w:tcPr>
          <w:p w:rsidR="00585011" w:rsidRDefault="00585011" w:rsidP="00711DD5">
            <w:pPr>
              <w:jc w:val="center"/>
              <w:rPr>
                <w:rFonts w:eastAsia="Calibri"/>
                <w:lang w:eastAsia="en-US"/>
              </w:rPr>
            </w:pPr>
          </w:p>
        </w:tc>
        <w:tc>
          <w:tcPr>
            <w:tcW w:w="636" w:type="pct"/>
            <w:tcBorders>
              <w:top w:val="nil"/>
              <w:left w:val="single" w:sz="4" w:space="0" w:color="000000"/>
              <w:bottom w:val="nil"/>
              <w:right w:val="single" w:sz="4" w:space="0" w:color="000000"/>
            </w:tcBorders>
            <w:vAlign w:val="center"/>
            <w:hideMark/>
          </w:tcPr>
          <w:p w:rsidR="00585011" w:rsidRDefault="00585011" w:rsidP="00711DD5">
            <w:pPr>
              <w:jc w:val="center"/>
              <w:rPr>
                <w:rFonts w:eastAsia="Calibri"/>
                <w:lang w:eastAsia="en-US"/>
              </w:rPr>
            </w:pPr>
            <w:r>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от 10 до 15 лет</w:t>
            </w:r>
          </w:p>
        </w:tc>
        <w:tc>
          <w:tcPr>
            <w:tcW w:w="783"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4,5</w:t>
            </w:r>
          </w:p>
        </w:tc>
      </w:tr>
      <w:tr w:rsidR="00585011" w:rsidTr="00711DD5">
        <w:tc>
          <w:tcPr>
            <w:tcW w:w="1365" w:type="pct"/>
            <w:tcBorders>
              <w:top w:val="nil"/>
              <w:left w:val="single" w:sz="4" w:space="0" w:color="000000"/>
              <w:bottom w:val="single" w:sz="4" w:space="0" w:color="000000"/>
              <w:right w:val="single" w:sz="4" w:space="0" w:color="000000"/>
            </w:tcBorders>
            <w:vAlign w:val="center"/>
          </w:tcPr>
          <w:p w:rsidR="00585011" w:rsidRDefault="00585011" w:rsidP="00711DD5"/>
        </w:tc>
        <w:tc>
          <w:tcPr>
            <w:tcW w:w="636" w:type="pct"/>
            <w:tcBorders>
              <w:top w:val="nil"/>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636" w:type="pct"/>
            <w:tcBorders>
              <w:top w:val="nil"/>
              <w:left w:val="single" w:sz="4" w:space="0" w:color="000000"/>
              <w:bottom w:val="single" w:sz="4" w:space="0" w:color="000000"/>
              <w:right w:val="single" w:sz="4" w:space="0" w:color="000000"/>
            </w:tcBorders>
          </w:tcPr>
          <w:p w:rsidR="00585011" w:rsidRDefault="00585011" w:rsidP="00711DD5">
            <w:pPr>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rsidR="00585011" w:rsidRDefault="00585011" w:rsidP="00711DD5">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свыше 15 лет</w:t>
            </w:r>
          </w:p>
        </w:tc>
        <w:tc>
          <w:tcPr>
            <w:tcW w:w="783" w:type="pct"/>
            <w:tcBorders>
              <w:top w:val="single" w:sz="4" w:space="0" w:color="000000"/>
              <w:left w:val="single" w:sz="4" w:space="0" w:color="000000"/>
              <w:bottom w:val="single" w:sz="4" w:space="0" w:color="000000"/>
              <w:right w:val="single" w:sz="4" w:space="0" w:color="000000"/>
            </w:tcBorders>
            <w:hideMark/>
          </w:tcPr>
          <w:p w:rsidR="00585011" w:rsidRDefault="00585011" w:rsidP="00711DD5">
            <w:pPr>
              <w:widowControl w:val="0"/>
              <w:autoSpaceDE w:val="0"/>
              <w:autoSpaceDN w:val="0"/>
              <w:adjustRightInd w:val="0"/>
              <w:jc w:val="center"/>
            </w:pPr>
            <w:r>
              <w:t>5,5</w:t>
            </w:r>
          </w:p>
        </w:tc>
      </w:tr>
    </w:tbl>
    <w:p w:rsidR="00585011" w:rsidRDefault="00585011" w:rsidP="00585011">
      <w:pPr>
        <w:ind w:firstLine="426"/>
        <w:jc w:val="both"/>
        <w:rPr>
          <w:rFonts w:eastAsia="Calibri"/>
        </w:rPr>
      </w:pPr>
      <w:r>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85011" w:rsidRDefault="00585011" w:rsidP="00585011">
      <w:pPr>
        <w:ind w:firstLine="426"/>
        <w:jc w:val="both"/>
        <w:rPr>
          <w:rFonts w:eastAsia="Calibri"/>
        </w:rPr>
      </w:pPr>
      <w:r>
        <w:rPr>
          <w:rFonts w:eastAsia="Calibri"/>
        </w:rPr>
        <w:t xml:space="preserve">5.8. В стаж педагогической работы засчитывается педагогическая, руководящая и методическая работа в образовательных организациях. </w:t>
      </w:r>
    </w:p>
    <w:p w:rsidR="00585011" w:rsidRDefault="00585011" w:rsidP="00585011">
      <w:pPr>
        <w:autoSpaceDE w:val="0"/>
        <w:autoSpaceDN w:val="0"/>
        <w:adjustRightInd w:val="0"/>
        <w:ind w:firstLine="540"/>
        <w:jc w:val="right"/>
        <w:rPr>
          <w:rFonts w:eastAsia="Calibri"/>
          <w:b/>
        </w:rPr>
      </w:pPr>
      <w:r>
        <w:rPr>
          <w:rFonts w:eastAsia="Calibri"/>
          <w:b/>
          <w:i/>
        </w:rPr>
        <w:t>Таблица 9.</w:t>
      </w:r>
      <w:r>
        <w:rPr>
          <w:rFonts w:eastAsia="Calibri"/>
        </w:rPr>
        <w:t xml:space="preserve"> </w:t>
      </w:r>
      <w:r>
        <w:rPr>
          <w:rFonts w:eastAsia="Calibri"/>
          <w:b/>
          <w:i/>
        </w:rPr>
        <w:t>Перечень учреждений, организаций и должностей, время работы в которых засчитывается в педагогический стаж работников</w:t>
      </w:r>
      <w:r>
        <w:rPr>
          <w:rFonts w:eastAsia="Calibri"/>
          <w:b/>
        </w:rPr>
        <w:t xml:space="preserve"> </w:t>
      </w:r>
      <w:r>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104"/>
      </w:tblGrid>
      <w:tr w:rsidR="00585011" w:rsidTr="00711DD5">
        <w:trPr>
          <w:tblHeader/>
        </w:trPr>
        <w:tc>
          <w:tcPr>
            <w:tcW w:w="4785"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center"/>
              <w:rPr>
                <w:bCs/>
                <w:sz w:val="20"/>
                <w:szCs w:val="20"/>
              </w:rPr>
            </w:pPr>
            <w:r>
              <w:rPr>
                <w:bCs/>
                <w:sz w:val="20"/>
                <w:szCs w:val="20"/>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center"/>
              <w:rPr>
                <w:bCs/>
                <w:sz w:val="20"/>
                <w:szCs w:val="20"/>
              </w:rPr>
            </w:pPr>
            <w:r>
              <w:rPr>
                <w:bCs/>
                <w:sz w:val="20"/>
                <w:szCs w:val="20"/>
              </w:rPr>
              <w:t>Наименование должностей</w:t>
            </w:r>
          </w:p>
        </w:tc>
      </w:tr>
      <w:tr w:rsidR="00585011" w:rsidTr="00711DD5">
        <w:tc>
          <w:tcPr>
            <w:tcW w:w="4785"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t xml:space="preserve">Образовательные организации (в том числе образовательные организации высшего профессионального образования, высшие средние </w:t>
            </w:r>
            <w:r>
              <w:rPr>
                <w:bCs/>
                <w:sz w:val="20"/>
                <w:szCs w:val="20"/>
              </w:rPr>
              <w:lastRenderedPageBreak/>
              <w:t>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rsidR="00585011" w:rsidRDefault="00585011" w:rsidP="00711DD5">
            <w:pPr>
              <w:autoSpaceDE w:val="0"/>
              <w:autoSpaceDN w:val="0"/>
              <w:adjustRightInd w:val="0"/>
              <w:rPr>
                <w:bCs/>
                <w:sz w:val="20"/>
                <w:szCs w:val="20"/>
              </w:rPr>
            </w:pPr>
            <w:r>
              <w:rPr>
                <w:bCs/>
                <w:sz w:val="20"/>
                <w:szCs w:val="20"/>
              </w:rPr>
              <w:t>и организации ,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lastRenderedPageBreak/>
              <w:t xml:space="preserve">Учителя, преподаватели, учителя-дефектологи, учителя-логопеды (логопеды), преподаватели организаторы (ОБЖ, допризывной подготовки),  руководители </w:t>
            </w:r>
            <w:r>
              <w:rPr>
                <w:bCs/>
                <w:sz w:val="20"/>
                <w:szCs w:val="20"/>
              </w:rPr>
              <w:lastRenderedPageBreak/>
              <w:t xml:space="preserve">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r w:rsidR="00585011" w:rsidTr="00711DD5">
        <w:tc>
          <w:tcPr>
            <w:tcW w:w="4785"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lastRenderedPageBreak/>
              <w:t xml:space="preserve">Методические (учебно-методические) организации всех наименований   </w:t>
            </w:r>
          </w:p>
          <w:p w:rsidR="00585011" w:rsidRDefault="00585011" w:rsidP="00711DD5">
            <w:pPr>
              <w:autoSpaceDE w:val="0"/>
              <w:autoSpaceDN w:val="0"/>
              <w:adjustRightInd w:val="0"/>
              <w:jc w:val="both"/>
              <w:rPr>
                <w:bCs/>
                <w:sz w:val="20"/>
                <w:szCs w:val="20"/>
              </w:rPr>
            </w:pPr>
            <w:r>
              <w:rPr>
                <w:bCs/>
                <w:sz w:val="20"/>
                <w:szCs w:val="20"/>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85011" w:rsidTr="00711DD5">
        <w:tc>
          <w:tcPr>
            <w:tcW w:w="4785"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t>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85011" w:rsidTr="00711DD5">
        <w:tc>
          <w:tcPr>
            <w:tcW w:w="4785"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585011" w:rsidTr="00711DD5">
        <w:tc>
          <w:tcPr>
            <w:tcW w:w="9889" w:type="dxa"/>
            <w:gridSpan w:val="2"/>
            <w:tcBorders>
              <w:top w:val="single" w:sz="4" w:space="0" w:color="000000"/>
              <w:left w:val="single" w:sz="4" w:space="0" w:color="000000"/>
              <w:bottom w:val="single" w:sz="4" w:space="0" w:color="000000"/>
              <w:right w:val="single" w:sz="4" w:space="0" w:color="000000"/>
            </w:tcBorders>
            <w:hideMark/>
          </w:tcPr>
          <w:p w:rsidR="00585011" w:rsidRDefault="00585011" w:rsidP="00711DD5">
            <w:pPr>
              <w:autoSpaceDE w:val="0"/>
              <w:autoSpaceDN w:val="0"/>
              <w:adjustRightInd w:val="0"/>
              <w:jc w:val="both"/>
              <w:rPr>
                <w:bCs/>
                <w:sz w:val="20"/>
                <w:szCs w:val="20"/>
              </w:rPr>
            </w:pPr>
            <w:r>
              <w:rPr>
                <w:bCs/>
                <w:sz w:val="20"/>
                <w:szCs w:val="20"/>
              </w:rPr>
              <w:t xml:space="preserve">Примечание: </w:t>
            </w:r>
          </w:p>
          <w:p w:rsidR="00585011" w:rsidRDefault="00585011" w:rsidP="00711DD5">
            <w:pPr>
              <w:autoSpaceDE w:val="0"/>
              <w:autoSpaceDN w:val="0"/>
              <w:adjustRightInd w:val="0"/>
              <w:jc w:val="both"/>
              <w:rPr>
                <w:bCs/>
                <w:sz w:val="20"/>
                <w:szCs w:val="20"/>
              </w:rPr>
            </w:pPr>
            <w:r>
              <w:rPr>
                <w:bCs/>
                <w:sz w:val="20"/>
                <w:szCs w:val="20"/>
              </w:rPr>
              <w:t xml:space="preserve">В стаж педагогической работы включается: </w:t>
            </w:r>
          </w:p>
          <w:p w:rsidR="00585011" w:rsidRDefault="00585011" w:rsidP="00711DD5">
            <w:pPr>
              <w:autoSpaceDE w:val="0"/>
              <w:autoSpaceDN w:val="0"/>
              <w:adjustRightInd w:val="0"/>
              <w:jc w:val="both"/>
              <w:rPr>
                <w:bCs/>
                <w:sz w:val="20"/>
                <w:szCs w:val="20"/>
              </w:rPr>
            </w:pPr>
            <w:r>
              <w:rPr>
                <w:bCs/>
                <w:sz w:val="20"/>
                <w:szCs w:val="20"/>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585011" w:rsidRDefault="00585011" w:rsidP="00711DD5">
            <w:pPr>
              <w:autoSpaceDE w:val="0"/>
              <w:autoSpaceDN w:val="0"/>
              <w:adjustRightInd w:val="0"/>
              <w:jc w:val="both"/>
              <w:rPr>
                <w:rFonts w:eastAsia="Calibri"/>
                <w:sz w:val="20"/>
                <w:szCs w:val="20"/>
              </w:rPr>
            </w:pPr>
            <w:r>
              <w:rPr>
                <w:rFonts w:eastAsia="Calibri"/>
                <w:sz w:val="20"/>
                <w:szCs w:val="20"/>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585011" w:rsidRDefault="00585011" w:rsidP="00711DD5">
            <w:pPr>
              <w:jc w:val="both"/>
              <w:rPr>
                <w:sz w:val="20"/>
                <w:szCs w:val="20"/>
              </w:rPr>
            </w:pPr>
            <w:r>
              <w:rPr>
                <w:sz w:val="20"/>
                <w:szCs w:val="20"/>
              </w:rPr>
              <w:t>-педагогическим работникам засчитывается без всяких условий и ограничений;</w:t>
            </w:r>
          </w:p>
          <w:p w:rsidR="00585011" w:rsidRDefault="00585011" w:rsidP="00711DD5">
            <w:pPr>
              <w:autoSpaceDE w:val="0"/>
              <w:autoSpaceDN w:val="0"/>
              <w:adjustRightInd w:val="0"/>
              <w:jc w:val="both"/>
              <w:rPr>
                <w:rFonts w:eastAsia="Calibri"/>
                <w:sz w:val="20"/>
                <w:szCs w:val="20"/>
              </w:rPr>
            </w:pPr>
            <w:r>
              <w:rPr>
                <w:rFonts w:eastAsia="Calibri"/>
                <w:sz w:val="20"/>
                <w:szCs w:val="2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85011" w:rsidRDefault="00585011" w:rsidP="00711DD5">
            <w:pPr>
              <w:autoSpaceDE w:val="0"/>
              <w:autoSpaceDN w:val="0"/>
              <w:adjustRightInd w:val="0"/>
              <w:jc w:val="both"/>
              <w:rPr>
                <w:rFonts w:eastAsia="Calibri"/>
                <w:sz w:val="20"/>
                <w:szCs w:val="20"/>
              </w:rPr>
            </w:pPr>
            <w:r>
              <w:rPr>
                <w:rFonts w:eastAsia="Calibri"/>
                <w:sz w:val="20"/>
                <w:szCs w:val="20"/>
              </w:rPr>
              <w:t>-время работы в должности заведующего фильмотекой и методиста фильмотеки;</w:t>
            </w:r>
          </w:p>
          <w:p w:rsidR="00585011" w:rsidRDefault="00585011" w:rsidP="00711DD5">
            <w:pPr>
              <w:autoSpaceDE w:val="0"/>
              <w:autoSpaceDN w:val="0"/>
              <w:adjustRightInd w:val="0"/>
              <w:jc w:val="both"/>
              <w:rPr>
                <w:rFonts w:eastAsia="Calibri"/>
                <w:sz w:val="20"/>
                <w:szCs w:val="20"/>
              </w:rPr>
            </w:pPr>
            <w:r>
              <w:rPr>
                <w:rFonts w:eastAsia="Calibri"/>
                <w:sz w:val="20"/>
                <w:szCs w:val="20"/>
              </w:rPr>
              <w:lastRenderedPageBreak/>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85011" w:rsidRDefault="00585011" w:rsidP="00711DD5">
            <w:pPr>
              <w:autoSpaceDE w:val="0"/>
              <w:autoSpaceDN w:val="0"/>
              <w:adjustRightInd w:val="0"/>
              <w:jc w:val="both"/>
              <w:rPr>
                <w:rFonts w:eastAsia="Calibri"/>
                <w:sz w:val="20"/>
                <w:szCs w:val="20"/>
              </w:rPr>
            </w:pPr>
            <w:r>
              <w:rPr>
                <w:rFonts w:eastAsia="Calibri"/>
                <w:sz w:val="20"/>
                <w:szCs w:val="20"/>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85011" w:rsidRDefault="00585011" w:rsidP="00711DD5">
            <w:pPr>
              <w:autoSpaceDE w:val="0"/>
              <w:autoSpaceDN w:val="0"/>
              <w:adjustRightInd w:val="0"/>
              <w:jc w:val="both"/>
              <w:rPr>
                <w:rFonts w:eastAsia="Calibri"/>
                <w:color w:val="FF0000"/>
                <w:sz w:val="20"/>
                <w:szCs w:val="20"/>
              </w:rPr>
            </w:pPr>
            <w:r>
              <w:rPr>
                <w:rFonts w:eastAsia="Calibri"/>
                <w:sz w:val="20"/>
                <w:szCs w:val="20"/>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585011" w:rsidRDefault="00585011" w:rsidP="00585011">
      <w:pPr>
        <w:ind w:firstLine="426"/>
        <w:jc w:val="both"/>
        <w:rPr>
          <w:rFonts w:eastAsia="Calibri"/>
        </w:rPr>
      </w:pPr>
      <w:r>
        <w:rPr>
          <w:rFonts w:eastAsia="Calibri"/>
        </w:rPr>
        <w:lastRenderedPageBreak/>
        <w:t>5.9.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585011" w:rsidRDefault="00585011" w:rsidP="00585011">
      <w:pPr>
        <w:ind w:firstLine="426"/>
        <w:jc w:val="both"/>
        <w:rPr>
          <w:rFonts w:eastAsia="Calibri"/>
        </w:rPr>
      </w:pPr>
      <w:r>
        <w:rPr>
          <w:rFonts w:eastAsia="Calibri"/>
        </w:rPr>
        <w:t>- инструкторам по физкультуре;</w:t>
      </w:r>
    </w:p>
    <w:p w:rsidR="00585011" w:rsidRDefault="00585011" w:rsidP="00585011">
      <w:pPr>
        <w:ind w:firstLine="426"/>
        <w:jc w:val="both"/>
        <w:rPr>
          <w:rFonts w:eastAsia="Calibri"/>
        </w:rPr>
      </w:pPr>
      <w:r>
        <w:rPr>
          <w:rFonts w:eastAsia="Calibri"/>
        </w:rPr>
        <w:t>- педагогам дополнительного образования;</w:t>
      </w:r>
    </w:p>
    <w:p w:rsidR="00585011" w:rsidRDefault="00585011" w:rsidP="00585011">
      <w:pPr>
        <w:ind w:firstLine="426"/>
        <w:jc w:val="both"/>
        <w:rPr>
          <w:rFonts w:eastAsia="Calibri"/>
        </w:rPr>
      </w:pPr>
      <w:r>
        <w:rPr>
          <w:rFonts w:eastAsia="Calibri"/>
        </w:rPr>
        <w:t>- педагогическим работникам экспериментальных образовательных организаций;</w:t>
      </w:r>
    </w:p>
    <w:p w:rsidR="00585011" w:rsidRDefault="00585011" w:rsidP="00585011">
      <w:pPr>
        <w:ind w:firstLine="426"/>
        <w:jc w:val="both"/>
        <w:rPr>
          <w:rFonts w:eastAsia="Calibri"/>
        </w:rPr>
      </w:pPr>
      <w:r>
        <w:rPr>
          <w:rFonts w:eastAsia="Calibri"/>
        </w:rPr>
        <w:t>- педагогам – психологам;</w:t>
      </w:r>
    </w:p>
    <w:p w:rsidR="00585011" w:rsidRDefault="00585011" w:rsidP="00585011">
      <w:pPr>
        <w:ind w:firstLine="426"/>
        <w:jc w:val="both"/>
        <w:rPr>
          <w:rFonts w:eastAsia="Calibri"/>
        </w:rPr>
      </w:pPr>
      <w:r>
        <w:rPr>
          <w:rFonts w:eastAsia="Calibri"/>
        </w:rPr>
        <w:t>- методистам;</w:t>
      </w:r>
    </w:p>
    <w:p w:rsidR="00585011" w:rsidRDefault="00585011" w:rsidP="00585011">
      <w:pPr>
        <w:ind w:firstLine="426"/>
        <w:jc w:val="both"/>
        <w:rPr>
          <w:rFonts w:eastAsia="Calibri"/>
        </w:rPr>
      </w:pPr>
      <w:r>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w:t>
      </w:r>
    </w:p>
    <w:p w:rsidR="00585011" w:rsidRDefault="00585011" w:rsidP="00585011">
      <w:pPr>
        <w:ind w:firstLine="426"/>
        <w:jc w:val="both"/>
        <w:rPr>
          <w:rFonts w:eastAsia="Calibri"/>
        </w:rPr>
      </w:pPr>
      <w:r>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585011" w:rsidRDefault="00585011" w:rsidP="00585011">
      <w:pPr>
        <w:ind w:firstLine="426"/>
        <w:jc w:val="both"/>
        <w:rPr>
          <w:rFonts w:eastAsia="Calibri"/>
        </w:rPr>
      </w:pPr>
      <w:r>
        <w:rPr>
          <w:rFonts w:eastAsia="Calibri"/>
        </w:rPr>
        <w:t>5.10.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585011" w:rsidRDefault="00585011" w:rsidP="00585011">
      <w:pPr>
        <w:ind w:firstLine="426"/>
        <w:jc w:val="both"/>
        <w:rPr>
          <w:rFonts w:eastAsia="Calibri"/>
        </w:rPr>
      </w:pPr>
      <w:r>
        <w:rPr>
          <w:rFonts w:eastAsia="Calibri"/>
        </w:rPr>
        <w:t>5.11.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585011" w:rsidRDefault="00585011" w:rsidP="00585011">
      <w:pPr>
        <w:ind w:firstLine="426"/>
        <w:jc w:val="both"/>
        <w:rPr>
          <w:rFonts w:eastAsia="Calibri"/>
        </w:rPr>
      </w:pPr>
      <w:r>
        <w:rPr>
          <w:rFonts w:eastAsia="Calibri"/>
        </w:rPr>
        <w:t>5.12.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585011" w:rsidRDefault="00585011" w:rsidP="00585011">
      <w:pPr>
        <w:ind w:firstLine="426"/>
        <w:jc w:val="both"/>
        <w:rPr>
          <w:rFonts w:eastAsia="Calibri"/>
          <w:b/>
          <w:i/>
        </w:rPr>
      </w:pPr>
      <w:r>
        <w:rPr>
          <w:rFonts w:eastAsia="Calibri"/>
        </w:rPr>
        <w:t xml:space="preserve">5.13.  </w:t>
      </w:r>
      <w:r>
        <w:rPr>
          <w:rFonts w:eastAsia="Calibri"/>
          <w:b/>
          <w:i/>
        </w:rPr>
        <w:t>Таблица 10.  Размеры надбавок за сложность и напряженность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1"/>
        <w:gridCol w:w="2892"/>
        <w:gridCol w:w="2275"/>
        <w:gridCol w:w="1287"/>
      </w:tblGrid>
      <w:tr w:rsidR="00585011" w:rsidTr="00711DD5">
        <w:tc>
          <w:tcPr>
            <w:tcW w:w="1650" w:type="pct"/>
            <w:tcBorders>
              <w:top w:val="single" w:sz="4" w:space="0" w:color="auto"/>
              <w:left w:val="single" w:sz="4" w:space="0" w:color="auto"/>
              <w:bottom w:val="single" w:sz="4" w:space="0" w:color="auto"/>
              <w:right w:val="single" w:sz="4" w:space="0" w:color="auto"/>
            </w:tcBorders>
            <w:hideMark/>
          </w:tcPr>
          <w:p w:rsidR="00585011" w:rsidRDefault="00585011" w:rsidP="00711DD5">
            <w:pPr>
              <w:jc w:val="center"/>
              <w:rPr>
                <w:rFonts w:eastAsia="Calibri"/>
              </w:rPr>
            </w:pPr>
            <w:r>
              <w:rPr>
                <w:rFonts w:eastAsia="Calibri"/>
              </w:rPr>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Размер</w:t>
            </w:r>
          </w:p>
          <w:p w:rsidR="00585011" w:rsidRDefault="00585011" w:rsidP="00711DD5">
            <w:pPr>
              <w:jc w:val="center"/>
              <w:rPr>
                <w:rFonts w:eastAsia="Calibri"/>
              </w:rPr>
            </w:pPr>
            <w:r>
              <w:rPr>
                <w:rFonts w:eastAsia="Calibri"/>
              </w:rPr>
              <w:t>надбавок, процентов</w:t>
            </w:r>
          </w:p>
        </w:tc>
      </w:tr>
      <w:tr w:rsidR="00585011" w:rsidTr="00711DD5">
        <w:tc>
          <w:tcPr>
            <w:tcW w:w="1650" w:type="pct"/>
            <w:tcBorders>
              <w:top w:val="nil"/>
              <w:left w:val="single" w:sz="4" w:space="0" w:color="auto"/>
              <w:bottom w:val="nil"/>
              <w:right w:val="single" w:sz="4" w:space="0" w:color="auto"/>
            </w:tcBorders>
            <w:hideMark/>
          </w:tcPr>
          <w:p w:rsidR="00585011" w:rsidRDefault="00585011" w:rsidP="00711DD5">
            <w:pPr>
              <w:jc w:val="center"/>
              <w:rPr>
                <w:rFonts w:eastAsia="Calibri"/>
              </w:rPr>
            </w:pPr>
            <w:r>
              <w:rPr>
                <w:rFonts w:eastAsia="Calibri"/>
              </w:rPr>
              <w:t>Работа с детьми дошкольного возраста</w:t>
            </w:r>
          </w:p>
        </w:tc>
        <w:tc>
          <w:tcPr>
            <w:tcW w:w="1650" w:type="pct"/>
            <w:tcBorders>
              <w:top w:val="single" w:sz="4" w:space="0" w:color="auto"/>
              <w:left w:val="single" w:sz="4" w:space="0" w:color="auto"/>
              <w:bottom w:val="nil"/>
              <w:right w:val="single" w:sz="4" w:space="0" w:color="auto"/>
            </w:tcBorders>
            <w:vAlign w:val="center"/>
            <w:hideMark/>
          </w:tcPr>
          <w:p w:rsidR="00585011" w:rsidRDefault="00585011" w:rsidP="00711DD5">
            <w:pPr>
              <w:jc w:val="center"/>
              <w:rPr>
                <w:rFonts w:eastAsia="Calibri"/>
              </w:rPr>
            </w:pPr>
            <w:r>
              <w:rPr>
                <w:rFonts w:eastAsia="Calibri"/>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1-4</w:t>
            </w:r>
          </w:p>
        </w:tc>
        <w:tc>
          <w:tcPr>
            <w:tcW w:w="781"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28%</w:t>
            </w:r>
          </w:p>
        </w:tc>
      </w:tr>
      <w:tr w:rsidR="00585011" w:rsidTr="00711DD5">
        <w:tc>
          <w:tcPr>
            <w:tcW w:w="1650" w:type="pct"/>
            <w:tcBorders>
              <w:top w:val="nil"/>
              <w:left w:val="single" w:sz="4" w:space="0" w:color="auto"/>
              <w:bottom w:val="nil"/>
              <w:right w:val="single" w:sz="4" w:space="0" w:color="auto"/>
            </w:tcBorders>
          </w:tcPr>
          <w:p w:rsidR="00585011" w:rsidRDefault="00585011" w:rsidP="00711DD5">
            <w:pPr>
              <w:rPr>
                <w:rFonts w:eastAsia="Calibri"/>
              </w:rPr>
            </w:pPr>
          </w:p>
        </w:tc>
        <w:tc>
          <w:tcPr>
            <w:tcW w:w="1650" w:type="pct"/>
            <w:tcBorders>
              <w:top w:val="single" w:sz="4" w:space="0" w:color="auto"/>
              <w:left w:val="single" w:sz="4" w:space="0" w:color="auto"/>
              <w:bottom w:val="nil"/>
              <w:right w:val="single" w:sz="4" w:space="0" w:color="auto"/>
            </w:tcBorders>
            <w:vAlign w:val="center"/>
            <w:hideMark/>
          </w:tcPr>
          <w:p w:rsidR="00585011" w:rsidRDefault="00585011" w:rsidP="00711DD5">
            <w:pPr>
              <w:jc w:val="center"/>
              <w:rPr>
                <w:rFonts w:eastAsia="Calibri"/>
              </w:rPr>
            </w:pPr>
            <w:r>
              <w:rPr>
                <w:rFonts w:eastAsia="Calibri"/>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3</w:t>
            </w:r>
          </w:p>
        </w:tc>
        <w:tc>
          <w:tcPr>
            <w:tcW w:w="781"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3,0</w:t>
            </w:r>
          </w:p>
        </w:tc>
      </w:tr>
      <w:tr w:rsidR="00585011" w:rsidTr="00711DD5">
        <w:trPr>
          <w:trHeight w:val="348"/>
        </w:trPr>
        <w:tc>
          <w:tcPr>
            <w:tcW w:w="1650" w:type="pct"/>
            <w:tcBorders>
              <w:top w:val="nil"/>
              <w:left w:val="single" w:sz="4" w:space="0" w:color="auto"/>
              <w:bottom w:val="single" w:sz="4" w:space="0" w:color="auto"/>
              <w:right w:val="single" w:sz="4" w:space="0" w:color="auto"/>
            </w:tcBorders>
          </w:tcPr>
          <w:p w:rsidR="00585011" w:rsidRDefault="00585011" w:rsidP="00711DD5">
            <w:pPr>
              <w:jc w:val="center"/>
              <w:rPr>
                <w:rFonts w:eastAsia="Calibri"/>
              </w:rPr>
            </w:pPr>
          </w:p>
        </w:tc>
        <w:tc>
          <w:tcPr>
            <w:tcW w:w="1650" w:type="pct"/>
            <w:tcBorders>
              <w:top w:val="nil"/>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5</w:t>
            </w:r>
          </w:p>
        </w:tc>
        <w:tc>
          <w:tcPr>
            <w:tcW w:w="781" w:type="pct"/>
            <w:tcBorders>
              <w:top w:val="single" w:sz="4" w:space="0" w:color="auto"/>
              <w:left w:val="single" w:sz="4" w:space="0" w:color="auto"/>
              <w:bottom w:val="single" w:sz="4" w:space="0" w:color="auto"/>
              <w:right w:val="single" w:sz="4" w:space="0" w:color="auto"/>
            </w:tcBorders>
            <w:vAlign w:val="center"/>
            <w:hideMark/>
          </w:tcPr>
          <w:p w:rsidR="00585011" w:rsidRDefault="00585011" w:rsidP="00711DD5">
            <w:pPr>
              <w:jc w:val="center"/>
              <w:rPr>
                <w:rFonts w:eastAsia="Calibri"/>
              </w:rPr>
            </w:pPr>
            <w:r>
              <w:rPr>
                <w:rFonts w:eastAsia="Calibri"/>
              </w:rPr>
              <w:t>10,0</w:t>
            </w:r>
          </w:p>
        </w:tc>
      </w:tr>
    </w:tbl>
    <w:p w:rsidR="00585011" w:rsidRDefault="00585011" w:rsidP="00585011">
      <w:pPr>
        <w:tabs>
          <w:tab w:val="left" w:pos="709"/>
          <w:tab w:val="left" w:pos="993"/>
        </w:tabs>
        <w:ind w:firstLine="426"/>
        <w:jc w:val="both"/>
        <w:rPr>
          <w:rFonts w:eastAsia="Calibri"/>
        </w:rPr>
      </w:pPr>
      <w:r>
        <w:rPr>
          <w:bCs/>
          <w:color w:val="26282F"/>
        </w:rPr>
        <w:t>5</w:t>
      </w:r>
      <w:r>
        <w:rPr>
          <w:rFonts w:eastAsia="Calibri"/>
        </w:rPr>
        <w:t xml:space="preserve">.14. Выплаты </w:t>
      </w:r>
      <w:r>
        <w:rPr>
          <w:rFonts w:eastAsia="Calibri"/>
          <w:b/>
        </w:rPr>
        <w:t>за качество выполняемых работ</w:t>
      </w:r>
      <w:r>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585011" w:rsidRDefault="00585011" w:rsidP="00585011">
      <w:pPr>
        <w:tabs>
          <w:tab w:val="left" w:pos="993"/>
        </w:tabs>
        <w:ind w:firstLine="426"/>
        <w:jc w:val="both"/>
        <w:rPr>
          <w:rFonts w:eastAsia="Calibri"/>
        </w:rPr>
      </w:pPr>
      <w:r>
        <w:rPr>
          <w:rFonts w:eastAsia="Calibri"/>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МАДОУ «Детский сад №374».</w:t>
      </w:r>
    </w:p>
    <w:p w:rsidR="00585011" w:rsidRDefault="00585011" w:rsidP="00585011">
      <w:pPr>
        <w:tabs>
          <w:tab w:val="left" w:pos="993"/>
        </w:tabs>
        <w:ind w:firstLine="426"/>
        <w:jc w:val="both"/>
        <w:rPr>
          <w:rFonts w:eastAsia="Calibri"/>
        </w:rPr>
      </w:pPr>
      <w:r>
        <w:rPr>
          <w:rFonts w:eastAsia="Calibri"/>
        </w:rPr>
        <w:t>Критерии оценки эффективности деятельности работников организации принимаются органом самоуправления МАДОУ «Детский сад № 374» (педагогическим советом) и утверждаются заведующей МАДОУ «Детский сад №374»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374».</w:t>
      </w:r>
    </w:p>
    <w:p w:rsidR="00585011" w:rsidRDefault="00585011" w:rsidP="00585011">
      <w:pPr>
        <w:tabs>
          <w:tab w:val="left" w:pos="993"/>
        </w:tabs>
        <w:ind w:firstLine="426"/>
        <w:jc w:val="both"/>
        <w:rPr>
          <w:rFonts w:eastAsia="Calibri"/>
        </w:rPr>
      </w:pPr>
      <w:r>
        <w:rPr>
          <w:rFonts w:eastAsia="Calibri"/>
        </w:rPr>
        <w:t>5.15. Размеры, порядок и условия осуществления выплат за качество выполняемых работ определяются локальными нормативными актами и коллективным договором МАДОУ «Детский сад №374».</w:t>
      </w:r>
    </w:p>
    <w:p w:rsidR="00585011" w:rsidRDefault="00585011" w:rsidP="00585011">
      <w:pPr>
        <w:tabs>
          <w:tab w:val="left" w:pos="993"/>
        </w:tabs>
        <w:ind w:firstLine="426"/>
        <w:jc w:val="both"/>
        <w:rPr>
          <w:rFonts w:eastAsia="Calibri"/>
        </w:rPr>
      </w:pPr>
      <w:r>
        <w:rPr>
          <w:rFonts w:eastAsia="Calibri"/>
        </w:rPr>
        <w:t xml:space="preserve">5.16.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585011" w:rsidRDefault="00585011" w:rsidP="00585011">
      <w:pPr>
        <w:tabs>
          <w:tab w:val="left" w:pos="993"/>
        </w:tabs>
        <w:ind w:firstLine="426"/>
        <w:jc w:val="both"/>
        <w:rPr>
          <w:rFonts w:eastAsia="Calibri"/>
        </w:rPr>
      </w:pPr>
      <w:r>
        <w:rPr>
          <w:rFonts w:eastAsia="Calibri"/>
        </w:rPr>
        <w:t xml:space="preserve">5.17.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585011" w:rsidRDefault="00585011" w:rsidP="00585011">
      <w:pPr>
        <w:tabs>
          <w:tab w:val="left" w:pos="993"/>
        </w:tabs>
        <w:ind w:firstLine="426"/>
        <w:jc w:val="both"/>
        <w:rPr>
          <w:rFonts w:eastAsia="Calibri"/>
        </w:rPr>
      </w:pPr>
      <w:r>
        <w:rPr>
          <w:rFonts w:eastAsia="Calibri"/>
        </w:rPr>
        <w:t>5.18.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w:t>
      </w:r>
    </w:p>
    <w:p w:rsidR="00585011" w:rsidRDefault="00585011" w:rsidP="00585011">
      <w:pPr>
        <w:autoSpaceDE w:val="0"/>
        <w:autoSpaceDN w:val="0"/>
        <w:adjustRightInd w:val="0"/>
        <w:ind w:firstLine="720"/>
        <w:jc w:val="both"/>
        <w:rPr>
          <w:rFonts w:eastAsia="Calibri"/>
          <w:b/>
          <w:i/>
        </w:rPr>
      </w:pPr>
      <w:r>
        <w:rPr>
          <w:rFonts w:eastAsia="Calibri"/>
          <w:b/>
          <w:i/>
        </w:rPr>
        <w:t>Таблица 11.</w:t>
      </w:r>
      <w:r>
        <w:rPr>
          <w:rFonts w:eastAsia="Calibri"/>
        </w:rPr>
        <w:t xml:space="preserve"> </w:t>
      </w:r>
      <w:r>
        <w:rPr>
          <w:rFonts w:eastAsia="Calibri"/>
          <w:b/>
          <w:i/>
        </w:rPr>
        <w:t>Предельный совокупный размер весовых коэффициентов по критериям эффективности деятельности работников МАДОУ «Детский сад №374»</w:t>
      </w:r>
    </w:p>
    <w:tbl>
      <w:tblPr>
        <w:tblW w:w="9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1"/>
        <w:gridCol w:w="4346"/>
        <w:gridCol w:w="36"/>
        <w:gridCol w:w="1787"/>
        <w:gridCol w:w="2525"/>
      </w:tblGrid>
      <w:tr w:rsidR="00585011" w:rsidTr="00711DD5">
        <w:trPr>
          <w:trHeight w:val="1106"/>
          <w:tblHeader/>
        </w:trPr>
        <w:tc>
          <w:tcPr>
            <w:tcW w:w="981"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 xml:space="preserve">№ </w:t>
            </w:r>
          </w:p>
        </w:tc>
        <w:tc>
          <w:tcPr>
            <w:tcW w:w="4346"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Наименование должности</w:t>
            </w:r>
          </w:p>
        </w:tc>
        <w:tc>
          <w:tcPr>
            <w:tcW w:w="1823" w:type="dxa"/>
            <w:gridSpan w:val="2"/>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Квалификационный уровень</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Предельный совокупный размер весовых коэффициентов</w:t>
            </w:r>
          </w:p>
        </w:tc>
      </w:tr>
      <w:tr w:rsidR="00585011" w:rsidTr="00711DD5">
        <w:trPr>
          <w:trHeight w:val="560"/>
        </w:trPr>
        <w:tc>
          <w:tcPr>
            <w:tcW w:w="9675" w:type="dxa"/>
            <w:gridSpan w:val="5"/>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212ED">
            <w:pPr>
              <w:numPr>
                <w:ilvl w:val="0"/>
                <w:numId w:val="17"/>
              </w:numPr>
              <w:rPr>
                <w:rFonts w:eastAsia="Calibri"/>
              </w:rPr>
            </w:pPr>
            <w:r>
              <w:rPr>
                <w:rFonts w:eastAsia="Calibri"/>
              </w:rPr>
              <w:t xml:space="preserve">Профессионально-квалификационная группа </w:t>
            </w:r>
            <w:r>
              <w:rPr>
                <w:rFonts w:eastAsia="Calibri"/>
                <w:b/>
                <w:i/>
              </w:rPr>
              <w:t>учебно-вспомогательного персонала</w:t>
            </w:r>
            <w:r>
              <w:rPr>
                <w:rFonts w:eastAsia="Calibri"/>
              </w:rPr>
              <w:t xml:space="preserve"> </w:t>
            </w:r>
          </w:p>
        </w:tc>
      </w:tr>
      <w:tr w:rsidR="00585011" w:rsidTr="00711DD5">
        <w:trPr>
          <w:trHeight w:val="272"/>
        </w:trPr>
        <w:tc>
          <w:tcPr>
            <w:tcW w:w="981"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1.1.</w:t>
            </w:r>
          </w:p>
        </w:tc>
        <w:tc>
          <w:tcPr>
            <w:tcW w:w="434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rPr>
                <w:rFonts w:eastAsia="Calibri"/>
              </w:rPr>
            </w:pPr>
            <w:r>
              <w:rPr>
                <w:rFonts w:eastAsia="Calibri"/>
              </w:rPr>
              <w:t>Младший воспитатель</w:t>
            </w:r>
          </w:p>
        </w:tc>
        <w:tc>
          <w:tcPr>
            <w:tcW w:w="1823" w:type="dxa"/>
            <w:gridSpan w:val="2"/>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1</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35</w:t>
            </w:r>
          </w:p>
        </w:tc>
      </w:tr>
      <w:tr w:rsidR="00585011" w:rsidTr="00711DD5">
        <w:trPr>
          <w:trHeight w:val="545"/>
        </w:trPr>
        <w:tc>
          <w:tcPr>
            <w:tcW w:w="9675" w:type="dxa"/>
            <w:gridSpan w:val="5"/>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212ED">
            <w:pPr>
              <w:numPr>
                <w:ilvl w:val="0"/>
                <w:numId w:val="17"/>
              </w:numPr>
              <w:rPr>
                <w:rFonts w:eastAsia="Calibri"/>
              </w:rPr>
            </w:pPr>
            <w:r>
              <w:rPr>
                <w:rFonts w:eastAsia="Calibri"/>
              </w:rPr>
              <w:t xml:space="preserve">Профессионально-квалификационная группа должностей </w:t>
            </w:r>
            <w:r>
              <w:rPr>
                <w:rFonts w:eastAsia="Calibri"/>
                <w:b/>
                <w:i/>
              </w:rPr>
              <w:t>педагогических работников</w:t>
            </w:r>
          </w:p>
        </w:tc>
      </w:tr>
      <w:tr w:rsidR="00585011" w:rsidTr="00711DD5">
        <w:trPr>
          <w:trHeight w:val="287"/>
        </w:trPr>
        <w:tc>
          <w:tcPr>
            <w:tcW w:w="981"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2.1.</w:t>
            </w:r>
          </w:p>
        </w:tc>
        <w:tc>
          <w:tcPr>
            <w:tcW w:w="434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rPr>
                <w:rFonts w:eastAsia="Calibri"/>
              </w:rPr>
            </w:pPr>
            <w:r>
              <w:rPr>
                <w:rFonts w:eastAsia="Calibri"/>
              </w:rPr>
              <w:t>Инструктор по физической культуре</w:t>
            </w:r>
          </w:p>
        </w:tc>
        <w:tc>
          <w:tcPr>
            <w:tcW w:w="1823" w:type="dxa"/>
            <w:gridSpan w:val="2"/>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1</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45</w:t>
            </w:r>
          </w:p>
        </w:tc>
      </w:tr>
      <w:tr w:rsidR="00585011" w:rsidTr="00711DD5">
        <w:trPr>
          <w:trHeight w:val="272"/>
        </w:trPr>
        <w:tc>
          <w:tcPr>
            <w:tcW w:w="981"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2.2.</w:t>
            </w:r>
          </w:p>
        </w:tc>
        <w:tc>
          <w:tcPr>
            <w:tcW w:w="434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rPr>
                <w:rFonts w:eastAsia="Calibri"/>
              </w:rPr>
            </w:pPr>
            <w:r>
              <w:rPr>
                <w:rFonts w:eastAsia="Calibri"/>
              </w:rPr>
              <w:t>Музыкальный руководитель</w:t>
            </w:r>
          </w:p>
        </w:tc>
        <w:tc>
          <w:tcPr>
            <w:tcW w:w="1823" w:type="dxa"/>
            <w:gridSpan w:val="2"/>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1</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45</w:t>
            </w:r>
          </w:p>
        </w:tc>
      </w:tr>
      <w:tr w:rsidR="00585011" w:rsidTr="00711DD5">
        <w:trPr>
          <w:trHeight w:val="272"/>
        </w:trPr>
        <w:tc>
          <w:tcPr>
            <w:tcW w:w="981"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2.3.</w:t>
            </w:r>
          </w:p>
        </w:tc>
        <w:tc>
          <w:tcPr>
            <w:tcW w:w="434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rPr>
                <w:rFonts w:eastAsia="Calibri"/>
              </w:rPr>
            </w:pPr>
            <w:r>
              <w:rPr>
                <w:rFonts w:eastAsia="Calibri"/>
              </w:rPr>
              <w:t>Педагог - психолог</w:t>
            </w:r>
          </w:p>
        </w:tc>
        <w:tc>
          <w:tcPr>
            <w:tcW w:w="1823" w:type="dxa"/>
            <w:gridSpan w:val="2"/>
            <w:tcBorders>
              <w:top w:val="single" w:sz="4" w:space="0" w:color="000000"/>
              <w:left w:val="single" w:sz="4" w:space="0" w:color="000000"/>
              <w:bottom w:val="single" w:sz="4" w:space="0" w:color="000000"/>
              <w:right w:val="single" w:sz="4" w:space="0" w:color="000000"/>
            </w:tcBorders>
            <w:vAlign w:val="center"/>
          </w:tcPr>
          <w:p w:rsidR="00585011" w:rsidRDefault="00585011" w:rsidP="00711DD5">
            <w:pPr>
              <w:autoSpaceDE w:val="0"/>
              <w:autoSpaceDN w:val="0"/>
              <w:adjustRightInd w:val="0"/>
              <w:jc w:val="center"/>
            </w:pP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55</w:t>
            </w:r>
          </w:p>
        </w:tc>
      </w:tr>
      <w:tr w:rsidR="00585011" w:rsidTr="00711DD5">
        <w:trPr>
          <w:trHeight w:val="272"/>
        </w:trPr>
        <w:tc>
          <w:tcPr>
            <w:tcW w:w="981"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2.4.</w:t>
            </w:r>
          </w:p>
        </w:tc>
        <w:tc>
          <w:tcPr>
            <w:tcW w:w="434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rPr>
                <w:rFonts w:eastAsia="Calibri"/>
              </w:rPr>
            </w:pPr>
            <w:r>
              <w:rPr>
                <w:rFonts w:eastAsia="Calibri"/>
              </w:rPr>
              <w:t>Воспитатель</w:t>
            </w:r>
          </w:p>
        </w:tc>
        <w:tc>
          <w:tcPr>
            <w:tcW w:w="1823" w:type="dxa"/>
            <w:gridSpan w:val="2"/>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3</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55</w:t>
            </w:r>
          </w:p>
        </w:tc>
      </w:tr>
      <w:tr w:rsidR="00585011" w:rsidTr="00711DD5">
        <w:trPr>
          <w:trHeight w:val="272"/>
        </w:trPr>
        <w:tc>
          <w:tcPr>
            <w:tcW w:w="981"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2.5.</w:t>
            </w:r>
          </w:p>
        </w:tc>
        <w:tc>
          <w:tcPr>
            <w:tcW w:w="434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rPr>
                <w:rFonts w:eastAsia="Calibri"/>
              </w:rPr>
            </w:pPr>
            <w:r>
              <w:rPr>
                <w:rFonts w:eastAsia="Calibri"/>
              </w:rPr>
              <w:t>Старший воспитатель</w:t>
            </w:r>
          </w:p>
        </w:tc>
        <w:tc>
          <w:tcPr>
            <w:tcW w:w="1823" w:type="dxa"/>
            <w:gridSpan w:val="2"/>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4</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rPr>
            </w:pPr>
            <w:r>
              <w:rPr>
                <w:rFonts w:eastAsia="Calibri"/>
              </w:rPr>
              <w:t>60</w:t>
            </w:r>
          </w:p>
        </w:tc>
      </w:tr>
      <w:tr w:rsidR="00585011" w:rsidTr="00711DD5">
        <w:trPr>
          <w:trHeight w:val="272"/>
        </w:trPr>
        <w:tc>
          <w:tcPr>
            <w:tcW w:w="981"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autoSpaceDE w:val="0"/>
              <w:autoSpaceDN w:val="0"/>
              <w:adjustRightInd w:val="0"/>
              <w:jc w:val="center"/>
            </w:pPr>
            <w:r>
              <w:t>2.6.</w:t>
            </w:r>
          </w:p>
        </w:tc>
        <w:tc>
          <w:tcPr>
            <w:tcW w:w="4346"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rPr>
                <w:rFonts w:eastAsia="Calibri"/>
              </w:rPr>
            </w:pPr>
            <w:r>
              <w:rPr>
                <w:rFonts w:eastAsia="Calibri"/>
              </w:rPr>
              <w:t>Учитель-логопед (логопед)</w:t>
            </w:r>
          </w:p>
        </w:tc>
        <w:tc>
          <w:tcPr>
            <w:tcW w:w="1823" w:type="dxa"/>
            <w:gridSpan w:val="2"/>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center"/>
              <w:rPr>
                <w:rFonts w:eastAsia="Calibri"/>
              </w:rPr>
            </w:pPr>
            <w:r>
              <w:rPr>
                <w:rFonts w:eastAsia="Calibri"/>
              </w:rPr>
              <w:t>4</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585011" w:rsidRDefault="00585011" w:rsidP="00711DD5">
            <w:pPr>
              <w:jc w:val="center"/>
              <w:rPr>
                <w:rFonts w:eastAsia="Calibri"/>
              </w:rPr>
            </w:pPr>
            <w:r>
              <w:rPr>
                <w:rFonts w:eastAsia="Calibri"/>
              </w:rPr>
              <w:t>60</w:t>
            </w:r>
          </w:p>
        </w:tc>
      </w:tr>
      <w:tr w:rsidR="00585011" w:rsidTr="00711DD5">
        <w:trPr>
          <w:trHeight w:val="146"/>
        </w:trPr>
        <w:tc>
          <w:tcPr>
            <w:tcW w:w="9675" w:type="dxa"/>
            <w:gridSpan w:val="5"/>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rPr>
                <w:b/>
                <w:i/>
              </w:rPr>
            </w:pPr>
            <w:r>
              <w:rPr>
                <w:rFonts w:eastAsia="Calibri"/>
              </w:rPr>
              <w:t xml:space="preserve">3.Профессионально-квалификационная группа должностей  </w:t>
            </w:r>
            <w:r>
              <w:rPr>
                <w:rFonts w:eastAsia="Calibri"/>
                <w:b/>
                <w:i/>
              </w:rPr>
              <w:t xml:space="preserve">среднего медицинского </w:t>
            </w:r>
            <w:r>
              <w:rPr>
                <w:rFonts w:eastAsia="Calibri"/>
                <w:b/>
                <w:i/>
              </w:rPr>
              <w:lastRenderedPageBreak/>
              <w:t>персонала</w:t>
            </w:r>
          </w:p>
        </w:tc>
      </w:tr>
      <w:tr w:rsidR="00585011" w:rsidTr="00711DD5">
        <w:trPr>
          <w:trHeight w:val="146"/>
        </w:trPr>
        <w:tc>
          <w:tcPr>
            <w:tcW w:w="981"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lastRenderedPageBreak/>
              <w:t>3.1.</w:t>
            </w:r>
          </w:p>
        </w:tc>
        <w:tc>
          <w:tcPr>
            <w:tcW w:w="4382" w:type="dxa"/>
            <w:gridSpan w:val="2"/>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pPr>
            <w:r>
              <w:t>Старшая медицинская сестра</w:t>
            </w:r>
          </w:p>
        </w:tc>
        <w:tc>
          <w:tcPr>
            <w:tcW w:w="1787" w:type="dxa"/>
            <w:tcBorders>
              <w:top w:val="single" w:sz="4" w:space="0" w:color="auto"/>
              <w:left w:val="single" w:sz="4" w:space="0" w:color="auto"/>
              <w:bottom w:val="single" w:sz="4" w:space="0" w:color="auto"/>
              <w:right w:val="single" w:sz="4" w:space="0" w:color="auto"/>
            </w:tcBorders>
          </w:tcPr>
          <w:p w:rsidR="00585011" w:rsidRDefault="00585011" w:rsidP="00711DD5">
            <w:pPr>
              <w:widowControl w:val="0"/>
              <w:autoSpaceDE w:val="0"/>
              <w:autoSpaceDN w:val="0"/>
              <w:adjustRightInd w:val="0"/>
            </w:pPr>
          </w:p>
        </w:tc>
        <w:tc>
          <w:tcPr>
            <w:tcW w:w="2523" w:type="dxa"/>
            <w:tcBorders>
              <w:top w:val="single" w:sz="4" w:space="0" w:color="auto"/>
              <w:left w:val="single" w:sz="4" w:space="0" w:color="auto"/>
              <w:bottom w:val="single" w:sz="4" w:space="0" w:color="auto"/>
              <w:right w:val="single" w:sz="4" w:space="0" w:color="auto"/>
            </w:tcBorders>
            <w:hideMark/>
          </w:tcPr>
          <w:p w:rsidR="00585011" w:rsidRDefault="00585011" w:rsidP="00711DD5">
            <w:pPr>
              <w:widowControl w:val="0"/>
              <w:autoSpaceDE w:val="0"/>
              <w:autoSpaceDN w:val="0"/>
              <w:adjustRightInd w:val="0"/>
              <w:jc w:val="center"/>
            </w:pPr>
            <w:r>
              <w:t>50</w:t>
            </w:r>
          </w:p>
        </w:tc>
      </w:tr>
    </w:tbl>
    <w:p w:rsidR="00585011" w:rsidRPr="00321BB7" w:rsidRDefault="00585011" w:rsidP="00585011">
      <w:pPr>
        <w:autoSpaceDE w:val="0"/>
        <w:autoSpaceDN w:val="0"/>
        <w:adjustRightInd w:val="0"/>
        <w:jc w:val="both"/>
        <w:rPr>
          <w:rFonts w:eastAsia="Calibri"/>
        </w:rPr>
      </w:pPr>
      <w:r>
        <w:rPr>
          <w:rFonts w:eastAsia="Calibri"/>
        </w:rPr>
        <w:t xml:space="preserve">      5.19. Устанавливается ежемесячная стимулирующая выплата (надбавка) педагогическим работникам </w:t>
      </w:r>
      <w:r>
        <w:rPr>
          <w:rFonts w:eastAsia="Calibri"/>
          <w:b/>
        </w:rPr>
        <w:t>«</w:t>
      </w:r>
      <w:r w:rsidRPr="00321BB7">
        <w:rPr>
          <w:rFonts w:eastAsia="Calibri"/>
        </w:rPr>
        <w:t>молодым специалистам» в размере 1111 рублей в соответствии с постановлением Кабинета Министров Республики Татарстан № 1270 от 29.12.2018г. «Об установлении ежемесячной стимулирующей надбавки педагогическим работникам-молодым специалистам».</w:t>
      </w:r>
    </w:p>
    <w:p w:rsidR="00585011" w:rsidRPr="00321BB7" w:rsidRDefault="00585011" w:rsidP="00585011">
      <w:pPr>
        <w:autoSpaceDE w:val="0"/>
        <w:autoSpaceDN w:val="0"/>
        <w:adjustRightInd w:val="0"/>
        <w:ind w:firstLine="426"/>
        <w:jc w:val="both"/>
        <w:rPr>
          <w:rFonts w:eastAsia="Calibri"/>
        </w:rPr>
      </w:pPr>
      <w:r w:rsidRPr="00321BB7">
        <w:rPr>
          <w:rFonts w:eastAsia="Calibri"/>
        </w:rPr>
        <w:t>5.20. Премиальные и иные поощрительные выплаты устанавливаются работникам по основному месту работы единовременно за определенный период времени</w:t>
      </w:r>
      <w:r w:rsidRPr="00321BB7">
        <w:rPr>
          <w:rFonts w:eastAsia="Calibri"/>
          <w:color w:val="FF0000"/>
        </w:rPr>
        <w:t xml:space="preserve"> </w:t>
      </w:r>
      <w:r w:rsidRPr="00321BB7">
        <w:rPr>
          <w:rFonts w:eastAsia="Calibri"/>
        </w:rPr>
        <w:t xml:space="preserve">один раз в квартал.   </w:t>
      </w:r>
    </w:p>
    <w:p w:rsidR="00585011" w:rsidRDefault="00585011" w:rsidP="00585011">
      <w:pPr>
        <w:ind w:firstLine="426"/>
        <w:jc w:val="both"/>
        <w:rPr>
          <w:rFonts w:eastAsia="Calibri"/>
        </w:rPr>
      </w:pPr>
      <w:r>
        <w:rPr>
          <w:rFonts w:eastAsia="Calibri"/>
        </w:rPr>
        <w:t>5.21.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МАДОУ «Детский сад №374».</w:t>
      </w:r>
    </w:p>
    <w:p w:rsidR="00585011" w:rsidRDefault="00585011" w:rsidP="00585011">
      <w:pPr>
        <w:ind w:firstLine="426"/>
        <w:jc w:val="both"/>
        <w:rPr>
          <w:rFonts w:eastAsia="Calibri"/>
        </w:rPr>
      </w:pPr>
      <w:r>
        <w:rPr>
          <w:rFonts w:eastAsia="Calibri"/>
        </w:rPr>
        <w:t>5.22. Размер фонда оплаты труда, предусмотренного на премиальные выплаты работникам МАДОУ «Детский сад №374»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585011" w:rsidRDefault="00585011" w:rsidP="007212ED">
      <w:pPr>
        <w:numPr>
          <w:ilvl w:val="0"/>
          <w:numId w:val="20"/>
        </w:numPr>
        <w:ind w:left="0" w:firstLine="0"/>
        <w:jc w:val="center"/>
        <w:rPr>
          <w:rFonts w:eastAsia="Calibri"/>
        </w:rPr>
      </w:pPr>
      <w:r>
        <w:rPr>
          <w:rFonts w:eastAsia="Calibri"/>
          <w:b/>
        </w:rPr>
        <w:t xml:space="preserve">Порядок определения заработной платы </w:t>
      </w:r>
    </w:p>
    <w:p w:rsidR="00585011" w:rsidRDefault="00585011" w:rsidP="00585011">
      <w:pPr>
        <w:jc w:val="center"/>
        <w:rPr>
          <w:rFonts w:eastAsia="Calibri"/>
        </w:rPr>
      </w:pPr>
      <w:r>
        <w:rPr>
          <w:rFonts w:eastAsia="Calibri"/>
          <w:b/>
        </w:rPr>
        <w:t>заведующей МАДОУ «Детский сад №374»</w:t>
      </w:r>
    </w:p>
    <w:p w:rsidR="00585011" w:rsidRDefault="00585011" w:rsidP="00585011">
      <w:pPr>
        <w:tabs>
          <w:tab w:val="left" w:pos="851"/>
        </w:tabs>
        <w:autoSpaceDE w:val="0"/>
        <w:autoSpaceDN w:val="0"/>
        <w:adjustRightInd w:val="0"/>
        <w:jc w:val="both"/>
        <w:rPr>
          <w:rFonts w:eastAsia="Calibri"/>
        </w:rPr>
      </w:pPr>
      <w:r>
        <w:rPr>
          <w:rFonts w:eastAsia="Calibri"/>
        </w:rPr>
        <w:t xml:space="preserve">6.1 Заработная плата заведующей состоит из должностных окладов, выплат компенсационного и стимулирующего характера. </w:t>
      </w:r>
    </w:p>
    <w:p w:rsidR="00585011" w:rsidRDefault="00585011" w:rsidP="00585011">
      <w:pPr>
        <w:tabs>
          <w:tab w:val="left" w:pos="851"/>
        </w:tabs>
        <w:autoSpaceDE w:val="0"/>
        <w:autoSpaceDN w:val="0"/>
        <w:adjustRightInd w:val="0"/>
        <w:jc w:val="both"/>
        <w:rPr>
          <w:rFonts w:eastAsia="Calibri"/>
        </w:rPr>
      </w:pPr>
      <w:r>
        <w:rPr>
          <w:rFonts w:eastAsia="Calibri"/>
        </w:rPr>
        <w:t>6.2 Должностной оклад заведующей устанавливается учредителем МАДОУ «Детский сад № 374»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585011" w:rsidRDefault="00585011" w:rsidP="00585011">
      <w:pPr>
        <w:widowControl w:val="0"/>
        <w:autoSpaceDE w:val="0"/>
        <w:autoSpaceDN w:val="0"/>
        <w:adjustRightInd w:val="0"/>
        <w:ind w:firstLine="426"/>
        <w:jc w:val="both"/>
        <w:rPr>
          <w:rFonts w:eastAsia="Calibri"/>
        </w:rPr>
      </w:pPr>
      <w:r>
        <w:rPr>
          <w:rFonts w:eastAsia="Calibri"/>
          <w:b/>
          <w:i/>
        </w:rPr>
        <w:t>6.3.</w:t>
      </w:r>
      <w:r w:rsidRPr="008F1CDE">
        <w:rPr>
          <w:rFonts w:eastAsia="Calibri"/>
          <w:b/>
          <w:i/>
        </w:rPr>
        <w:t>Таблица 12.</w:t>
      </w:r>
      <w:r w:rsidRPr="008F1CDE">
        <w:rPr>
          <w:rFonts w:eastAsia="Calibri"/>
        </w:rPr>
        <w:t xml:space="preserve"> Размер базовых окладов и выплат стимулирующего характера руководителя ДОУ</w:t>
      </w: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585011" w:rsidRPr="00144B80" w:rsidTr="00711DD5">
        <w:trPr>
          <w:trHeight w:val="314"/>
        </w:trPr>
        <w:tc>
          <w:tcPr>
            <w:tcW w:w="1985" w:type="dxa"/>
            <w:shd w:val="clear" w:color="auto" w:fill="auto"/>
          </w:tcPr>
          <w:p w:rsidR="00585011" w:rsidRPr="00144B80" w:rsidRDefault="00585011" w:rsidP="00711DD5">
            <w:pPr>
              <w:jc w:val="center"/>
              <w:rPr>
                <w:rFonts w:eastAsia="Calibri"/>
                <w:color w:val="000000"/>
              </w:rPr>
            </w:pPr>
            <w:r w:rsidRPr="00144B80">
              <w:rPr>
                <w:rFonts w:eastAsia="Calibri"/>
                <w:color w:val="000000"/>
              </w:rPr>
              <w:t>Группа по оплате труда руководителя</w:t>
            </w:r>
          </w:p>
        </w:tc>
        <w:tc>
          <w:tcPr>
            <w:tcW w:w="3742" w:type="dxa"/>
            <w:shd w:val="clear" w:color="auto" w:fill="auto"/>
          </w:tcPr>
          <w:p w:rsidR="00585011" w:rsidRPr="00144B80" w:rsidRDefault="00585011" w:rsidP="00711DD5">
            <w:pPr>
              <w:jc w:val="center"/>
              <w:rPr>
                <w:rFonts w:eastAsia="Calibri"/>
                <w:color w:val="000000"/>
              </w:rPr>
            </w:pPr>
            <w:r w:rsidRPr="00144B80">
              <w:rPr>
                <w:rFonts w:eastAsia="Calibri"/>
                <w:color w:val="000000"/>
              </w:rPr>
              <w:t>Значение объемного показателя (численность воспитанников по состоянию на начало учебного года), человек*</w:t>
            </w:r>
          </w:p>
        </w:tc>
        <w:tc>
          <w:tcPr>
            <w:tcW w:w="2029" w:type="dxa"/>
            <w:shd w:val="clear" w:color="auto" w:fill="auto"/>
          </w:tcPr>
          <w:p w:rsidR="00585011" w:rsidRPr="00144B80" w:rsidRDefault="00585011" w:rsidP="00711DD5">
            <w:pPr>
              <w:jc w:val="center"/>
              <w:rPr>
                <w:rFonts w:eastAsia="Calibri"/>
                <w:color w:val="000000"/>
              </w:rPr>
            </w:pPr>
            <w:r w:rsidRPr="00144B80">
              <w:rPr>
                <w:rFonts w:eastAsia="Calibri"/>
                <w:color w:val="000000"/>
              </w:rPr>
              <w:t>Базовый оклад, рублей</w:t>
            </w:r>
          </w:p>
        </w:tc>
        <w:tc>
          <w:tcPr>
            <w:tcW w:w="2304" w:type="dxa"/>
            <w:shd w:val="clear" w:color="auto" w:fill="auto"/>
          </w:tcPr>
          <w:p w:rsidR="00585011" w:rsidRPr="00144B80" w:rsidRDefault="00585011" w:rsidP="00711DD5">
            <w:pPr>
              <w:jc w:val="center"/>
              <w:rPr>
                <w:rFonts w:eastAsia="Calibri"/>
                <w:color w:val="000000"/>
              </w:rPr>
            </w:pPr>
            <w:r w:rsidRPr="00144B80">
              <w:rPr>
                <w:rFonts w:eastAsia="Calibri"/>
                <w:color w:val="000000"/>
              </w:rPr>
              <w:t>Выплаты стимулирующего характера, рублей</w:t>
            </w:r>
          </w:p>
        </w:tc>
      </w:tr>
    </w:tbl>
    <w:p w:rsidR="00585011" w:rsidRPr="00144B80" w:rsidRDefault="00585011" w:rsidP="00585011">
      <w:pPr>
        <w:rPr>
          <w:rFonts w:ascii="Calibri" w:eastAsia="Calibri" w:hAnsi="Calibri"/>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585011" w:rsidRPr="00144B80" w:rsidTr="00711DD5">
        <w:trPr>
          <w:trHeight w:val="448"/>
        </w:trPr>
        <w:tc>
          <w:tcPr>
            <w:tcW w:w="1985" w:type="dxa"/>
            <w:shd w:val="clear" w:color="auto" w:fill="auto"/>
          </w:tcPr>
          <w:p w:rsidR="00585011" w:rsidRPr="00144B80" w:rsidRDefault="00585011" w:rsidP="00711DD5">
            <w:pPr>
              <w:spacing w:after="160" w:line="259" w:lineRule="auto"/>
              <w:jc w:val="center"/>
              <w:rPr>
                <w:rFonts w:eastAsia="Calibri"/>
                <w:color w:val="000000"/>
              </w:rPr>
            </w:pPr>
            <w:r>
              <w:rPr>
                <w:rFonts w:eastAsia="Calibri"/>
                <w:color w:val="000000"/>
              </w:rPr>
              <w:t>1</w:t>
            </w:r>
          </w:p>
        </w:tc>
        <w:tc>
          <w:tcPr>
            <w:tcW w:w="3742" w:type="dxa"/>
            <w:shd w:val="clear" w:color="auto" w:fill="auto"/>
          </w:tcPr>
          <w:p w:rsidR="00585011" w:rsidRPr="00144B80" w:rsidRDefault="00585011" w:rsidP="00711DD5">
            <w:pPr>
              <w:spacing w:after="160" w:line="259" w:lineRule="auto"/>
              <w:jc w:val="center"/>
              <w:rPr>
                <w:rFonts w:eastAsia="Calibri"/>
                <w:color w:val="000000"/>
              </w:rPr>
            </w:pPr>
            <w:r w:rsidRPr="00144B80">
              <w:rPr>
                <w:rFonts w:eastAsia="Calibri"/>
                <w:color w:val="000000"/>
              </w:rPr>
              <w:t>141 – 180</w:t>
            </w:r>
          </w:p>
        </w:tc>
        <w:tc>
          <w:tcPr>
            <w:tcW w:w="2029" w:type="dxa"/>
            <w:shd w:val="clear" w:color="auto" w:fill="auto"/>
          </w:tcPr>
          <w:p w:rsidR="00585011" w:rsidRPr="00144B80" w:rsidRDefault="00585011" w:rsidP="00711DD5">
            <w:pPr>
              <w:spacing w:after="160" w:line="259" w:lineRule="auto"/>
              <w:jc w:val="center"/>
              <w:rPr>
                <w:rFonts w:eastAsia="Calibri"/>
                <w:color w:val="000000"/>
              </w:rPr>
            </w:pPr>
            <w:r w:rsidRPr="00144B80">
              <w:rPr>
                <w:rFonts w:eastAsia="Calibri"/>
                <w:color w:val="000000"/>
              </w:rPr>
              <w:t>37 000</w:t>
            </w:r>
          </w:p>
        </w:tc>
        <w:tc>
          <w:tcPr>
            <w:tcW w:w="2304" w:type="dxa"/>
            <w:shd w:val="clear" w:color="auto" w:fill="auto"/>
          </w:tcPr>
          <w:p w:rsidR="00585011" w:rsidRPr="00144B80" w:rsidRDefault="00585011" w:rsidP="00711DD5">
            <w:pPr>
              <w:spacing w:after="160" w:line="259" w:lineRule="auto"/>
              <w:jc w:val="center"/>
              <w:rPr>
                <w:rFonts w:eastAsia="Calibri"/>
                <w:color w:val="000000"/>
              </w:rPr>
            </w:pPr>
            <w:r w:rsidRPr="00144B80">
              <w:rPr>
                <w:rFonts w:eastAsia="Calibri"/>
                <w:color w:val="000000"/>
              </w:rPr>
              <w:t>7 000</w:t>
            </w:r>
          </w:p>
        </w:tc>
      </w:tr>
      <w:tr w:rsidR="00585011" w:rsidRPr="00144B80" w:rsidTr="00711DD5">
        <w:trPr>
          <w:trHeight w:val="448"/>
        </w:trPr>
        <w:tc>
          <w:tcPr>
            <w:tcW w:w="1985" w:type="dxa"/>
            <w:shd w:val="clear" w:color="auto" w:fill="auto"/>
          </w:tcPr>
          <w:p w:rsidR="00585011" w:rsidRPr="00144B80" w:rsidRDefault="00585011" w:rsidP="00711DD5">
            <w:pPr>
              <w:spacing w:after="160" w:line="259" w:lineRule="auto"/>
              <w:jc w:val="center"/>
              <w:rPr>
                <w:rFonts w:eastAsia="Calibri"/>
                <w:color w:val="000000"/>
              </w:rPr>
            </w:pPr>
            <w:r>
              <w:rPr>
                <w:rFonts w:eastAsia="Calibri"/>
                <w:color w:val="000000"/>
              </w:rPr>
              <w:t>2</w:t>
            </w:r>
          </w:p>
        </w:tc>
        <w:tc>
          <w:tcPr>
            <w:tcW w:w="3742" w:type="dxa"/>
            <w:shd w:val="clear" w:color="auto" w:fill="auto"/>
          </w:tcPr>
          <w:p w:rsidR="00585011" w:rsidRPr="00144B80" w:rsidRDefault="00585011" w:rsidP="00711DD5">
            <w:pPr>
              <w:spacing w:after="160" w:line="259" w:lineRule="auto"/>
              <w:jc w:val="center"/>
              <w:rPr>
                <w:rFonts w:eastAsia="Calibri"/>
                <w:color w:val="000000"/>
              </w:rPr>
            </w:pPr>
            <w:r w:rsidRPr="00144B80">
              <w:rPr>
                <w:rFonts w:eastAsia="Calibri"/>
                <w:color w:val="000000"/>
              </w:rPr>
              <w:t>181 – 220</w:t>
            </w:r>
          </w:p>
        </w:tc>
        <w:tc>
          <w:tcPr>
            <w:tcW w:w="2029" w:type="dxa"/>
            <w:shd w:val="clear" w:color="auto" w:fill="auto"/>
          </w:tcPr>
          <w:p w:rsidR="00585011" w:rsidRPr="00144B80" w:rsidRDefault="00585011" w:rsidP="00711DD5">
            <w:pPr>
              <w:spacing w:after="160" w:line="259" w:lineRule="auto"/>
              <w:jc w:val="center"/>
              <w:rPr>
                <w:rFonts w:eastAsia="Calibri"/>
                <w:color w:val="000000"/>
              </w:rPr>
            </w:pPr>
            <w:r w:rsidRPr="00144B80">
              <w:rPr>
                <w:rFonts w:eastAsia="Calibri"/>
                <w:color w:val="000000"/>
              </w:rPr>
              <w:t>40 000</w:t>
            </w:r>
          </w:p>
        </w:tc>
        <w:tc>
          <w:tcPr>
            <w:tcW w:w="2304" w:type="dxa"/>
            <w:shd w:val="clear" w:color="auto" w:fill="auto"/>
          </w:tcPr>
          <w:p w:rsidR="00585011" w:rsidRPr="00144B80" w:rsidRDefault="00585011" w:rsidP="00711DD5">
            <w:pPr>
              <w:spacing w:after="160" w:line="259" w:lineRule="auto"/>
              <w:jc w:val="center"/>
              <w:rPr>
                <w:rFonts w:eastAsia="Calibri"/>
                <w:color w:val="000000"/>
              </w:rPr>
            </w:pPr>
            <w:r w:rsidRPr="00144B80">
              <w:rPr>
                <w:rFonts w:eastAsia="Calibri"/>
                <w:color w:val="000000"/>
              </w:rPr>
              <w:t>8 000</w:t>
            </w:r>
          </w:p>
        </w:tc>
      </w:tr>
      <w:tr w:rsidR="00585011" w:rsidRPr="00144B80" w:rsidTr="00711DD5">
        <w:trPr>
          <w:trHeight w:val="448"/>
        </w:trPr>
        <w:tc>
          <w:tcPr>
            <w:tcW w:w="10060" w:type="dxa"/>
            <w:gridSpan w:val="4"/>
            <w:shd w:val="clear" w:color="auto" w:fill="auto"/>
          </w:tcPr>
          <w:p w:rsidR="00585011" w:rsidRPr="00144B80" w:rsidRDefault="00585011" w:rsidP="00711DD5">
            <w:pPr>
              <w:widowControl w:val="0"/>
              <w:autoSpaceDE w:val="0"/>
              <w:autoSpaceDN w:val="0"/>
              <w:spacing w:line="22" w:lineRule="atLeast"/>
              <w:jc w:val="both"/>
              <w:rPr>
                <w:rFonts w:eastAsia="Calibri"/>
              </w:rPr>
            </w:pPr>
            <w:r w:rsidRPr="00144B80">
              <w:rPr>
                <w:rFonts w:eastAsia="Calibri"/>
              </w:rPr>
              <w:t>*Контингент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p w:rsidR="00585011" w:rsidRPr="00144B80" w:rsidRDefault="00585011" w:rsidP="00711DD5">
            <w:pPr>
              <w:widowControl w:val="0"/>
              <w:autoSpaceDE w:val="0"/>
              <w:autoSpaceDN w:val="0"/>
              <w:jc w:val="both"/>
              <w:rPr>
                <w:rFonts w:cs="Calibri"/>
                <w:color w:val="000000"/>
              </w:rPr>
            </w:pPr>
            <w:r w:rsidRPr="00144B80">
              <w:rPr>
                <w:rFonts w:cs="Calibri"/>
              </w:rPr>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rsidR="00585011" w:rsidRDefault="00585011" w:rsidP="00585011">
      <w:pPr>
        <w:widowControl w:val="0"/>
        <w:autoSpaceDE w:val="0"/>
        <w:autoSpaceDN w:val="0"/>
        <w:adjustRightInd w:val="0"/>
        <w:ind w:firstLine="426"/>
        <w:jc w:val="both"/>
        <w:rPr>
          <w:rFonts w:eastAsia="Calibri"/>
        </w:rPr>
      </w:pPr>
    </w:p>
    <w:p w:rsidR="00585011" w:rsidRPr="008F1CDE" w:rsidRDefault="00585011" w:rsidP="007212ED">
      <w:pPr>
        <w:pStyle w:val="aff1"/>
        <w:numPr>
          <w:ilvl w:val="1"/>
          <w:numId w:val="23"/>
        </w:numPr>
        <w:tabs>
          <w:tab w:val="left" w:pos="851"/>
        </w:tabs>
        <w:autoSpaceDE w:val="0"/>
        <w:autoSpaceDN w:val="0"/>
        <w:adjustRightInd w:val="0"/>
        <w:contextualSpacing/>
        <w:jc w:val="both"/>
        <w:rPr>
          <w:rFonts w:eastAsia="Calibri"/>
        </w:rPr>
      </w:pPr>
      <w:r w:rsidRPr="008F1CDE">
        <w:rPr>
          <w:rFonts w:eastAsia="Calibri"/>
        </w:rPr>
        <w:t>Выплаты компенсационного характера устанавливаются для руководителя, его заместителя МАДОУ «Детский сад №374» в соответствии с Трудовым кодексом РФ.</w:t>
      </w:r>
    </w:p>
    <w:p w:rsidR="00585011" w:rsidRDefault="00585011" w:rsidP="007212ED">
      <w:pPr>
        <w:numPr>
          <w:ilvl w:val="1"/>
          <w:numId w:val="23"/>
        </w:numPr>
        <w:tabs>
          <w:tab w:val="left" w:pos="851"/>
        </w:tabs>
        <w:autoSpaceDE w:val="0"/>
        <w:autoSpaceDN w:val="0"/>
        <w:adjustRightInd w:val="0"/>
        <w:ind w:left="0" w:firstLine="426"/>
        <w:jc w:val="both"/>
        <w:rPr>
          <w:rFonts w:eastAsia="Calibri"/>
        </w:rPr>
      </w:pPr>
      <w:r>
        <w:rPr>
          <w:rFonts w:eastAsia="Calibri"/>
        </w:rPr>
        <w:t xml:space="preserve">ИО Заведующая МАДОУ «Детский сад374»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w:t>
      </w:r>
      <w:r>
        <w:rPr>
          <w:rFonts w:eastAsia="Calibri"/>
        </w:rPr>
        <w:lastRenderedPageBreak/>
        <w:t>за выполнение особо важных заданий. Предельный размер выплат устанавливается до 70% выплат стимулирующего характера заведующей МАДОУ «Детский сад №374».</w:t>
      </w:r>
    </w:p>
    <w:p w:rsidR="00585011" w:rsidRDefault="00585011" w:rsidP="007212ED">
      <w:pPr>
        <w:numPr>
          <w:ilvl w:val="1"/>
          <w:numId w:val="23"/>
        </w:numPr>
        <w:tabs>
          <w:tab w:val="left" w:pos="851"/>
        </w:tabs>
        <w:autoSpaceDE w:val="0"/>
        <w:autoSpaceDN w:val="0"/>
        <w:adjustRightInd w:val="0"/>
        <w:ind w:left="0" w:firstLine="426"/>
        <w:jc w:val="both"/>
        <w:rPr>
          <w:rFonts w:eastAsia="Calibri"/>
        </w:rPr>
      </w:pPr>
      <w:r>
        <w:rPr>
          <w:rFonts w:eastAsia="Calibri"/>
        </w:rPr>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585011" w:rsidRDefault="00585011" w:rsidP="007212ED">
      <w:pPr>
        <w:numPr>
          <w:ilvl w:val="0"/>
          <w:numId w:val="23"/>
        </w:numPr>
        <w:tabs>
          <w:tab w:val="left" w:pos="851"/>
        </w:tabs>
        <w:ind w:left="0" w:firstLine="426"/>
        <w:jc w:val="center"/>
        <w:rPr>
          <w:rFonts w:eastAsia="Calibri"/>
          <w:b/>
        </w:rPr>
      </w:pPr>
      <w:r>
        <w:rPr>
          <w:rFonts w:eastAsia="Calibri"/>
          <w:b/>
        </w:rPr>
        <w:t>Выплаты компенсационного характера</w:t>
      </w:r>
    </w:p>
    <w:p w:rsidR="00585011" w:rsidRPr="008F1CDE" w:rsidRDefault="00585011" w:rsidP="007212ED">
      <w:pPr>
        <w:pStyle w:val="aff1"/>
        <w:numPr>
          <w:ilvl w:val="1"/>
          <w:numId w:val="24"/>
        </w:numPr>
        <w:tabs>
          <w:tab w:val="left" w:pos="851"/>
        </w:tabs>
        <w:contextualSpacing/>
        <w:jc w:val="both"/>
        <w:rPr>
          <w:rFonts w:eastAsia="Calibri"/>
        </w:rPr>
      </w:pPr>
      <w:r w:rsidRPr="008F1CDE">
        <w:rPr>
          <w:rFonts w:eastAsia="Calibri"/>
        </w:rPr>
        <w:t>К выплатам компенсационного характера в МАДОУ «Детский сад №374» относятся:</w:t>
      </w:r>
    </w:p>
    <w:p w:rsidR="00585011" w:rsidRDefault="00585011" w:rsidP="00585011">
      <w:pPr>
        <w:tabs>
          <w:tab w:val="left" w:pos="851"/>
        </w:tabs>
        <w:autoSpaceDE w:val="0"/>
        <w:autoSpaceDN w:val="0"/>
        <w:adjustRightInd w:val="0"/>
        <w:ind w:firstLine="426"/>
        <w:jc w:val="both"/>
        <w:rPr>
          <w:rFonts w:eastAsia="Calibri"/>
        </w:rPr>
      </w:pPr>
      <w:r>
        <w:rPr>
          <w:rFonts w:eastAsia="Calibri"/>
        </w:rPr>
        <w:t>- выплаты работникам, занятым на работах с вредными и (или) опасными условиями труда;</w:t>
      </w:r>
    </w:p>
    <w:p w:rsidR="00585011" w:rsidRDefault="00585011" w:rsidP="00585011">
      <w:pPr>
        <w:tabs>
          <w:tab w:val="left" w:pos="851"/>
        </w:tabs>
        <w:autoSpaceDE w:val="0"/>
        <w:autoSpaceDN w:val="0"/>
        <w:adjustRightInd w:val="0"/>
        <w:ind w:firstLine="426"/>
        <w:jc w:val="both"/>
        <w:rPr>
          <w:rFonts w:eastAsia="Calibri"/>
        </w:rPr>
      </w:pPr>
      <w:r>
        <w:rPr>
          <w:rFonts w:eastAsia="Calibri"/>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85011" w:rsidRDefault="00585011" w:rsidP="00585011">
      <w:pPr>
        <w:tabs>
          <w:tab w:val="left" w:pos="851"/>
        </w:tabs>
        <w:autoSpaceDE w:val="0"/>
        <w:autoSpaceDN w:val="0"/>
        <w:adjustRightInd w:val="0"/>
        <w:ind w:firstLine="426"/>
        <w:jc w:val="both"/>
        <w:rPr>
          <w:rFonts w:eastAsia="Calibri"/>
        </w:rPr>
      </w:pPr>
      <w:r>
        <w:rPr>
          <w:rFonts w:eastAsia="Calibri"/>
        </w:rPr>
        <w:t>- выплаты за работу с определенными категориями воспитанников с ограниченными возможностями здоровья.</w:t>
      </w:r>
    </w:p>
    <w:p w:rsidR="00585011" w:rsidRDefault="00585011" w:rsidP="007212ED">
      <w:pPr>
        <w:numPr>
          <w:ilvl w:val="1"/>
          <w:numId w:val="24"/>
        </w:numPr>
        <w:tabs>
          <w:tab w:val="left" w:pos="851"/>
        </w:tabs>
        <w:autoSpaceDE w:val="0"/>
        <w:autoSpaceDN w:val="0"/>
        <w:adjustRightInd w:val="0"/>
        <w:ind w:left="0" w:firstLine="426"/>
        <w:jc w:val="both"/>
        <w:rPr>
          <w:rFonts w:eastAsia="Calibri"/>
        </w:rPr>
      </w:pPr>
      <w:r>
        <w:rPr>
          <w:rFonts w:eastAsia="Calibri"/>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585011" w:rsidRDefault="00585011" w:rsidP="007212ED">
      <w:pPr>
        <w:numPr>
          <w:ilvl w:val="1"/>
          <w:numId w:val="24"/>
        </w:numPr>
        <w:tabs>
          <w:tab w:val="left" w:pos="851"/>
        </w:tabs>
        <w:autoSpaceDE w:val="0"/>
        <w:autoSpaceDN w:val="0"/>
        <w:adjustRightInd w:val="0"/>
        <w:ind w:left="0" w:firstLine="426"/>
        <w:jc w:val="both"/>
        <w:rPr>
          <w:rFonts w:eastAsia="Calibri"/>
        </w:rPr>
      </w:pPr>
      <w:r>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585011" w:rsidRDefault="00585011" w:rsidP="00585011">
      <w:pPr>
        <w:tabs>
          <w:tab w:val="left" w:pos="851"/>
        </w:tabs>
        <w:autoSpaceDE w:val="0"/>
        <w:autoSpaceDN w:val="0"/>
        <w:adjustRightInd w:val="0"/>
        <w:ind w:firstLine="426"/>
        <w:jc w:val="both"/>
        <w:rPr>
          <w:rFonts w:eastAsia="Calibri"/>
        </w:rPr>
      </w:pPr>
      <w:r>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МАДОУ «Детский сад №374» устанавливается надбавка в размере 20% часовой тарифной ставки (оклада (должностного оклада)) оклада за каждый час работы).</w:t>
      </w:r>
    </w:p>
    <w:p w:rsidR="00585011" w:rsidRDefault="00585011" w:rsidP="00585011">
      <w:pPr>
        <w:tabs>
          <w:tab w:val="left" w:pos="851"/>
        </w:tabs>
        <w:autoSpaceDE w:val="0"/>
        <w:autoSpaceDN w:val="0"/>
        <w:adjustRightInd w:val="0"/>
        <w:ind w:firstLine="426"/>
        <w:jc w:val="both"/>
        <w:rPr>
          <w:rFonts w:eastAsia="Calibri"/>
        </w:rPr>
      </w:pPr>
      <w:r>
        <w:rPr>
          <w:rFonts w:eastAsia="Calibri"/>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585011" w:rsidRDefault="00585011" w:rsidP="00585011">
      <w:pPr>
        <w:tabs>
          <w:tab w:val="left" w:pos="851"/>
        </w:tabs>
        <w:autoSpaceDE w:val="0"/>
        <w:autoSpaceDN w:val="0"/>
        <w:adjustRightInd w:val="0"/>
        <w:ind w:firstLine="426"/>
        <w:jc w:val="both"/>
        <w:rPr>
          <w:rFonts w:eastAsia="Calibri"/>
        </w:rPr>
      </w:pPr>
      <w:r>
        <w:rPr>
          <w:rFonts w:eastAsia="Calibri"/>
        </w:rPr>
        <w:t xml:space="preserve">- работникам, получающим должностной оклад, </w:t>
      </w:r>
    </w:p>
    <w:p w:rsidR="00585011" w:rsidRDefault="00585011" w:rsidP="00585011">
      <w:pPr>
        <w:tabs>
          <w:tab w:val="left" w:pos="851"/>
        </w:tabs>
        <w:autoSpaceDE w:val="0"/>
        <w:autoSpaceDN w:val="0"/>
        <w:adjustRightInd w:val="0"/>
        <w:ind w:firstLine="426"/>
        <w:jc w:val="both"/>
        <w:rPr>
          <w:rFonts w:eastAsia="Calibri"/>
        </w:rPr>
      </w:pPr>
      <w:r>
        <w:rPr>
          <w:rFonts w:eastAsia="Calibri"/>
        </w:rPr>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85011" w:rsidRDefault="00585011" w:rsidP="00585011">
      <w:pPr>
        <w:tabs>
          <w:tab w:val="left" w:pos="851"/>
        </w:tabs>
        <w:autoSpaceDE w:val="0"/>
        <w:autoSpaceDN w:val="0"/>
        <w:adjustRightInd w:val="0"/>
        <w:ind w:firstLine="426"/>
        <w:jc w:val="both"/>
        <w:rPr>
          <w:rFonts w:eastAsia="Calibri"/>
        </w:rPr>
      </w:pPr>
      <w:r>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85011" w:rsidRDefault="00585011" w:rsidP="007212ED">
      <w:pPr>
        <w:numPr>
          <w:ilvl w:val="1"/>
          <w:numId w:val="24"/>
        </w:numPr>
        <w:tabs>
          <w:tab w:val="left" w:pos="851"/>
        </w:tabs>
        <w:autoSpaceDE w:val="0"/>
        <w:autoSpaceDN w:val="0"/>
        <w:adjustRightInd w:val="0"/>
        <w:ind w:left="0" w:firstLine="426"/>
        <w:jc w:val="both"/>
        <w:rPr>
          <w:rFonts w:eastAsia="Calibri"/>
        </w:rPr>
      </w:pPr>
      <w:r>
        <w:rPr>
          <w:rFonts w:eastAsia="Calibri"/>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rsidR="00585011" w:rsidRDefault="00585011" w:rsidP="00585011">
      <w:pPr>
        <w:tabs>
          <w:tab w:val="left" w:pos="851"/>
        </w:tabs>
        <w:autoSpaceDE w:val="0"/>
        <w:autoSpaceDN w:val="0"/>
        <w:adjustRightInd w:val="0"/>
        <w:ind w:firstLine="426"/>
        <w:jc w:val="both"/>
        <w:rPr>
          <w:rFonts w:eastAsia="Calibri"/>
        </w:rPr>
      </w:pPr>
      <w:r>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585011" w:rsidRDefault="00585011" w:rsidP="00585011">
      <w:pPr>
        <w:ind w:firstLine="426"/>
        <w:jc w:val="both"/>
        <w:rPr>
          <w:rFonts w:eastAsia="Calibri"/>
          <w:b/>
          <w:i/>
        </w:rPr>
      </w:pPr>
      <w:r>
        <w:rPr>
          <w:rFonts w:eastAsia="Calibri"/>
          <w:b/>
          <w:i/>
        </w:rPr>
        <w:t>Таблица 13.</w:t>
      </w:r>
      <w:r>
        <w:rPr>
          <w:rFonts w:eastAsia="Calibri"/>
        </w:rPr>
        <w:t xml:space="preserve"> </w:t>
      </w:r>
      <w:r>
        <w:rPr>
          <w:rFonts w:eastAsia="Calibri"/>
          <w:b/>
          <w:i/>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МАДОУ « Детский сад № 374»</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9072"/>
      </w:tblGrid>
      <w:tr w:rsidR="00585011" w:rsidTr="00711DD5">
        <w:tc>
          <w:tcPr>
            <w:tcW w:w="9639" w:type="dxa"/>
            <w:gridSpan w:val="2"/>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jc w:val="center"/>
            </w:pPr>
            <w:r>
              <w:lastRenderedPageBreak/>
              <w:t>Виды работ с тяжелыми и вредными условиями труда, на которые устанавливаются доплаты.</w:t>
            </w:r>
          </w:p>
        </w:tc>
      </w:tr>
      <w:tr w:rsidR="00585011" w:rsidTr="00711DD5">
        <w:tc>
          <w:tcPr>
            <w:tcW w:w="56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jc w:val="center"/>
            </w:pPr>
            <w:r>
              <w:t>1</w:t>
            </w:r>
          </w:p>
        </w:tc>
        <w:tc>
          <w:tcPr>
            <w:tcW w:w="907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pPr>
            <w:r>
              <w:t>Стирка, сушка и глажение спецодежды.</w:t>
            </w:r>
          </w:p>
        </w:tc>
      </w:tr>
      <w:tr w:rsidR="00585011" w:rsidTr="00711DD5">
        <w:tc>
          <w:tcPr>
            <w:tcW w:w="56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jc w:val="center"/>
            </w:pPr>
            <w:r>
              <w:t>2</w:t>
            </w:r>
          </w:p>
        </w:tc>
        <w:tc>
          <w:tcPr>
            <w:tcW w:w="907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pPr>
            <w:r>
              <w:t>Работа у горячих плит, электрических жарочных шкафов, кондитерских и паромасляных печей и других аппаратов для жарения и выпечки.</w:t>
            </w:r>
          </w:p>
        </w:tc>
      </w:tr>
      <w:tr w:rsidR="00585011" w:rsidTr="00711DD5">
        <w:tc>
          <w:tcPr>
            <w:tcW w:w="56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jc w:val="center"/>
            </w:pPr>
            <w:r>
              <w:t>3</w:t>
            </w:r>
          </w:p>
        </w:tc>
        <w:tc>
          <w:tcPr>
            <w:tcW w:w="907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pPr>
            <w:r>
              <w:t>Погрузочно-разгрузочные работы, производимые вручную.</w:t>
            </w:r>
          </w:p>
        </w:tc>
      </w:tr>
      <w:tr w:rsidR="00585011" w:rsidTr="00711DD5">
        <w:trPr>
          <w:trHeight w:val="408"/>
        </w:trPr>
        <w:tc>
          <w:tcPr>
            <w:tcW w:w="56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spacing w:after="120"/>
              <w:jc w:val="center"/>
            </w:pPr>
            <w:r>
              <w:t>4</w:t>
            </w:r>
          </w:p>
        </w:tc>
        <w:tc>
          <w:tcPr>
            <w:tcW w:w="907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rPr>
                <w:iCs/>
              </w:rPr>
            </w:pPr>
            <w:r>
              <w:rPr>
                <w:rFonts w:eastAsia="Calibri"/>
                <w:color w:val="000000"/>
                <w:shd w:val="clear" w:color="auto" w:fill="FFFFFF"/>
              </w:rPr>
              <w:t>Работа с живыми культурами</w:t>
            </w:r>
            <w:r>
              <w:rPr>
                <w:bCs/>
                <w:iCs/>
              </w:rPr>
              <w:t xml:space="preserve"> (биологические</w:t>
            </w:r>
            <w:r>
              <w:rPr>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585011" w:rsidRDefault="00585011" w:rsidP="00585011">
      <w:pPr>
        <w:ind w:firstLine="567"/>
        <w:jc w:val="both"/>
        <w:rPr>
          <w:rFonts w:eastAsia="Calibri"/>
          <w:b/>
          <w:i/>
        </w:rPr>
      </w:pPr>
      <w:r>
        <w:rPr>
          <w:rFonts w:eastAsia="Calibri"/>
        </w:rPr>
        <w:t>7.5.</w:t>
      </w:r>
      <w:r>
        <w:rPr>
          <w:rFonts w:eastAsia="Calibri"/>
          <w:b/>
          <w:i/>
        </w:rPr>
        <w:t>Таблица 14.</w:t>
      </w:r>
      <w:r>
        <w:rPr>
          <w:rFonts w:eastAsia="Calibri"/>
        </w:rPr>
        <w:t xml:space="preserve"> </w:t>
      </w:r>
      <w:r>
        <w:rPr>
          <w:rFonts w:eastAsia="Calibri"/>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3643"/>
        <w:gridCol w:w="2190"/>
        <w:gridCol w:w="1842"/>
        <w:gridCol w:w="1417"/>
      </w:tblGrid>
      <w:tr w:rsidR="00585011" w:rsidTr="00711DD5">
        <w:tc>
          <w:tcPr>
            <w:tcW w:w="54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w:t>
            </w:r>
          </w:p>
        </w:tc>
        <w:tc>
          <w:tcPr>
            <w:tcW w:w="3643"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Основание назначения надбавки</w:t>
            </w:r>
          </w:p>
        </w:tc>
        <w:tc>
          <w:tcPr>
            <w:tcW w:w="2190"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наименование профессионально-квалификационной группы</w:t>
            </w:r>
          </w:p>
        </w:tc>
        <w:tc>
          <w:tcPr>
            <w:tcW w:w="1842"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квалификационный уровень</w:t>
            </w:r>
          </w:p>
        </w:tc>
        <w:tc>
          <w:tcPr>
            <w:tcW w:w="141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размер надбавки, %</w:t>
            </w:r>
          </w:p>
        </w:tc>
      </w:tr>
      <w:tr w:rsidR="00585011" w:rsidTr="00711DD5">
        <w:tc>
          <w:tcPr>
            <w:tcW w:w="547"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1</w:t>
            </w:r>
          </w:p>
        </w:tc>
        <w:tc>
          <w:tcPr>
            <w:tcW w:w="3643"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Работа в дошкольных образовательных организациях</w:t>
            </w:r>
          </w:p>
          <w:p w:rsidR="00585011" w:rsidRDefault="00585011" w:rsidP="00711DD5">
            <w:pPr>
              <w:jc w:val="both"/>
            </w:pPr>
            <w:r>
              <w:t>(группах), реализующих адаптированные программы для воспитанников с тяжелыми нарушениями речи</w:t>
            </w:r>
          </w:p>
        </w:tc>
        <w:tc>
          <w:tcPr>
            <w:tcW w:w="2190" w:type="dxa"/>
            <w:tcBorders>
              <w:top w:val="single" w:sz="4" w:space="0" w:color="000000"/>
              <w:left w:val="single" w:sz="4" w:space="0" w:color="000000"/>
              <w:bottom w:val="single" w:sz="4" w:space="0" w:color="000000"/>
              <w:right w:val="single" w:sz="4" w:space="0" w:color="000000"/>
            </w:tcBorders>
            <w:hideMark/>
          </w:tcPr>
          <w:p w:rsidR="00585011" w:rsidRDefault="00585011" w:rsidP="00711DD5">
            <w:pPr>
              <w:jc w:val="both"/>
            </w:pPr>
            <w:r>
              <w:t>должности педагогических работников</w:t>
            </w:r>
          </w:p>
        </w:tc>
        <w:tc>
          <w:tcPr>
            <w:tcW w:w="1842" w:type="dxa"/>
            <w:tcBorders>
              <w:top w:val="single" w:sz="4" w:space="0" w:color="000000"/>
              <w:left w:val="single" w:sz="4" w:space="0" w:color="000000"/>
              <w:bottom w:val="single" w:sz="4" w:space="0" w:color="000000"/>
              <w:right w:val="single" w:sz="4" w:space="0" w:color="000000"/>
            </w:tcBorders>
          </w:tcPr>
          <w:p w:rsidR="00585011" w:rsidRDefault="00585011" w:rsidP="00711DD5">
            <w:pPr>
              <w:jc w:val="both"/>
            </w:pPr>
          </w:p>
          <w:p w:rsidR="00585011" w:rsidRDefault="00585011" w:rsidP="00711DD5">
            <w:pPr>
              <w:jc w:val="both"/>
            </w:pPr>
            <w:r>
              <w:t>первый-третий</w:t>
            </w:r>
          </w:p>
        </w:tc>
        <w:tc>
          <w:tcPr>
            <w:tcW w:w="1417" w:type="dxa"/>
            <w:tcBorders>
              <w:top w:val="single" w:sz="4" w:space="0" w:color="000000"/>
              <w:left w:val="single" w:sz="4" w:space="0" w:color="000000"/>
              <w:bottom w:val="single" w:sz="4" w:space="0" w:color="000000"/>
              <w:right w:val="single" w:sz="4" w:space="0" w:color="000000"/>
            </w:tcBorders>
          </w:tcPr>
          <w:p w:rsidR="00585011" w:rsidRDefault="00585011" w:rsidP="00711DD5">
            <w:pPr>
              <w:jc w:val="center"/>
            </w:pPr>
          </w:p>
          <w:p w:rsidR="00585011" w:rsidRDefault="00585011" w:rsidP="00711DD5">
            <w:pPr>
              <w:jc w:val="center"/>
            </w:pPr>
            <w:r>
              <w:t>4%</w:t>
            </w:r>
          </w:p>
        </w:tc>
      </w:tr>
    </w:tbl>
    <w:p w:rsidR="00585011" w:rsidRDefault="00585011" w:rsidP="007212ED">
      <w:pPr>
        <w:numPr>
          <w:ilvl w:val="0"/>
          <w:numId w:val="24"/>
        </w:numPr>
        <w:ind w:left="0" w:firstLine="0"/>
        <w:jc w:val="center"/>
        <w:rPr>
          <w:rFonts w:eastAsia="Calibri"/>
          <w:b/>
        </w:rPr>
      </w:pPr>
      <w:r>
        <w:rPr>
          <w:rFonts w:eastAsia="Calibri"/>
          <w:b/>
        </w:rPr>
        <w:t>Порядок формирования фонда оплаты труда МАДОУ «Детский сад № 374».</w:t>
      </w:r>
    </w:p>
    <w:p w:rsidR="00585011" w:rsidRDefault="00585011" w:rsidP="00585011">
      <w:pPr>
        <w:ind w:firstLine="426"/>
        <w:jc w:val="both"/>
        <w:rPr>
          <w:rFonts w:eastAsia="Calibri"/>
        </w:rPr>
      </w:pPr>
      <w:r>
        <w:rPr>
          <w:rFonts w:eastAsia="Calibri"/>
        </w:rPr>
        <w:t>8.1. Формирование фонда оплаты труда МАДОУ «Детский сад №374» осуществляется в пределах объема средств МАДОУ «Детский сад №374»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w:t>
      </w:r>
    </w:p>
    <w:p w:rsidR="00585011" w:rsidRDefault="00585011" w:rsidP="00585011">
      <w:pPr>
        <w:ind w:firstLine="426"/>
        <w:jc w:val="center"/>
        <w:rPr>
          <w:rFonts w:eastAsia="Calibri"/>
          <w:b/>
          <w:lang w:eastAsia="zh-CN"/>
        </w:rPr>
      </w:pPr>
      <w:r>
        <w:rPr>
          <w:rFonts w:eastAsia="Calibri"/>
          <w:b/>
        </w:rPr>
        <w:t xml:space="preserve">9. </w:t>
      </w:r>
      <w:r>
        <w:rPr>
          <w:rFonts w:eastAsia="Calibri"/>
          <w:b/>
          <w:lang w:eastAsia="zh-CN"/>
        </w:rPr>
        <w:t>Заключительные положения</w:t>
      </w:r>
    </w:p>
    <w:p w:rsidR="00585011" w:rsidRDefault="00585011" w:rsidP="00585011">
      <w:pPr>
        <w:widowControl w:val="0"/>
        <w:shd w:val="clear" w:color="auto" w:fill="FFFFFF"/>
        <w:tabs>
          <w:tab w:val="left" w:pos="0"/>
        </w:tabs>
        <w:autoSpaceDE w:val="0"/>
        <w:autoSpaceDN w:val="0"/>
        <w:adjustRightInd w:val="0"/>
        <w:spacing w:after="200"/>
        <w:ind w:right="-1" w:firstLine="426"/>
        <w:contextualSpacing/>
        <w:jc w:val="both"/>
      </w:pPr>
      <w:r>
        <w:rPr>
          <w:rFonts w:eastAsia="Calibri"/>
          <w:lang w:eastAsia="zh-CN"/>
        </w:rPr>
        <w:t>9.1. Срок действия Положения -</w:t>
      </w:r>
      <w:r>
        <w:t xml:space="preserve"> до принятия нового с даты введения его в действие руководителем МАДОУ «Детский сад №374».</w:t>
      </w:r>
    </w:p>
    <w:p w:rsidR="00585011" w:rsidRDefault="00585011" w:rsidP="00585011">
      <w:pPr>
        <w:widowControl w:val="0"/>
        <w:shd w:val="clear" w:color="auto" w:fill="FFFFFF"/>
        <w:tabs>
          <w:tab w:val="left" w:pos="0"/>
        </w:tabs>
        <w:autoSpaceDE w:val="0"/>
        <w:autoSpaceDN w:val="0"/>
        <w:adjustRightInd w:val="0"/>
        <w:spacing w:after="200"/>
        <w:ind w:right="-1" w:firstLine="426"/>
        <w:contextualSpacing/>
        <w:jc w:val="both"/>
      </w:pPr>
      <w:r>
        <w:rPr>
          <w:rFonts w:eastAsia="Calibri"/>
          <w:lang w:eastAsia="zh-CN"/>
        </w:rPr>
        <w:t xml:space="preserve">9.2. </w:t>
      </w:r>
      <w:r>
        <w:t>В Положение могут быть внесены дополнения и изменения по согласованию с профсоюзной организацией МАДОУ «Детский сад №374».</w:t>
      </w:r>
    </w:p>
    <w:p w:rsidR="00585011" w:rsidRDefault="00585011" w:rsidP="00585011">
      <w:pPr>
        <w:widowControl w:val="0"/>
        <w:tabs>
          <w:tab w:val="left" w:pos="0"/>
        </w:tabs>
        <w:autoSpaceDE w:val="0"/>
        <w:autoSpaceDN w:val="0"/>
        <w:adjustRightInd w:val="0"/>
        <w:spacing w:after="200"/>
        <w:ind w:firstLine="426"/>
        <w:contextualSpacing/>
        <w:jc w:val="both"/>
      </w:pPr>
      <w:r>
        <w:rPr>
          <w:rFonts w:eastAsia="Calibri"/>
          <w:lang w:eastAsia="zh-CN"/>
        </w:rPr>
        <w:t xml:space="preserve">9.3. </w:t>
      </w:r>
      <w:r>
        <w:t>Ответственность за применение Положения несет руководитель МАДОУ «Детский сад №374».</w:t>
      </w:r>
    </w:p>
    <w:p w:rsidR="00585011" w:rsidRDefault="00585011" w:rsidP="00585011"/>
    <w:p w:rsidR="00585011" w:rsidRDefault="00585011" w:rsidP="00585011"/>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Pr="00902F65" w:rsidRDefault="00585011" w:rsidP="00585011">
      <w:pPr>
        <w:jc w:val="right"/>
        <w:rPr>
          <w:b/>
          <w:i/>
        </w:rPr>
      </w:pPr>
      <w:r w:rsidRPr="00902F65">
        <w:rPr>
          <w:b/>
          <w:i/>
        </w:rPr>
        <w:t>Приложение № 15</w:t>
      </w:r>
    </w:p>
    <w:tbl>
      <w:tblPr>
        <w:tblW w:w="9214" w:type="dxa"/>
        <w:tblInd w:w="108" w:type="dxa"/>
        <w:tblLook w:val="04A0" w:firstRow="1" w:lastRow="0" w:firstColumn="1" w:lastColumn="0" w:noHBand="0" w:noVBand="1"/>
      </w:tblPr>
      <w:tblGrid>
        <w:gridCol w:w="9026"/>
        <w:gridCol w:w="221"/>
      </w:tblGrid>
      <w:tr w:rsidR="00585011" w:rsidRPr="004A2BB4" w:rsidTr="00711DD5">
        <w:tc>
          <w:tcPr>
            <w:tcW w:w="4962" w:type="dxa"/>
          </w:tcPr>
          <w:tbl>
            <w:tblPr>
              <w:tblW w:w="10100" w:type="dxa"/>
              <w:tblInd w:w="108" w:type="dxa"/>
              <w:tblLook w:val="04A0" w:firstRow="1" w:lastRow="0" w:firstColumn="1" w:lastColumn="0" w:noHBand="0" w:noVBand="1"/>
            </w:tblPr>
            <w:tblGrid>
              <w:gridCol w:w="4962"/>
              <w:gridCol w:w="5138"/>
            </w:tblGrid>
            <w:tr w:rsidR="00585011" w:rsidRPr="00385D67" w:rsidTr="00711DD5">
              <w:tc>
                <w:tcPr>
                  <w:tcW w:w="4962" w:type="dxa"/>
                  <w:vAlign w:val="center"/>
                </w:tcPr>
                <w:p w:rsidR="00585011" w:rsidRPr="00385D67" w:rsidRDefault="00585011" w:rsidP="00711DD5">
                  <w:pPr>
                    <w:contextualSpacing/>
                    <w:rPr>
                      <w:b/>
                      <w:lang w:eastAsia="en-US"/>
                    </w:rPr>
                  </w:pPr>
                  <w:r>
                    <w:rPr>
                      <w:b/>
                      <w:lang w:eastAsia="en-US"/>
                    </w:rPr>
                    <w:t>С учетом мнения</w:t>
                  </w:r>
                </w:p>
                <w:p w:rsidR="00585011" w:rsidRPr="00385D67" w:rsidRDefault="00585011" w:rsidP="00711DD5">
                  <w:pPr>
                    <w:contextualSpacing/>
                    <w:rPr>
                      <w:lang w:eastAsia="en-US"/>
                    </w:rPr>
                  </w:pPr>
                  <w:r w:rsidRPr="00385D67">
                    <w:rPr>
                      <w:lang w:eastAsia="en-US"/>
                    </w:rPr>
                    <w:t>первичной профсоюзной организации</w:t>
                  </w:r>
                </w:p>
                <w:p w:rsidR="00585011" w:rsidRPr="00385D67" w:rsidRDefault="00585011" w:rsidP="00711DD5">
                  <w:pPr>
                    <w:contextualSpacing/>
                    <w:rPr>
                      <w:lang w:eastAsia="en-US"/>
                    </w:rPr>
                  </w:pPr>
                  <w:r>
                    <w:rPr>
                      <w:lang w:eastAsia="en-US"/>
                    </w:rPr>
                    <w:t>МАДОУ «Детский сад № 374</w:t>
                  </w:r>
                  <w:r w:rsidRPr="00385D67">
                    <w:rPr>
                      <w:lang w:eastAsia="en-US"/>
                    </w:rPr>
                    <w:t>»</w:t>
                  </w:r>
                </w:p>
                <w:p w:rsidR="00585011" w:rsidRPr="00385D67" w:rsidRDefault="00585011" w:rsidP="00711DD5">
                  <w:pPr>
                    <w:contextualSpacing/>
                    <w:rPr>
                      <w:lang w:eastAsia="en-US"/>
                    </w:rPr>
                  </w:pPr>
                  <w:r w:rsidRPr="00385D67">
                    <w:rPr>
                      <w:lang w:eastAsia="en-US"/>
                    </w:rPr>
                    <w:t>Протокол № ___ от «___» _______20___г.</w:t>
                  </w:r>
                </w:p>
                <w:p w:rsidR="00585011" w:rsidRPr="00385D67" w:rsidRDefault="00585011" w:rsidP="00711DD5">
                  <w:pPr>
                    <w:contextualSpacing/>
                    <w:jc w:val="both"/>
                    <w:rPr>
                      <w:bCs/>
                      <w:lang w:eastAsia="en-US"/>
                    </w:rPr>
                  </w:pPr>
                </w:p>
                <w:p w:rsidR="00585011" w:rsidRPr="00385D67" w:rsidRDefault="00585011" w:rsidP="00711DD5">
                  <w:pPr>
                    <w:tabs>
                      <w:tab w:val="center" w:pos="4677"/>
                      <w:tab w:val="right" w:pos="9355"/>
                    </w:tabs>
                  </w:pPr>
                  <w:r w:rsidRPr="00385D67">
                    <w:lastRenderedPageBreak/>
                    <w:t>Председатель первичной профсоюзной орга</w:t>
                  </w:r>
                  <w:r>
                    <w:t>низации ________ Г.А.Каирбекова</w:t>
                  </w:r>
                </w:p>
              </w:tc>
              <w:tc>
                <w:tcPr>
                  <w:tcW w:w="5138" w:type="dxa"/>
                </w:tcPr>
                <w:p w:rsidR="00585011" w:rsidRPr="00385D67" w:rsidRDefault="00585011" w:rsidP="00711DD5">
                  <w:pPr>
                    <w:tabs>
                      <w:tab w:val="center" w:pos="4677"/>
                      <w:tab w:val="right" w:pos="9355"/>
                    </w:tabs>
                    <w:ind w:left="601"/>
                    <w:rPr>
                      <w:b/>
                    </w:rPr>
                  </w:pPr>
                  <w:r w:rsidRPr="00385D67">
                    <w:rPr>
                      <w:b/>
                    </w:rPr>
                    <w:lastRenderedPageBreak/>
                    <w:t>УТВЕРЖДАЮ</w:t>
                  </w:r>
                </w:p>
                <w:p w:rsidR="00585011" w:rsidRPr="00385D67" w:rsidRDefault="00585011" w:rsidP="00711DD5">
                  <w:pPr>
                    <w:tabs>
                      <w:tab w:val="center" w:pos="4677"/>
                      <w:tab w:val="right" w:pos="9355"/>
                    </w:tabs>
                    <w:ind w:left="601"/>
                  </w:pPr>
                  <w:r w:rsidRPr="00385D67">
                    <w:t xml:space="preserve">Заведующий </w:t>
                  </w:r>
                </w:p>
                <w:p w:rsidR="00585011" w:rsidRPr="00385D67" w:rsidRDefault="00585011" w:rsidP="00711DD5">
                  <w:pPr>
                    <w:tabs>
                      <w:tab w:val="center" w:pos="4677"/>
                      <w:tab w:val="right" w:pos="9355"/>
                    </w:tabs>
                    <w:ind w:left="601"/>
                  </w:pPr>
                  <w:r>
                    <w:t>МАДОУ «Детский сад № 374</w:t>
                  </w:r>
                  <w:r w:rsidRPr="00385D67">
                    <w:t>»</w:t>
                  </w:r>
                </w:p>
                <w:p w:rsidR="00585011" w:rsidRPr="00385D67" w:rsidRDefault="00585011" w:rsidP="00711DD5">
                  <w:pPr>
                    <w:tabs>
                      <w:tab w:val="center" w:pos="4677"/>
                      <w:tab w:val="right" w:pos="9355"/>
                    </w:tabs>
                    <w:ind w:left="601"/>
                  </w:pPr>
                </w:p>
                <w:p w:rsidR="00585011" w:rsidRPr="00385D67" w:rsidRDefault="00585011" w:rsidP="00711DD5">
                  <w:pPr>
                    <w:tabs>
                      <w:tab w:val="left" w:pos="142"/>
                      <w:tab w:val="center" w:pos="4677"/>
                      <w:tab w:val="right" w:pos="9355"/>
                    </w:tabs>
                    <w:spacing w:after="225"/>
                    <w:ind w:left="601"/>
                    <w:contextualSpacing/>
                    <w:textAlignment w:val="baseline"/>
                    <w:rPr>
                      <w:color w:val="FF0000"/>
                    </w:rPr>
                  </w:pPr>
                  <w:r>
                    <w:t>__________ Л.Р.Мазгутова</w:t>
                  </w:r>
                </w:p>
              </w:tc>
            </w:tr>
          </w:tbl>
          <w:p w:rsidR="00585011" w:rsidRPr="00385D67" w:rsidRDefault="00585011" w:rsidP="00711DD5">
            <w:pPr>
              <w:rPr>
                <w:rFonts w:eastAsia="Calibri"/>
                <w:lang w:eastAsia="en-US"/>
              </w:rPr>
            </w:pPr>
            <w:r w:rsidRPr="00385D67">
              <w:rPr>
                <w:rFonts w:eastAsia="Calibri"/>
                <w:lang w:eastAsia="en-US"/>
              </w:rPr>
              <w:t xml:space="preserve">  </w:t>
            </w:r>
          </w:p>
        </w:tc>
        <w:tc>
          <w:tcPr>
            <w:tcW w:w="4252" w:type="dxa"/>
          </w:tcPr>
          <w:p w:rsidR="00585011" w:rsidRPr="00385D67" w:rsidRDefault="00585011" w:rsidP="00711DD5">
            <w:pPr>
              <w:rPr>
                <w:rFonts w:eastAsia="Calibri"/>
                <w:lang w:eastAsia="en-US"/>
              </w:rPr>
            </w:pPr>
          </w:p>
        </w:tc>
      </w:tr>
    </w:tbl>
    <w:p w:rsidR="00585011" w:rsidRPr="004A2BB4" w:rsidRDefault="00585011" w:rsidP="00585011">
      <w:pPr>
        <w:ind w:left="-567" w:firstLine="283"/>
        <w:contextualSpacing/>
      </w:pP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t xml:space="preserve">           Приказ от _______20___ г. №_____</w:t>
      </w:r>
    </w:p>
    <w:p w:rsidR="00585011" w:rsidRPr="004A2BB4" w:rsidRDefault="00585011" w:rsidP="00585011">
      <w:pPr>
        <w:spacing w:after="200"/>
        <w:contextualSpacing/>
        <w:jc w:val="center"/>
        <w:rPr>
          <w:b/>
          <w:lang w:eastAsia="ar-SA"/>
        </w:rPr>
      </w:pPr>
    </w:p>
    <w:tbl>
      <w:tblPr>
        <w:tblW w:w="9413" w:type="dxa"/>
        <w:tblLook w:val="04A0" w:firstRow="1" w:lastRow="0" w:firstColumn="1" w:lastColumn="0" w:noHBand="0" w:noVBand="1"/>
      </w:tblPr>
      <w:tblGrid>
        <w:gridCol w:w="9413"/>
      </w:tblGrid>
      <w:tr w:rsidR="00585011" w:rsidRPr="004A2BB4" w:rsidTr="00711DD5">
        <w:trPr>
          <w:trHeight w:val="276"/>
        </w:trPr>
        <w:tc>
          <w:tcPr>
            <w:tcW w:w="9413" w:type="dxa"/>
            <w:hideMark/>
          </w:tcPr>
          <w:p w:rsidR="00585011" w:rsidRPr="004A2BB4" w:rsidRDefault="00585011" w:rsidP="00711DD5">
            <w:pPr>
              <w:tabs>
                <w:tab w:val="num" w:pos="240"/>
              </w:tabs>
              <w:spacing w:after="200"/>
              <w:ind w:left="1310" w:right="-1"/>
              <w:contextualSpacing/>
              <w:jc w:val="right"/>
              <w:rPr>
                <w:rFonts w:eastAsia="Calibri"/>
                <w:b/>
                <w:bCs/>
                <w:lang w:eastAsia="en-US"/>
              </w:rPr>
            </w:pPr>
            <w:r w:rsidRPr="004A2BB4">
              <w:rPr>
                <w:rFonts w:eastAsia="Calibri"/>
                <w:b/>
                <w:bCs/>
                <w:lang w:eastAsia="en-US"/>
              </w:rPr>
              <w:t xml:space="preserve">Рассмотрено </w:t>
            </w:r>
          </w:p>
          <w:p w:rsidR="00585011" w:rsidRPr="004A2BB4" w:rsidRDefault="00585011" w:rsidP="00711DD5">
            <w:pPr>
              <w:tabs>
                <w:tab w:val="num" w:pos="240"/>
              </w:tabs>
              <w:spacing w:after="200"/>
              <w:ind w:left="1310" w:right="-1"/>
              <w:contextualSpacing/>
              <w:jc w:val="right"/>
              <w:rPr>
                <w:rFonts w:eastAsia="Calibri"/>
                <w:b/>
                <w:bCs/>
                <w:lang w:eastAsia="en-US"/>
              </w:rPr>
            </w:pPr>
            <w:r w:rsidRPr="004A2BB4">
              <w:rPr>
                <w:rFonts w:eastAsia="Calibri"/>
                <w:b/>
                <w:bCs/>
                <w:lang w:eastAsia="en-US"/>
              </w:rPr>
              <w:t>на общем собрании работников</w:t>
            </w:r>
          </w:p>
        </w:tc>
      </w:tr>
      <w:tr w:rsidR="00585011" w:rsidRPr="004A2BB4" w:rsidTr="00711DD5">
        <w:trPr>
          <w:trHeight w:val="276"/>
        </w:trPr>
        <w:tc>
          <w:tcPr>
            <w:tcW w:w="9413" w:type="dxa"/>
            <w:hideMark/>
          </w:tcPr>
          <w:p w:rsidR="00585011" w:rsidRPr="004A2BB4" w:rsidRDefault="00585011" w:rsidP="00711DD5">
            <w:pPr>
              <w:tabs>
                <w:tab w:val="num" w:pos="240"/>
              </w:tabs>
              <w:spacing w:after="200"/>
              <w:ind w:left="1310" w:right="-1"/>
              <w:contextualSpacing/>
              <w:jc w:val="right"/>
              <w:rPr>
                <w:rFonts w:eastAsia="Calibri"/>
                <w:lang w:eastAsia="en-US"/>
              </w:rPr>
            </w:pPr>
            <w:r>
              <w:rPr>
                <w:rFonts w:eastAsia="Calibri"/>
                <w:lang w:eastAsia="en-US"/>
              </w:rPr>
              <w:t>МАДОУ «Детский сад № 374</w:t>
            </w:r>
            <w:r w:rsidRPr="004A2BB4">
              <w:rPr>
                <w:rFonts w:eastAsia="Calibri"/>
                <w:lang w:eastAsia="en-US"/>
              </w:rPr>
              <w:t>»</w:t>
            </w:r>
          </w:p>
        </w:tc>
      </w:tr>
      <w:tr w:rsidR="00585011" w:rsidRPr="004A2BB4" w:rsidTr="00711DD5">
        <w:trPr>
          <w:trHeight w:val="276"/>
        </w:trPr>
        <w:tc>
          <w:tcPr>
            <w:tcW w:w="9413" w:type="dxa"/>
            <w:hideMark/>
          </w:tcPr>
          <w:p w:rsidR="00585011" w:rsidRPr="004A2BB4" w:rsidRDefault="00585011" w:rsidP="00711DD5">
            <w:pPr>
              <w:tabs>
                <w:tab w:val="num" w:pos="240"/>
              </w:tabs>
              <w:spacing w:after="200"/>
              <w:ind w:left="1310" w:right="-1"/>
              <w:contextualSpacing/>
              <w:jc w:val="right"/>
              <w:rPr>
                <w:rFonts w:eastAsia="Calibri"/>
                <w:lang w:eastAsia="en-US"/>
              </w:rPr>
            </w:pPr>
            <w:r>
              <w:rPr>
                <w:rFonts w:eastAsia="Calibri"/>
                <w:lang w:eastAsia="en-US"/>
              </w:rPr>
              <w:t>Протокол от_________ 202__</w:t>
            </w:r>
            <w:r w:rsidRPr="004A2BB4">
              <w:rPr>
                <w:rFonts w:eastAsia="Calibri"/>
                <w:lang w:eastAsia="en-US"/>
              </w:rPr>
              <w:t>г. №___</w:t>
            </w:r>
          </w:p>
        </w:tc>
      </w:tr>
    </w:tbl>
    <w:p w:rsidR="00585011" w:rsidRPr="004A2BB4" w:rsidRDefault="00585011" w:rsidP="00585011">
      <w:pPr>
        <w:widowControl w:val="0"/>
        <w:suppressAutoHyphens/>
        <w:autoSpaceDE w:val="0"/>
        <w:spacing w:after="200"/>
        <w:contextualSpacing/>
        <w:jc w:val="center"/>
        <w:rPr>
          <w:b/>
          <w:lang w:eastAsia="ar-SA"/>
        </w:rPr>
      </w:pPr>
      <w:r w:rsidRPr="004A2BB4">
        <w:rPr>
          <w:b/>
          <w:lang w:eastAsia="ar-SA"/>
        </w:rPr>
        <w:t xml:space="preserve">Положение </w:t>
      </w:r>
    </w:p>
    <w:p w:rsidR="00585011" w:rsidRPr="004A2BB4" w:rsidRDefault="00585011" w:rsidP="00585011">
      <w:pPr>
        <w:widowControl w:val="0"/>
        <w:suppressAutoHyphens/>
        <w:autoSpaceDE w:val="0"/>
        <w:spacing w:after="200"/>
        <w:contextualSpacing/>
        <w:jc w:val="center"/>
        <w:rPr>
          <w:b/>
          <w:lang w:eastAsia="ar-SA"/>
        </w:rPr>
      </w:pPr>
      <w:r w:rsidRPr="004A2BB4">
        <w:rPr>
          <w:b/>
          <w:lang w:eastAsia="ar-SA"/>
        </w:rPr>
        <w:t xml:space="preserve">о порядке распределения стимулирующих выплат за качество работы </w:t>
      </w:r>
    </w:p>
    <w:p w:rsidR="00585011" w:rsidRPr="004A2BB4" w:rsidRDefault="00585011" w:rsidP="00585011">
      <w:pPr>
        <w:widowControl w:val="0"/>
        <w:suppressAutoHyphens/>
        <w:autoSpaceDE w:val="0"/>
        <w:spacing w:after="200"/>
        <w:contextualSpacing/>
        <w:jc w:val="center"/>
        <w:rPr>
          <w:b/>
          <w:bCs/>
          <w:color w:val="000000"/>
          <w:lang w:eastAsia="ar-SA"/>
        </w:rPr>
      </w:pPr>
      <w:r>
        <w:rPr>
          <w:b/>
          <w:bCs/>
          <w:color w:val="000000"/>
          <w:lang w:eastAsia="ar-SA"/>
        </w:rPr>
        <w:t xml:space="preserve">в муниципальном автономном </w:t>
      </w:r>
      <w:r w:rsidRPr="004A2BB4">
        <w:rPr>
          <w:b/>
          <w:bCs/>
          <w:color w:val="000000"/>
          <w:lang w:eastAsia="ar-SA"/>
        </w:rPr>
        <w:t xml:space="preserve">дошкольном образовательном учреждении </w:t>
      </w:r>
    </w:p>
    <w:p w:rsidR="00585011" w:rsidRPr="004A2BB4" w:rsidRDefault="00585011" w:rsidP="00585011">
      <w:pPr>
        <w:widowControl w:val="0"/>
        <w:suppressAutoHyphens/>
        <w:autoSpaceDE w:val="0"/>
        <w:spacing w:after="200"/>
        <w:contextualSpacing/>
        <w:jc w:val="center"/>
        <w:rPr>
          <w:b/>
          <w:bCs/>
          <w:color w:val="000000"/>
          <w:lang w:eastAsia="ar-SA"/>
        </w:rPr>
      </w:pPr>
      <w:r>
        <w:rPr>
          <w:b/>
          <w:bCs/>
          <w:color w:val="000000"/>
          <w:lang w:eastAsia="ar-SA"/>
        </w:rPr>
        <w:t xml:space="preserve">«Детский сад № 374 </w:t>
      </w:r>
      <w:r w:rsidRPr="004A2BB4">
        <w:rPr>
          <w:b/>
          <w:bCs/>
          <w:color w:val="000000"/>
          <w:lang w:eastAsia="ar-SA"/>
        </w:rPr>
        <w:t>комбинированного вида» Приволжского района г.</w:t>
      </w:r>
      <w:r>
        <w:rPr>
          <w:b/>
          <w:bCs/>
          <w:color w:val="000000"/>
          <w:lang w:eastAsia="ar-SA"/>
        </w:rPr>
        <w:t xml:space="preserve"> </w:t>
      </w:r>
      <w:r w:rsidRPr="004A2BB4">
        <w:rPr>
          <w:b/>
          <w:bCs/>
          <w:color w:val="000000"/>
          <w:lang w:eastAsia="ar-SA"/>
        </w:rPr>
        <w:t>Казани</w:t>
      </w:r>
    </w:p>
    <w:p w:rsidR="00585011" w:rsidRPr="004A2BB4" w:rsidRDefault="00585011" w:rsidP="007212ED">
      <w:pPr>
        <w:widowControl w:val="0"/>
        <w:numPr>
          <w:ilvl w:val="0"/>
          <w:numId w:val="25"/>
        </w:numPr>
        <w:suppressAutoHyphens/>
        <w:autoSpaceDE w:val="0"/>
        <w:autoSpaceDN w:val="0"/>
        <w:adjustRightInd w:val="0"/>
        <w:spacing w:after="200"/>
        <w:contextualSpacing/>
        <w:jc w:val="center"/>
        <w:rPr>
          <w:rFonts w:eastAsia="Calibri"/>
          <w:b/>
          <w:lang w:eastAsia="ar-SA"/>
        </w:rPr>
      </w:pPr>
      <w:r w:rsidRPr="004A2BB4">
        <w:rPr>
          <w:rFonts w:eastAsia="Calibri"/>
          <w:b/>
          <w:lang w:eastAsia="ar-SA"/>
        </w:rPr>
        <w:t>Общие положения.</w:t>
      </w:r>
    </w:p>
    <w:p w:rsidR="00585011" w:rsidRDefault="00585011" w:rsidP="007212ED">
      <w:pPr>
        <w:widowControl w:val="0"/>
        <w:numPr>
          <w:ilvl w:val="1"/>
          <w:numId w:val="28"/>
        </w:numPr>
        <w:tabs>
          <w:tab w:val="left" w:pos="851"/>
        </w:tabs>
        <w:suppressAutoHyphens/>
        <w:autoSpaceDE w:val="0"/>
        <w:spacing w:after="200"/>
        <w:contextualSpacing/>
        <w:jc w:val="both"/>
        <w:rPr>
          <w:color w:val="000000"/>
          <w:lang w:eastAsia="ar-SA"/>
        </w:rPr>
      </w:pPr>
      <w:r w:rsidRPr="004A2BB4">
        <w:rPr>
          <w:rFonts w:eastAsia="Calibri"/>
        </w:rPr>
        <w:t xml:space="preserve">Настоящее Положение </w:t>
      </w:r>
      <w:r w:rsidRPr="004A2BB4">
        <w:rPr>
          <w:lang w:eastAsia="ar-SA"/>
        </w:rPr>
        <w:t xml:space="preserve">о порядке распределения стимулирующих выплат за качество работы </w:t>
      </w:r>
      <w:r w:rsidRPr="004A2BB4">
        <w:rPr>
          <w:rFonts w:eastAsia="Calibri"/>
        </w:rPr>
        <w:t xml:space="preserve">(далее – Положение) </w:t>
      </w:r>
      <w:r>
        <w:rPr>
          <w:bCs/>
        </w:rPr>
        <w:t>муниципального бюджетного</w:t>
      </w:r>
      <w:r w:rsidRPr="004A2BB4">
        <w:rPr>
          <w:bCs/>
        </w:rPr>
        <w:t xml:space="preserve"> дошкольного образовательного учреждения</w:t>
      </w:r>
      <w:r>
        <w:t xml:space="preserve"> «Детский сад №374</w:t>
      </w:r>
      <w:r w:rsidRPr="004A2BB4">
        <w:t xml:space="preserve"> комбинированного вида» Приволжского района г. Казани (</w:t>
      </w:r>
      <w:r>
        <w:t>далее – МАДОУ «Детский сад №374</w:t>
      </w:r>
      <w:r w:rsidRPr="004A2BB4">
        <w:t>»)</w:t>
      </w:r>
      <w:r w:rsidRPr="004A2BB4">
        <w:rPr>
          <w:lang w:eastAsia="ar-SA"/>
        </w:rPr>
        <w:t xml:space="preserve"> разработано </w:t>
      </w:r>
      <w:r w:rsidRPr="004A2BB4">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4A2BB4">
        <w:rPr>
          <w:lang w:eastAsia="ar-SA"/>
        </w:rPr>
        <w:t xml:space="preserve">и является формой реализации </w:t>
      </w:r>
      <w:r w:rsidRPr="004A2BB4">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w:t>
      </w:r>
    </w:p>
    <w:p w:rsidR="00585011" w:rsidRPr="004A2BB4" w:rsidRDefault="00585011" w:rsidP="007212ED">
      <w:pPr>
        <w:widowControl w:val="0"/>
        <w:numPr>
          <w:ilvl w:val="1"/>
          <w:numId w:val="28"/>
        </w:numPr>
        <w:tabs>
          <w:tab w:val="left" w:pos="851"/>
        </w:tabs>
        <w:suppressAutoHyphens/>
        <w:autoSpaceDE w:val="0"/>
        <w:spacing w:after="200"/>
        <w:contextualSpacing/>
        <w:jc w:val="both"/>
        <w:rPr>
          <w:color w:val="000000"/>
          <w:lang w:eastAsia="ar-SA"/>
        </w:rPr>
      </w:pPr>
      <w:r w:rsidRPr="00580725">
        <w:rPr>
          <w:color w:val="000000"/>
          <w:lang w:eastAsia="ar-SA"/>
        </w:rPr>
        <w:t>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w:t>
      </w:r>
      <w:r>
        <w:rPr>
          <w:color w:val="000000"/>
          <w:lang w:eastAsia="ar-SA"/>
        </w:rPr>
        <w:t>3</w:t>
      </w:r>
      <w:r w:rsidRPr="00580725">
        <w:rPr>
          <w:color w:val="000000"/>
          <w:lang w:eastAsia="ar-SA"/>
        </w:rPr>
        <w:t>-202</w:t>
      </w:r>
      <w:r>
        <w:rPr>
          <w:color w:val="000000"/>
          <w:lang w:eastAsia="ar-SA"/>
        </w:rPr>
        <w:t>5</w:t>
      </w:r>
      <w:r w:rsidRPr="00580725">
        <w:rPr>
          <w:color w:val="000000"/>
          <w:lang w:eastAsia="ar-SA"/>
        </w:rPr>
        <w:t xml:space="preserve"> годы</w:t>
      </w:r>
    </w:p>
    <w:p w:rsidR="00585011" w:rsidRPr="004A2BB4" w:rsidRDefault="00585011" w:rsidP="007212ED">
      <w:pPr>
        <w:widowControl w:val="0"/>
        <w:numPr>
          <w:ilvl w:val="1"/>
          <w:numId w:val="28"/>
        </w:numPr>
        <w:tabs>
          <w:tab w:val="left" w:pos="426"/>
          <w:tab w:val="left" w:pos="851"/>
          <w:tab w:val="left" w:pos="1276"/>
        </w:tabs>
        <w:suppressAutoHyphens/>
        <w:autoSpaceDE w:val="0"/>
        <w:spacing w:after="200"/>
        <w:ind w:left="0" w:firstLine="426"/>
        <w:contextualSpacing/>
        <w:jc w:val="both"/>
        <w:rPr>
          <w:color w:val="000000"/>
          <w:lang w:eastAsia="ar-SA"/>
        </w:rPr>
      </w:pPr>
      <w:r w:rsidRPr="004A2BB4">
        <w:rPr>
          <w:rFonts w:eastAsia="Calibri"/>
          <w:color w:val="000000"/>
          <w:lang w:eastAsia="ar-SA"/>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585011" w:rsidRPr="004A2BB4" w:rsidRDefault="00585011" w:rsidP="007212ED">
      <w:pPr>
        <w:widowControl w:val="0"/>
        <w:numPr>
          <w:ilvl w:val="1"/>
          <w:numId w:val="28"/>
        </w:numPr>
        <w:tabs>
          <w:tab w:val="left" w:pos="426"/>
          <w:tab w:val="left" w:pos="851"/>
          <w:tab w:val="left" w:pos="1276"/>
        </w:tabs>
        <w:suppressAutoHyphens/>
        <w:autoSpaceDE w:val="0"/>
        <w:spacing w:after="200"/>
        <w:ind w:left="0" w:firstLine="426"/>
        <w:contextualSpacing/>
        <w:jc w:val="both"/>
        <w:rPr>
          <w:color w:val="000000"/>
          <w:lang w:eastAsia="ar-SA"/>
        </w:rPr>
      </w:pPr>
      <w:r w:rsidRPr="004A2BB4">
        <w:rPr>
          <w:rFonts w:eastAsia="Calibri"/>
          <w:color w:val="000000"/>
          <w:sz w:val="22"/>
          <w:szCs w:val="22"/>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585011" w:rsidRPr="004A2BB4" w:rsidRDefault="00585011" w:rsidP="007212ED">
      <w:pPr>
        <w:widowControl w:val="0"/>
        <w:numPr>
          <w:ilvl w:val="1"/>
          <w:numId w:val="28"/>
        </w:numPr>
        <w:tabs>
          <w:tab w:val="left" w:pos="426"/>
          <w:tab w:val="left" w:pos="851"/>
          <w:tab w:val="left" w:pos="1276"/>
        </w:tabs>
        <w:suppressAutoHyphens/>
        <w:autoSpaceDE w:val="0"/>
        <w:spacing w:after="200"/>
        <w:ind w:left="0" w:firstLine="426"/>
        <w:contextualSpacing/>
        <w:jc w:val="both"/>
        <w:rPr>
          <w:color w:val="000000"/>
          <w:lang w:eastAsia="ar-SA"/>
        </w:rPr>
      </w:pPr>
      <w:r w:rsidRPr="004A2BB4">
        <w:rPr>
          <w:color w:val="000000"/>
          <w:lang w:eastAsia="ar-SA"/>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585011" w:rsidRPr="004A2BB4" w:rsidRDefault="00585011" w:rsidP="00585011">
      <w:pPr>
        <w:suppressAutoHyphens/>
        <w:spacing w:after="200"/>
        <w:ind w:firstLine="426"/>
        <w:contextualSpacing/>
        <w:jc w:val="both"/>
        <w:rPr>
          <w:rFonts w:eastAsia="Calibri"/>
          <w:color w:val="000000"/>
          <w:lang w:eastAsia="ar-SA"/>
        </w:rPr>
      </w:pPr>
      <w:r>
        <w:rPr>
          <w:rFonts w:eastAsia="Calibri"/>
          <w:color w:val="000000"/>
          <w:lang w:eastAsia="ar-SA"/>
        </w:rPr>
        <w:t>1.6</w:t>
      </w:r>
      <w:r w:rsidRPr="004A2BB4">
        <w:rPr>
          <w:rFonts w:eastAsia="Calibri"/>
          <w:color w:val="000000"/>
          <w:lang w:eastAsia="ar-SA"/>
        </w:rPr>
        <w:t xml:space="preserve">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rsidR="00585011" w:rsidRPr="004A2BB4" w:rsidRDefault="00585011" w:rsidP="007212ED">
      <w:pPr>
        <w:widowControl w:val="0"/>
        <w:numPr>
          <w:ilvl w:val="0"/>
          <w:numId w:val="25"/>
        </w:numPr>
        <w:suppressAutoHyphens/>
        <w:autoSpaceDE w:val="0"/>
        <w:autoSpaceDN w:val="0"/>
        <w:adjustRightInd w:val="0"/>
        <w:spacing w:after="200"/>
        <w:ind w:left="0" w:firstLine="426"/>
        <w:contextualSpacing/>
        <w:jc w:val="center"/>
        <w:rPr>
          <w:rFonts w:eastAsia="Calibri"/>
          <w:b/>
          <w:color w:val="000000"/>
          <w:lang w:eastAsia="ar-SA"/>
        </w:rPr>
      </w:pPr>
      <w:r w:rsidRPr="004A2BB4">
        <w:rPr>
          <w:rFonts w:eastAsia="Calibri"/>
          <w:b/>
          <w:color w:val="000000"/>
          <w:lang w:eastAsia="ar-SA"/>
        </w:rPr>
        <w:t>Порядок установления размера стимулирующих выплат</w:t>
      </w:r>
    </w:p>
    <w:p w:rsidR="00585011" w:rsidRPr="004A2BB4" w:rsidRDefault="00585011" w:rsidP="007212ED">
      <w:pPr>
        <w:widowControl w:val="0"/>
        <w:numPr>
          <w:ilvl w:val="1"/>
          <w:numId w:val="2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 xml:space="preserve">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w:t>
      </w:r>
      <w:r>
        <w:t>МАДОУ «Детский сад №374</w:t>
      </w:r>
      <w:r w:rsidRPr="004A2BB4">
        <w:t>»</w:t>
      </w:r>
      <w:r w:rsidRPr="004A2BB4">
        <w:rPr>
          <w:rFonts w:eastAsia="Calibri"/>
          <w:color w:val="000000"/>
          <w:lang w:eastAsia="ar-SA"/>
        </w:rPr>
        <w:t xml:space="preserve"> на учебный год. Комиссия разрабатывает форму оценочного листа, диапазон баллов по каждому критерию.</w:t>
      </w:r>
    </w:p>
    <w:p w:rsidR="00585011" w:rsidRPr="004A2BB4" w:rsidRDefault="00585011" w:rsidP="007212ED">
      <w:pPr>
        <w:widowControl w:val="0"/>
        <w:numPr>
          <w:ilvl w:val="1"/>
          <w:numId w:val="2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профсоюзной организации.</w:t>
      </w:r>
    </w:p>
    <w:p w:rsidR="00585011" w:rsidRPr="004A2BB4" w:rsidRDefault="00585011" w:rsidP="007212ED">
      <w:pPr>
        <w:widowControl w:val="0"/>
        <w:numPr>
          <w:ilvl w:val="1"/>
          <w:numId w:val="2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 xml:space="preserve">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w:t>
      </w:r>
      <w:r w:rsidRPr="004A2BB4">
        <w:rPr>
          <w:rFonts w:eastAsia="Calibri"/>
          <w:color w:val="000000"/>
          <w:lang w:eastAsia="ar-SA"/>
        </w:rPr>
        <w:lastRenderedPageBreak/>
        <w:t>жизни учреждения.</w:t>
      </w:r>
    </w:p>
    <w:p w:rsidR="00585011" w:rsidRPr="004A2BB4" w:rsidRDefault="00585011" w:rsidP="007212ED">
      <w:pPr>
        <w:widowControl w:val="0"/>
        <w:numPr>
          <w:ilvl w:val="1"/>
          <w:numId w:val="26"/>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585011" w:rsidRPr="004A2BB4" w:rsidRDefault="00585011" w:rsidP="00585011">
      <w:pPr>
        <w:widowControl w:val="0"/>
        <w:tabs>
          <w:tab w:val="left" w:pos="851"/>
        </w:tabs>
        <w:suppressAutoHyphens/>
        <w:autoSpaceDE w:val="0"/>
        <w:spacing w:after="200"/>
        <w:ind w:firstLine="426"/>
        <w:contextualSpacing/>
        <w:jc w:val="both"/>
        <w:rPr>
          <w:lang w:eastAsia="ar-SA"/>
        </w:rPr>
      </w:pPr>
      <w:r w:rsidRPr="004A2BB4">
        <w:rPr>
          <w:color w:val="000000"/>
          <w:lang w:eastAsia="ar-SA"/>
        </w:rPr>
        <w:t xml:space="preserve">2.5. Комиссия по распределению </w:t>
      </w:r>
      <w:r w:rsidRPr="004A2BB4">
        <w:rPr>
          <w:lang w:eastAsia="ar-SA"/>
        </w:rPr>
        <w:t xml:space="preserve">стимулирующих выплат работникам </w:t>
      </w:r>
      <w:r>
        <w:t>МАДОУ «Детский сад № 374</w:t>
      </w:r>
      <w:r w:rsidRPr="004A2BB4">
        <w:t>»</w:t>
      </w:r>
      <w:r w:rsidRPr="004A2BB4">
        <w:rPr>
          <w:lang w:eastAsia="ar-SA"/>
        </w:rPr>
        <w:t xml:space="preserve">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w:t>
      </w:r>
      <w:r>
        <w:t>МАДОУ «Детский сад № 374</w:t>
      </w:r>
      <w:r w:rsidRPr="004A2BB4">
        <w:t>»</w:t>
      </w:r>
      <w:r w:rsidRPr="004A2BB4">
        <w:rPr>
          <w:lang w:eastAsia="ar-SA"/>
        </w:rPr>
        <w:t xml:space="preserve"> вправе ознакомиться с данными оценки собственной профессиональной деятельности.  </w:t>
      </w:r>
    </w:p>
    <w:p w:rsidR="00585011" w:rsidRPr="004A2BB4" w:rsidRDefault="00585011" w:rsidP="00585011">
      <w:pPr>
        <w:widowControl w:val="0"/>
        <w:tabs>
          <w:tab w:val="left" w:pos="851"/>
        </w:tabs>
        <w:suppressAutoHyphens/>
        <w:autoSpaceDE w:val="0"/>
        <w:spacing w:after="200"/>
        <w:ind w:firstLine="426"/>
        <w:contextualSpacing/>
        <w:jc w:val="both"/>
        <w:rPr>
          <w:lang w:eastAsia="ar-SA"/>
        </w:rPr>
      </w:pPr>
      <w:r w:rsidRPr="004A2BB4">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585011" w:rsidRPr="004A2BB4" w:rsidRDefault="00585011" w:rsidP="00585011">
      <w:pPr>
        <w:widowControl w:val="0"/>
        <w:tabs>
          <w:tab w:val="left" w:pos="851"/>
        </w:tabs>
        <w:suppressAutoHyphens/>
        <w:autoSpaceDE w:val="0"/>
        <w:spacing w:after="200"/>
        <w:ind w:firstLine="426"/>
        <w:contextualSpacing/>
        <w:jc w:val="both"/>
        <w:rPr>
          <w:lang w:eastAsia="ar-SA"/>
        </w:rPr>
      </w:pPr>
      <w:r w:rsidRPr="004A2BB4">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585011" w:rsidRPr="004A2BB4" w:rsidRDefault="00585011" w:rsidP="00585011">
      <w:pPr>
        <w:widowControl w:val="0"/>
        <w:tabs>
          <w:tab w:val="left" w:pos="851"/>
        </w:tabs>
        <w:suppressAutoHyphens/>
        <w:autoSpaceDE w:val="0"/>
        <w:spacing w:after="200"/>
        <w:ind w:firstLine="426"/>
        <w:contextualSpacing/>
        <w:jc w:val="both"/>
        <w:rPr>
          <w:lang w:eastAsia="ar-SA"/>
        </w:rPr>
      </w:pPr>
      <w:r w:rsidRPr="004A2BB4">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585011" w:rsidRPr="004A2BB4" w:rsidRDefault="00585011" w:rsidP="00585011">
      <w:pPr>
        <w:widowControl w:val="0"/>
        <w:tabs>
          <w:tab w:val="left" w:pos="851"/>
        </w:tabs>
        <w:suppressAutoHyphens/>
        <w:autoSpaceDE w:val="0"/>
        <w:spacing w:after="200"/>
        <w:ind w:firstLine="426"/>
        <w:contextualSpacing/>
        <w:jc w:val="both"/>
        <w:rPr>
          <w:lang w:eastAsia="ar-SA"/>
        </w:rPr>
      </w:pPr>
      <w:r w:rsidRPr="004A2BB4">
        <w:rPr>
          <w:lang w:eastAsia="ar-SA"/>
        </w:rPr>
        <w:t xml:space="preserve">2.9. Руководитель </w:t>
      </w:r>
      <w:r>
        <w:t>МАДОУ «Детский сад № 374</w:t>
      </w:r>
      <w:r w:rsidRPr="004A2BB4">
        <w:t>»</w:t>
      </w:r>
      <w:r w:rsidRPr="004A2BB4">
        <w:rPr>
          <w:lang w:eastAsia="ar-SA"/>
        </w:rPr>
        <w:t xml:space="preserve">, на основании протокола комиссии в 2-х дневный срок, издает приказ об утверждении размеров стимулирующих выплат. </w:t>
      </w:r>
    </w:p>
    <w:p w:rsidR="00585011" w:rsidRPr="004A2BB4" w:rsidRDefault="00585011" w:rsidP="00585011">
      <w:pPr>
        <w:widowControl w:val="0"/>
        <w:tabs>
          <w:tab w:val="left" w:pos="851"/>
        </w:tabs>
        <w:suppressAutoHyphens/>
        <w:autoSpaceDE w:val="0"/>
        <w:spacing w:after="200"/>
        <w:ind w:firstLine="426"/>
        <w:contextualSpacing/>
        <w:jc w:val="both"/>
        <w:rPr>
          <w:lang w:eastAsia="ar-SA"/>
        </w:rPr>
      </w:pPr>
      <w:r w:rsidRPr="004A2BB4">
        <w:rPr>
          <w:lang w:eastAsia="ar-SA"/>
        </w:rPr>
        <w:t>2.10. Протоколы комиссии хранятся у руководителя в течение двух лет.</w:t>
      </w:r>
    </w:p>
    <w:p w:rsidR="00585011" w:rsidRDefault="00585011" w:rsidP="00585011">
      <w:pPr>
        <w:widowControl w:val="0"/>
        <w:tabs>
          <w:tab w:val="left" w:pos="851"/>
        </w:tabs>
        <w:autoSpaceDE w:val="0"/>
        <w:autoSpaceDN w:val="0"/>
        <w:adjustRightInd w:val="0"/>
        <w:spacing w:after="200"/>
        <w:ind w:firstLine="426"/>
        <w:contextualSpacing/>
        <w:jc w:val="both"/>
      </w:pPr>
      <w:r w:rsidRPr="004A2BB4">
        <w:t>2.11.</w:t>
      </w:r>
      <w:r w:rsidRPr="004A2BB4">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4A2BB4">
        <w:rPr>
          <w:i/>
        </w:rPr>
        <w:t xml:space="preserve">. </w:t>
      </w:r>
      <w:r w:rsidRPr="004A2BB4">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r w:rsidRPr="00580725">
        <w:t xml:space="preserve"> </w:t>
      </w:r>
    </w:p>
    <w:p w:rsidR="00585011" w:rsidRPr="00580725" w:rsidRDefault="00585011" w:rsidP="00585011">
      <w:pPr>
        <w:widowControl w:val="0"/>
        <w:tabs>
          <w:tab w:val="left" w:pos="851"/>
        </w:tabs>
        <w:autoSpaceDE w:val="0"/>
        <w:autoSpaceDN w:val="0"/>
        <w:adjustRightInd w:val="0"/>
        <w:spacing w:after="200"/>
        <w:ind w:firstLine="426"/>
        <w:contextualSpacing/>
        <w:jc w:val="both"/>
        <w:rPr>
          <w:color w:val="000000"/>
        </w:rPr>
      </w:pPr>
      <w:r>
        <w:t xml:space="preserve">2.12 </w:t>
      </w:r>
      <w:r w:rsidRPr="00580725">
        <w:rPr>
          <w:color w:val="000000"/>
        </w:rPr>
        <w:t>Основным критерием ,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и составляет 17,5% от фонда оплаты труда основного персонала по основной должности по основному месту работы.</w:t>
      </w:r>
    </w:p>
    <w:p w:rsidR="00585011" w:rsidRPr="00580725" w:rsidRDefault="00585011" w:rsidP="00585011">
      <w:pPr>
        <w:widowControl w:val="0"/>
        <w:tabs>
          <w:tab w:val="left" w:pos="851"/>
        </w:tabs>
        <w:autoSpaceDE w:val="0"/>
        <w:autoSpaceDN w:val="0"/>
        <w:adjustRightInd w:val="0"/>
        <w:spacing w:after="200"/>
        <w:ind w:firstLine="426"/>
        <w:contextualSpacing/>
        <w:jc w:val="both"/>
        <w:rPr>
          <w:color w:val="000000"/>
        </w:rPr>
      </w:pPr>
      <w:r w:rsidRPr="00580725">
        <w:rPr>
          <w:color w:val="000000"/>
        </w:rPr>
        <w:t xml:space="preserve"> 2.1</w:t>
      </w:r>
      <w:r>
        <w:rPr>
          <w:color w:val="000000"/>
        </w:rPr>
        <w:t>3</w:t>
      </w:r>
      <w:r w:rsidRPr="00580725">
        <w:rPr>
          <w:color w:val="000000"/>
        </w:rPr>
        <w:t xml:space="preserve">   Определяются следующие отчетные периоды:</w:t>
      </w:r>
    </w:p>
    <w:p w:rsidR="00585011" w:rsidRPr="00580725" w:rsidRDefault="00585011" w:rsidP="00585011">
      <w:pPr>
        <w:widowControl w:val="0"/>
        <w:tabs>
          <w:tab w:val="left" w:pos="851"/>
        </w:tabs>
        <w:autoSpaceDE w:val="0"/>
        <w:autoSpaceDN w:val="0"/>
        <w:adjustRightInd w:val="0"/>
        <w:spacing w:after="200"/>
        <w:ind w:firstLine="426"/>
        <w:contextualSpacing/>
        <w:jc w:val="both"/>
        <w:rPr>
          <w:color w:val="000000"/>
        </w:rPr>
      </w:pPr>
      <w:r w:rsidRPr="00580725">
        <w:rPr>
          <w:color w:val="000000"/>
        </w:rPr>
        <w:t xml:space="preserve">                -  январь, февраль, март, апрель, май, июнь, июль, август (выплаты производятся с 1 сентября по 31 декабря)</w:t>
      </w:r>
    </w:p>
    <w:p w:rsidR="00585011" w:rsidRPr="00580725" w:rsidRDefault="00585011" w:rsidP="00585011">
      <w:pPr>
        <w:widowControl w:val="0"/>
        <w:tabs>
          <w:tab w:val="left" w:pos="851"/>
        </w:tabs>
        <w:autoSpaceDE w:val="0"/>
        <w:autoSpaceDN w:val="0"/>
        <w:adjustRightInd w:val="0"/>
        <w:spacing w:after="200"/>
        <w:ind w:firstLine="426"/>
        <w:contextualSpacing/>
        <w:jc w:val="both"/>
        <w:rPr>
          <w:color w:val="000000"/>
        </w:rPr>
      </w:pPr>
      <w:r w:rsidRPr="00580725">
        <w:rPr>
          <w:color w:val="000000"/>
        </w:rPr>
        <w:t xml:space="preserve">               - сентябрь, октябрь, ноябрь, декабрь  (выплаты производятся с 1 января по 31 августа)</w:t>
      </w:r>
    </w:p>
    <w:p w:rsidR="00585011" w:rsidRPr="004A2BB4" w:rsidRDefault="00585011" w:rsidP="007212ED">
      <w:pPr>
        <w:widowControl w:val="0"/>
        <w:numPr>
          <w:ilvl w:val="0"/>
          <w:numId w:val="26"/>
        </w:numPr>
        <w:tabs>
          <w:tab w:val="left" w:pos="851"/>
        </w:tabs>
        <w:suppressAutoHyphens/>
        <w:autoSpaceDE w:val="0"/>
        <w:autoSpaceDN w:val="0"/>
        <w:adjustRightInd w:val="0"/>
        <w:spacing w:after="200"/>
        <w:ind w:firstLine="426"/>
        <w:contextualSpacing/>
        <w:jc w:val="center"/>
        <w:rPr>
          <w:rFonts w:eastAsia="Calibri"/>
          <w:b/>
          <w:lang w:eastAsia="ar-SA"/>
        </w:rPr>
      </w:pPr>
      <w:r w:rsidRPr="004A2BB4">
        <w:rPr>
          <w:rFonts w:eastAsia="Calibri"/>
          <w:b/>
          <w:lang w:eastAsia="ar-SA"/>
        </w:rPr>
        <w:t>Критерии и показатели для распределения стимулирующих выплат</w:t>
      </w:r>
    </w:p>
    <w:p w:rsidR="00585011" w:rsidRPr="004A2BB4" w:rsidRDefault="00585011" w:rsidP="007212ED">
      <w:pPr>
        <w:widowControl w:val="0"/>
        <w:numPr>
          <w:ilvl w:val="1"/>
          <w:numId w:val="27"/>
        </w:numPr>
        <w:tabs>
          <w:tab w:val="left" w:pos="851"/>
        </w:tabs>
        <w:suppressAutoHyphens/>
        <w:autoSpaceDE w:val="0"/>
        <w:autoSpaceDN w:val="0"/>
        <w:adjustRightInd w:val="0"/>
        <w:spacing w:after="200"/>
        <w:ind w:left="0" w:firstLine="426"/>
        <w:contextualSpacing/>
        <w:jc w:val="both"/>
        <w:rPr>
          <w:color w:val="000000"/>
          <w:lang w:eastAsia="ar-SA"/>
        </w:rPr>
      </w:pPr>
      <w:r w:rsidRPr="004A2BB4">
        <w:rPr>
          <w:color w:val="000000"/>
          <w:lang w:eastAsia="ar-SA"/>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w:t>
      </w:r>
      <w:r>
        <w:t>МАДОУ «Детский сад № 374</w:t>
      </w:r>
      <w:r w:rsidRPr="004A2BB4">
        <w:t>»</w:t>
      </w:r>
      <w:r w:rsidRPr="004A2BB4">
        <w:rPr>
          <w:color w:val="000000"/>
          <w:lang w:eastAsia="ar-SA"/>
        </w:rPr>
        <w:t xml:space="preserve"> с учётом мнения профсоюзной организации.</w:t>
      </w:r>
    </w:p>
    <w:p w:rsidR="00585011" w:rsidRPr="004A2BB4" w:rsidRDefault="00585011" w:rsidP="007212ED">
      <w:pPr>
        <w:widowControl w:val="0"/>
        <w:numPr>
          <w:ilvl w:val="1"/>
          <w:numId w:val="27"/>
        </w:numPr>
        <w:tabs>
          <w:tab w:val="left" w:pos="851"/>
        </w:tabs>
        <w:suppressAutoHyphens/>
        <w:autoSpaceDE w:val="0"/>
        <w:autoSpaceDN w:val="0"/>
        <w:adjustRightInd w:val="0"/>
        <w:spacing w:after="200"/>
        <w:ind w:left="0" w:firstLine="426"/>
        <w:contextualSpacing/>
        <w:jc w:val="both"/>
        <w:rPr>
          <w:lang w:eastAsia="ar-SA"/>
        </w:rPr>
      </w:pPr>
      <w:r w:rsidRPr="004A2BB4">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585011" w:rsidRPr="004A2BB4" w:rsidRDefault="00585011" w:rsidP="007212ED">
      <w:pPr>
        <w:widowControl w:val="0"/>
        <w:numPr>
          <w:ilvl w:val="1"/>
          <w:numId w:val="27"/>
        </w:numPr>
        <w:tabs>
          <w:tab w:val="left" w:pos="851"/>
        </w:tabs>
        <w:suppressAutoHyphens/>
        <w:autoSpaceDE w:val="0"/>
        <w:autoSpaceDN w:val="0"/>
        <w:adjustRightInd w:val="0"/>
        <w:spacing w:after="200"/>
        <w:ind w:left="0" w:firstLine="426"/>
        <w:contextualSpacing/>
        <w:jc w:val="both"/>
        <w:rPr>
          <w:lang w:eastAsia="ar-SA"/>
        </w:rPr>
      </w:pPr>
      <w:r w:rsidRPr="004A2BB4">
        <w:rPr>
          <w:lang w:eastAsia="ar-SA"/>
        </w:rPr>
        <w:lastRenderedPageBreak/>
        <w:t xml:space="preserve">При определении размера стимулирующих надбавок по результатам труда работникам </w:t>
      </w:r>
      <w:r>
        <w:t>МАДОУ «Детский сад № 374</w:t>
      </w:r>
      <w:r w:rsidRPr="004A2BB4">
        <w:t>»</w:t>
      </w:r>
      <w:r w:rsidRPr="004A2BB4">
        <w:rPr>
          <w:lang w:eastAsia="ar-SA"/>
        </w:rPr>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585011" w:rsidRPr="004A2BB4" w:rsidRDefault="00585011" w:rsidP="007212ED">
      <w:pPr>
        <w:widowControl w:val="0"/>
        <w:numPr>
          <w:ilvl w:val="1"/>
          <w:numId w:val="27"/>
        </w:numPr>
        <w:tabs>
          <w:tab w:val="left" w:pos="851"/>
        </w:tabs>
        <w:suppressAutoHyphens/>
        <w:autoSpaceDE w:val="0"/>
        <w:autoSpaceDN w:val="0"/>
        <w:adjustRightInd w:val="0"/>
        <w:spacing w:after="200"/>
        <w:ind w:left="0" w:firstLine="426"/>
        <w:contextualSpacing/>
        <w:jc w:val="both"/>
        <w:rPr>
          <w:rFonts w:eastAsia="Calibri"/>
          <w:lang w:eastAsia="ar-SA"/>
        </w:rPr>
      </w:pPr>
      <w:r w:rsidRPr="004A2BB4">
        <w:rPr>
          <w:rFonts w:eastAsia="Calibri"/>
          <w:lang w:eastAsia="ar-SA"/>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585011" w:rsidRPr="004A2BB4" w:rsidRDefault="00585011" w:rsidP="007212ED">
      <w:pPr>
        <w:widowControl w:val="0"/>
        <w:numPr>
          <w:ilvl w:val="1"/>
          <w:numId w:val="27"/>
        </w:numPr>
        <w:tabs>
          <w:tab w:val="left" w:pos="851"/>
        </w:tabs>
        <w:suppressAutoHyphens/>
        <w:autoSpaceDE w:val="0"/>
        <w:autoSpaceDN w:val="0"/>
        <w:adjustRightInd w:val="0"/>
        <w:spacing w:after="200"/>
        <w:ind w:left="0" w:firstLine="426"/>
        <w:contextualSpacing/>
        <w:jc w:val="both"/>
        <w:rPr>
          <w:rFonts w:eastAsia="Calibri"/>
          <w:lang w:eastAsia="ar-SA"/>
        </w:rPr>
      </w:pPr>
      <w:r w:rsidRPr="004A2BB4">
        <w:rPr>
          <w:rFonts w:eastAsia="Calibri"/>
          <w:lang w:eastAsia="ar-SA"/>
        </w:rPr>
        <w:t xml:space="preserve">Количество максимальных баллов работников основного персонала не должно превышать: </w:t>
      </w:r>
    </w:p>
    <w:p w:rsidR="00585011" w:rsidRPr="004A2BB4" w:rsidRDefault="00585011" w:rsidP="00585011">
      <w:pPr>
        <w:tabs>
          <w:tab w:val="num" w:pos="0"/>
          <w:tab w:val="left" w:pos="851"/>
        </w:tabs>
        <w:suppressAutoHyphens/>
        <w:ind w:firstLine="426"/>
        <w:contextualSpacing/>
        <w:jc w:val="both"/>
        <w:rPr>
          <w:rFonts w:eastAsia="Calibri"/>
          <w:lang w:eastAsia="ar-SA"/>
        </w:rPr>
      </w:pPr>
      <w:r w:rsidRPr="004A2BB4">
        <w:rPr>
          <w:rFonts w:eastAsia="Calibri"/>
          <w:lang w:eastAsia="ar-SA"/>
        </w:rPr>
        <w:t>– учитель-логопед – 60 баллов;</w:t>
      </w:r>
    </w:p>
    <w:p w:rsidR="00585011" w:rsidRPr="004A2BB4" w:rsidRDefault="00585011" w:rsidP="00585011">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старший воспитатель – 60 баллов;</w:t>
      </w:r>
    </w:p>
    <w:p w:rsidR="00585011" w:rsidRPr="004A2BB4" w:rsidRDefault="00585011" w:rsidP="00585011">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воспитатель, воспитатель по обучению татарскому языку – 55 баллов;</w:t>
      </w:r>
    </w:p>
    <w:p w:rsidR="00585011" w:rsidRPr="004A2BB4" w:rsidRDefault="00585011" w:rsidP="00585011">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педагог-психолог – 55 баллов;</w:t>
      </w:r>
    </w:p>
    <w:p w:rsidR="00585011" w:rsidRPr="004A2BB4" w:rsidRDefault="00585011" w:rsidP="00585011">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музыкальный руководитель, инструктор по физической культуре – 45 баллов;</w:t>
      </w:r>
    </w:p>
    <w:p w:rsidR="00585011" w:rsidRPr="004A2BB4" w:rsidRDefault="00585011" w:rsidP="00585011">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медицинская сестра по физиотерапии – 40 баллов</w:t>
      </w:r>
    </w:p>
    <w:p w:rsidR="00585011" w:rsidRPr="004A2BB4" w:rsidRDefault="00585011" w:rsidP="00585011">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старшая медицинская сестра – 50 баллов</w:t>
      </w:r>
    </w:p>
    <w:p w:rsidR="00585011" w:rsidRPr="004A2BB4" w:rsidRDefault="00585011" w:rsidP="00585011">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младший воспитатель – 35 баллов.</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3.7.</w:t>
      </w:r>
      <w:r w:rsidRPr="004A2BB4">
        <w:rPr>
          <w:lang w:eastAsia="ar-SA"/>
        </w:rPr>
        <w:tab/>
        <w:t>Критерии за выполнение социально-значимой работы, направленной на представление и защиту прав работников на безопасные и комфортные условия труда:</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Председатель профсоюзной организации</w:t>
      </w:r>
      <w:r w:rsidRPr="004A2BB4">
        <w:rPr>
          <w:lang w:eastAsia="ar-SA"/>
        </w:rPr>
        <w:tab/>
      </w:r>
      <w:r w:rsidRPr="004A2BB4">
        <w:rPr>
          <w:lang w:eastAsia="ar-SA"/>
        </w:rPr>
        <w:tab/>
        <w:t>- 10 баллов;</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Уполномоченный по охране труда</w:t>
      </w:r>
      <w:r w:rsidRPr="004A2BB4">
        <w:rPr>
          <w:lang w:eastAsia="ar-SA"/>
        </w:rPr>
        <w:tab/>
      </w:r>
      <w:r w:rsidRPr="004A2BB4">
        <w:rPr>
          <w:lang w:eastAsia="ar-SA"/>
        </w:rPr>
        <w:tab/>
      </w:r>
      <w:r w:rsidRPr="004A2BB4">
        <w:rPr>
          <w:lang w:eastAsia="ar-SA"/>
        </w:rPr>
        <w:tab/>
        <w:t>- 7 баллов;</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 xml:space="preserve">Ответственный за делопроизводство </w:t>
      </w:r>
      <w:r w:rsidRPr="004A2BB4">
        <w:rPr>
          <w:lang w:eastAsia="ar-SA"/>
        </w:rPr>
        <w:tab/>
      </w:r>
      <w:r w:rsidRPr="004A2BB4">
        <w:rPr>
          <w:lang w:eastAsia="ar-SA"/>
        </w:rPr>
        <w:tab/>
      </w:r>
      <w:r>
        <w:rPr>
          <w:lang w:eastAsia="ar-SA"/>
        </w:rPr>
        <w:t xml:space="preserve">            </w:t>
      </w:r>
      <w:r w:rsidRPr="004A2BB4">
        <w:rPr>
          <w:lang w:eastAsia="ar-SA"/>
        </w:rPr>
        <w:t>- 5 баллов.</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3.8.</w:t>
      </w:r>
      <w:r w:rsidRPr="004A2BB4">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3.9.</w:t>
      </w:r>
      <w:r w:rsidRPr="004A2BB4">
        <w:rPr>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585011" w:rsidRPr="004A2BB4" w:rsidRDefault="00585011" w:rsidP="00585011">
      <w:pPr>
        <w:widowControl w:val="0"/>
        <w:tabs>
          <w:tab w:val="num" w:pos="0"/>
          <w:tab w:val="left" w:pos="851"/>
        </w:tabs>
        <w:suppressAutoHyphens/>
        <w:autoSpaceDE w:val="0"/>
        <w:spacing w:after="200"/>
        <w:ind w:firstLine="426"/>
        <w:contextualSpacing/>
        <w:jc w:val="center"/>
        <w:rPr>
          <w:b/>
          <w:lang w:eastAsia="ar-SA"/>
        </w:rPr>
      </w:pPr>
      <w:r w:rsidRPr="004A2BB4">
        <w:rPr>
          <w:b/>
          <w:lang w:eastAsia="ar-SA"/>
        </w:rPr>
        <w:t>4.</w:t>
      </w:r>
      <w:r w:rsidRPr="004A2BB4">
        <w:rPr>
          <w:b/>
          <w:lang w:eastAsia="ar-SA"/>
        </w:rPr>
        <w:tab/>
        <w:t>Заключение.</w:t>
      </w:r>
    </w:p>
    <w:p w:rsidR="00585011" w:rsidRPr="004A2BB4" w:rsidRDefault="00585011" w:rsidP="00585011">
      <w:pPr>
        <w:widowControl w:val="0"/>
        <w:tabs>
          <w:tab w:val="num" w:pos="0"/>
          <w:tab w:val="left" w:pos="851"/>
        </w:tabs>
        <w:suppressAutoHyphens/>
        <w:autoSpaceDE w:val="0"/>
        <w:spacing w:after="200"/>
        <w:ind w:firstLine="426"/>
        <w:contextualSpacing/>
        <w:jc w:val="both"/>
      </w:pPr>
      <w:r w:rsidRPr="004A2BB4">
        <w:rPr>
          <w:lang w:eastAsia="ar-SA"/>
        </w:rPr>
        <w:t>4.1.</w:t>
      </w:r>
      <w:r w:rsidRPr="004A2BB4">
        <w:rPr>
          <w:lang w:eastAsia="ar-SA"/>
        </w:rPr>
        <w:tab/>
        <w:t xml:space="preserve">Настоящее положение распространяется на всех работников </w:t>
      </w:r>
      <w:r>
        <w:t>МА</w:t>
      </w:r>
      <w:r w:rsidRPr="004A2BB4">
        <w:t>ДО</w:t>
      </w:r>
      <w:r>
        <w:t>У «Детский сад № 374</w:t>
      </w:r>
      <w:r w:rsidRPr="004A2BB4">
        <w:t>»</w:t>
      </w:r>
      <w:r w:rsidRPr="004A2BB4">
        <w:rPr>
          <w:lang w:eastAsia="ar-SA"/>
        </w:rPr>
        <w:t xml:space="preserve"> и </w:t>
      </w:r>
      <w:r w:rsidRPr="004A2BB4">
        <w:t>действует до принятия нового с даты введения его в действие руково</w:t>
      </w:r>
      <w:r>
        <w:t>дителем МАДОУ «Детский сад № 374</w:t>
      </w:r>
      <w:r w:rsidRPr="004A2BB4">
        <w:t>».</w:t>
      </w:r>
    </w:p>
    <w:p w:rsidR="00585011" w:rsidRPr="004A2BB4" w:rsidRDefault="00585011" w:rsidP="00585011">
      <w:pPr>
        <w:widowControl w:val="0"/>
        <w:tabs>
          <w:tab w:val="num" w:pos="0"/>
          <w:tab w:val="left" w:pos="851"/>
        </w:tabs>
        <w:suppressAutoHyphens/>
        <w:autoSpaceDE w:val="0"/>
        <w:spacing w:after="200"/>
        <w:ind w:firstLine="426"/>
        <w:contextualSpacing/>
        <w:jc w:val="both"/>
        <w:rPr>
          <w:lang w:eastAsia="ar-SA"/>
        </w:rPr>
      </w:pPr>
      <w:r w:rsidRPr="004A2BB4">
        <w:rPr>
          <w:lang w:eastAsia="ar-SA"/>
        </w:rPr>
        <w:t>4.2.</w:t>
      </w:r>
      <w:r w:rsidRPr="004A2BB4">
        <w:rPr>
          <w:lang w:eastAsia="ar-SA"/>
        </w:rPr>
        <w:tab/>
        <w:t>Стимулирующие выплаты педагогическим работникам выплачиваются ежемесячно.</w:t>
      </w:r>
    </w:p>
    <w:p w:rsidR="00585011" w:rsidRPr="004A2BB4" w:rsidRDefault="00585011" w:rsidP="00585011">
      <w:pPr>
        <w:widowControl w:val="0"/>
        <w:shd w:val="clear" w:color="auto" w:fill="FFFFFF"/>
        <w:tabs>
          <w:tab w:val="left" w:pos="0"/>
          <w:tab w:val="left" w:pos="851"/>
        </w:tabs>
        <w:autoSpaceDE w:val="0"/>
        <w:autoSpaceDN w:val="0"/>
        <w:adjustRightInd w:val="0"/>
        <w:spacing w:after="200"/>
        <w:ind w:right="-1" w:firstLine="426"/>
        <w:contextualSpacing/>
        <w:jc w:val="both"/>
      </w:pPr>
      <w:r w:rsidRPr="004A2BB4">
        <w:rPr>
          <w:lang w:eastAsia="ar-SA"/>
        </w:rPr>
        <w:t>4.3.</w:t>
      </w:r>
      <w:r w:rsidRPr="004A2BB4">
        <w:rPr>
          <w:lang w:eastAsia="ar-SA"/>
        </w:rPr>
        <w:tab/>
      </w:r>
      <w:r w:rsidRPr="004A2BB4">
        <w:t>В Положение могут быть внесены дополнения и изменения по согласован</w:t>
      </w:r>
      <w:r>
        <w:t>ию с профсоюзной организацией МАДОУ «Детский сад №374</w:t>
      </w:r>
      <w:r w:rsidRPr="004A2BB4">
        <w:t>».</w:t>
      </w:r>
    </w:p>
    <w:p w:rsidR="00585011" w:rsidRPr="004A2BB4" w:rsidRDefault="00585011" w:rsidP="00585011">
      <w:pPr>
        <w:widowControl w:val="0"/>
        <w:tabs>
          <w:tab w:val="left" w:pos="0"/>
        </w:tabs>
        <w:autoSpaceDE w:val="0"/>
        <w:autoSpaceDN w:val="0"/>
        <w:adjustRightInd w:val="0"/>
        <w:spacing w:after="200"/>
        <w:ind w:firstLine="426"/>
        <w:contextualSpacing/>
        <w:jc w:val="both"/>
      </w:pPr>
      <w:r w:rsidRPr="004A2BB4">
        <w:t>4.4. Ответственность за применение</w:t>
      </w:r>
      <w:r>
        <w:t xml:space="preserve"> Положения несет руководитель МАДОУ «Детский сад № 374</w:t>
      </w:r>
      <w:r w:rsidRPr="004A2BB4">
        <w:t>».</w:t>
      </w:r>
    </w:p>
    <w:p w:rsidR="00585011" w:rsidRDefault="00585011" w:rsidP="00585011">
      <w:pPr>
        <w:tabs>
          <w:tab w:val="left" w:pos="851"/>
        </w:tabs>
        <w:suppressAutoHyphens/>
        <w:spacing w:after="200"/>
        <w:ind w:firstLine="425"/>
        <w:contextualSpacing/>
        <w:jc w:val="both"/>
        <w:rPr>
          <w:rFonts w:eastAsia="Calibri"/>
          <w:lang w:eastAsia="zh-CN"/>
        </w:rPr>
      </w:pPr>
      <w:r>
        <w:rPr>
          <w:rFonts w:eastAsia="Calibri"/>
          <w:lang w:eastAsia="zh-CN"/>
        </w:rPr>
        <w:t>4.5. МАДОУ «Детский сад № 374</w:t>
      </w:r>
      <w:r w:rsidRPr="004A2BB4">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r w:rsidRPr="004A2BB4">
        <w:rPr>
          <w:rFonts w:eastAsia="Calibri"/>
          <w:lang w:val="en-US" w:eastAsia="zh-CN"/>
        </w:rPr>
        <w:t>edu</w:t>
      </w:r>
      <w:r w:rsidRPr="004A2BB4">
        <w:rPr>
          <w:rFonts w:eastAsia="Calibri"/>
          <w:lang w:eastAsia="zh-CN"/>
        </w:rPr>
        <w:t>.</w:t>
      </w:r>
      <w:r w:rsidRPr="004A2BB4">
        <w:rPr>
          <w:rFonts w:eastAsia="Calibri"/>
          <w:lang w:val="en-US" w:eastAsia="zh-CN"/>
        </w:rPr>
        <w:t>tatar</w:t>
      </w:r>
      <w:r w:rsidRPr="004A2BB4">
        <w:rPr>
          <w:rFonts w:eastAsia="Calibri"/>
          <w:lang w:eastAsia="zh-CN"/>
        </w:rPr>
        <w:t>.</w:t>
      </w:r>
      <w:r w:rsidRPr="004A2BB4">
        <w:rPr>
          <w:rFonts w:eastAsia="Calibri"/>
          <w:lang w:val="en-US" w:eastAsia="zh-CN"/>
        </w:rPr>
        <w:t>ru</w:t>
      </w:r>
      <w:r w:rsidRPr="004A2BB4">
        <w:rPr>
          <w:rFonts w:eastAsia="Calibri"/>
          <w:lang w:eastAsia="zh-CN"/>
        </w:rPr>
        <w:t>.</w:t>
      </w: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Pr="00757B11" w:rsidRDefault="00585011" w:rsidP="00585011">
      <w:pPr>
        <w:tabs>
          <w:tab w:val="left" w:pos="851"/>
        </w:tabs>
        <w:suppressAutoHyphens/>
        <w:spacing w:after="200"/>
        <w:ind w:firstLine="425"/>
        <w:contextualSpacing/>
        <w:jc w:val="right"/>
        <w:rPr>
          <w:rFonts w:eastAsia="Calibri"/>
          <w:i/>
          <w:lang w:eastAsia="zh-CN"/>
        </w:rPr>
      </w:pPr>
      <w:r w:rsidRPr="00757B11">
        <w:rPr>
          <w:rFonts w:eastAsia="Calibri"/>
          <w:i/>
          <w:lang w:eastAsia="zh-CN"/>
        </w:rPr>
        <w:t>Приложение № 1</w:t>
      </w:r>
    </w:p>
    <w:p w:rsidR="00585011" w:rsidRPr="00757B11" w:rsidRDefault="00585011" w:rsidP="00585011">
      <w:pPr>
        <w:spacing w:line="276" w:lineRule="auto"/>
        <w:jc w:val="center"/>
        <w:rPr>
          <w:rFonts w:eastAsia="Calibri"/>
          <w:b/>
        </w:rPr>
      </w:pPr>
      <w:r w:rsidRPr="00757B11">
        <w:rPr>
          <w:rFonts w:eastAsia="Calibri"/>
          <w:b/>
        </w:rPr>
        <w:t>Критерии оценки качества выполняемых работ и бланки (формы) выполняемых работ (оценочные листы)</w:t>
      </w:r>
    </w:p>
    <w:tbl>
      <w:tblPr>
        <w:tblW w:w="10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389"/>
        <w:gridCol w:w="1843"/>
        <w:gridCol w:w="709"/>
        <w:gridCol w:w="992"/>
        <w:gridCol w:w="851"/>
        <w:gridCol w:w="992"/>
        <w:gridCol w:w="3090"/>
      </w:tblGrid>
      <w:tr w:rsidR="00585011" w:rsidRPr="00757B11" w:rsidTr="00711DD5">
        <w:tc>
          <w:tcPr>
            <w:tcW w:w="425" w:type="dxa"/>
          </w:tcPr>
          <w:p w:rsidR="00585011" w:rsidRPr="00757B11" w:rsidRDefault="00585011" w:rsidP="00711DD5">
            <w:pPr>
              <w:spacing w:line="259" w:lineRule="auto"/>
              <w:jc w:val="center"/>
              <w:rPr>
                <w:rFonts w:eastAsia="Calibri"/>
                <w:b/>
                <w:sz w:val="20"/>
                <w:szCs w:val="20"/>
              </w:rPr>
            </w:pPr>
            <w:r w:rsidRPr="00757B11">
              <w:rPr>
                <w:rFonts w:eastAsia="Calibri"/>
                <w:b/>
                <w:sz w:val="20"/>
                <w:szCs w:val="20"/>
              </w:rPr>
              <w:t>№ п/п</w:t>
            </w:r>
          </w:p>
        </w:tc>
        <w:tc>
          <w:tcPr>
            <w:tcW w:w="1389" w:type="dxa"/>
          </w:tcPr>
          <w:p w:rsidR="00585011" w:rsidRPr="00757B11" w:rsidRDefault="00585011" w:rsidP="00711DD5">
            <w:pPr>
              <w:spacing w:line="259" w:lineRule="auto"/>
              <w:jc w:val="center"/>
              <w:rPr>
                <w:rFonts w:eastAsia="Calibri"/>
                <w:b/>
                <w:sz w:val="20"/>
                <w:szCs w:val="20"/>
              </w:rPr>
            </w:pPr>
            <w:r w:rsidRPr="00757B11">
              <w:rPr>
                <w:rFonts w:eastAsia="Calibri"/>
                <w:b/>
                <w:sz w:val="20"/>
                <w:szCs w:val="20"/>
              </w:rPr>
              <w:t>Должность</w:t>
            </w:r>
          </w:p>
        </w:tc>
        <w:tc>
          <w:tcPr>
            <w:tcW w:w="1843" w:type="dxa"/>
          </w:tcPr>
          <w:p w:rsidR="00585011" w:rsidRPr="00757B11" w:rsidRDefault="00585011" w:rsidP="00711DD5">
            <w:pPr>
              <w:spacing w:line="259" w:lineRule="auto"/>
              <w:jc w:val="center"/>
              <w:rPr>
                <w:rFonts w:eastAsia="Calibri"/>
                <w:b/>
                <w:sz w:val="20"/>
                <w:szCs w:val="20"/>
              </w:rPr>
            </w:pPr>
            <w:r w:rsidRPr="00757B11">
              <w:rPr>
                <w:rFonts w:eastAsia="Calibri"/>
                <w:b/>
                <w:sz w:val="20"/>
                <w:szCs w:val="20"/>
              </w:rPr>
              <w:t>Критерий</w:t>
            </w:r>
          </w:p>
        </w:tc>
        <w:tc>
          <w:tcPr>
            <w:tcW w:w="709" w:type="dxa"/>
          </w:tcPr>
          <w:p w:rsidR="00585011" w:rsidRPr="00757B11" w:rsidRDefault="00585011" w:rsidP="00711DD5">
            <w:pPr>
              <w:spacing w:line="259" w:lineRule="auto"/>
              <w:jc w:val="center"/>
              <w:rPr>
                <w:rFonts w:eastAsia="Calibri"/>
                <w:b/>
                <w:sz w:val="20"/>
                <w:szCs w:val="20"/>
              </w:rPr>
            </w:pPr>
            <w:r w:rsidRPr="00757B11">
              <w:rPr>
                <w:rFonts w:eastAsia="Calibri"/>
                <w:b/>
                <w:sz w:val="20"/>
                <w:szCs w:val="20"/>
              </w:rPr>
              <w:t>Единица измерения</w:t>
            </w:r>
          </w:p>
        </w:tc>
        <w:tc>
          <w:tcPr>
            <w:tcW w:w="992" w:type="dxa"/>
          </w:tcPr>
          <w:p w:rsidR="00585011" w:rsidRPr="00757B11" w:rsidRDefault="00585011" w:rsidP="00711DD5">
            <w:pPr>
              <w:spacing w:line="259" w:lineRule="auto"/>
              <w:jc w:val="center"/>
              <w:rPr>
                <w:rFonts w:eastAsia="Calibri"/>
                <w:b/>
                <w:sz w:val="20"/>
                <w:szCs w:val="20"/>
              </w:rPr>
            </w:pPr>
            <w:r w:rsidRPr="00757B11">
              <w:rPr>
                <w:rFonts w:eastAsia="Calibri"/>
                <w:b/>
                <w:sz w:val="20"/>
                <w:szCs w:val="20"/>
              </w:rPr>
              <w:t>Весовой коэффициент</w:t>
            </w:r>
          </w:p>
        </w:tc>
        <w:tc>
          <w:tcPr>
            <w:tcW w:w="851"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ascii="Calibri" w:eastAsia="Calibri" w:hAnsi="Calibri"/>
                <w:sz w:val="20"/>
                <w:szCs w:val="20"/>
              </w:rPr>
            </w:pPr>
            <w:r w:rsidRPr="00757B11">
              <w:rPr>
                <w:rFonts w:eastAsia="Calibri"/>
                <w:b/>
                <w:sz w:val="20"/>
                <w:szCs w:val="20"/>
              </w:rPr>
              <w:t>индикаторов</w:t>
            </w:r>
          </w:p>
        </w:tc>
        <w:tc>
          <w:tcPr>
            <w:tcW w:w="992" w:type="dxa"/>
          </w:tcPr>
          <w:p w:rsidR="00585011" w:rsidRPr="00757B11" w:rsidRDefault="00585011" w:rsidP="00711DD5">
            <w:pPr>
              <w:spacing w:line="259" w:lineRule="auto"/>
              <w:jc w:val="center"/>
              <w:rPr>
                <w:rFonts w:eastAsia="Calibri"/>
                <w:b/>
                <w:sz w:val="20"/>
                <w:szCs w:val="20"/>
              </w:rPr>
            </w:pPr>
            <w:r w:rsidRPr="00757B11">
              <w:rPr>
                <w:rFonts w:eastAsia="Calibri"/>
                <w:b/>
                <w:sz w:val="20"/>
                <w:szCs w:val="20"/>
              </w:rPr>
              <w:t>Периодичность</w:t>
            </w:r>
          </w:p>
        </w:tc>
        <w:tc>
          <w:tcPr>
            <w:tcW w:w="3090" w:type="dxa"/>
          </w:tcPr>
          <w:p w:rsidR="00585011" w:rsidRPr="00757B11" w:rsidRDefault="00585011" w:rsidP="00711DD5">
            <w:pPr>
              <w:autoSpaceDE w:val="0"/>
              <w:autoSpaceDN w:val="0"/>
              <w:adjustRightInd w:val="0"/>
              <w:spacing w:line="259" w:lineRule="auto"/>
              <w:jc w:val="center"/>
              <w:rPr>
                <w:rFonts w:eastAsia="Calibri"/>
                <w:b/>
                <w:color w:val="000000"/>
                <w:sz w:val="20"/>
                <w:szCs w:val="20"/>
              </w:rPr>
            </w:pPr>
            <w:r w:rsidRPr="00757B11">
              <w:rPr>
                <w:rFonts w:eastAsia="Calibri"/>
                <w:b/>
                <w:color w:val="000000"/>
                <w:sz w:val="20"/>
                <w:szCs w:val="20"/>
              </w:rPr>
              <w:t>Формула для исчисления</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1.</w:t>
            </w:r>
          </w:p>
        </w:tc>
        <w:tc>
          <w:tcPr>
            <w:tcW w:w="1389" w:type="dxa"/>
          </w:tcPr>
          <w:p w:rsidR="00585011" w:rsidRPr="00757B11" w:rsidRDefault="00585011" w:rsidP="00711DD5">
            <w:pPr>
              <w:autoSpaceDE w:val="0"/>
              <w:autoSpaceDN w:val="0"/>
              <w:adjustRightInd w:val="0"/>
              <w:spacing w:line="259" w:lineRule="auto"/>
              <w:rPr>
                <w:rFonts w:eastAsia="Calibri"/>
                <w:b/>
                <w:color w:val="000000"/>
                <w:sz w:val="20"/>
                <w:szCs w:val="20"/>
              </w:rPr>
            </w:pPr>
            <w:r w:rsidRPr="00757B11">
              <w:rPr>
                <w:rFonts w:eastAsia="Calibri"/>
                <w:b/>
                <w:color w:val="000000"/>
                <w:sz w:val="20"/>
                <w:szCs w:val="20"/>
              </w:rPr>
              <w:t>Старший воспитатель</w:t>
            </w: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 xml:space="preserve">1.Организация работы </w:t>
            </w:r>
            <w:r w:rsidRPr="00757B11">
              <w:rPr>
                <w:rFonts w:eastAsia="Calibri"/>
                <w:color w:val="000000"/>
                <w:sz w:val="20"/>
                <w:szCs w:val="20"/>
              </w:rPr>
              <w:lastRenderedPageBreak/>
              <w:t>методического кабинета</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lastRenderedPageBreak/>
              <w:t>Балл</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6</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4-6</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Наличие годового плана – 2</w:t>
            </w:r>
          </w:p>
          <w:p w:rsidR="00585011" w:rsidRPr="00757B11" w:rsidRDefault="00585011" w:rsidP="00711DD5">
            <w:pPr>
              <w:rPr>
                <w:rFonts w:eastAsia="Calibri"/>
                <w:sz w:val="20"/>
                <w:szCs w:val="20"/>
              </w:rPr>
            </w:pPr>
            <w:r w:rsidRPr="00757B11">
              <w:rPr>
                <w:rFonts w:eastAsia="Calibri"/>
                <w:sz w:val="20"/>
                <w:szCs w:val="20"/>
              </w:rPr>
              <w:t xml:space="preserve">Наличие стендов </w:t>
            </w:r>
          </w:p>
          <w:p w:rsidR="00585011" w:rsidRPr="00757B11" w:rsidRDefault="00585011" w:rsidP="00711DD5">
            <w:pPr>
              <w:rPr>
                <w:rFonts w:eastAsia="Calibri"/>
                <w:sz w:val="20"/>
                <w:szCs w:val="20"/>
              </w:rPr>
            </w:pPr>
            <w:r w:rsidRPr="00757B11">
              <w:rPr>
                <w:rFonts w:eastAsia="Calibri"/>
                <w:sz w:val="20"/>
                <w:szCs w:val="20"/>
              </w:rPr>
              <w:lastRenderedPageBreak/>
              <w:t>методической работы – 2</w:t>
            </w:r>
          </w:p>
          <w:p w:rsidR="00585011" w:rsidRPr="00757B11" w:rsidRDefault="00585011" w:rsidP="00711DD5">
            <w:pPr>
              <w:rPr>
                <w:rFonts w:eastAsia="Calibri"/>
                <w:sz w:val="20"/>
                <w:szCs w:val="20"/>
              </w:rPr>
            </w:pPr>
            <w:r w:rsidRPr="00757B11">
              <w:rPr>
                <w:rFonts w:eastAsia="Calibri"/>
                <w:sz w:val="20"/>
                <w:szCs w:val="20"/>
              </w:rPr>
              <w:t xml:space="preserve">Наличие справки по итогам готовности кабинета к началу учебного года - 2 </w:t>
            </w:r>
          </w:p>
          <w:p w:rsidR="00585011" w:rsidRPr="00757B11" w:rsidRDefault="00585011" w:rsidP="00711DD5">
            <w:pPr>
              <w:rPr>
                <w:rFonts w:ascii="Calibri" w:eastAsia="Calibri" w:hAnsi="Calibri"/>
                <w:b/>
                <w:sz w:val="20"/>
                <w:szCs w:val="20"/>
              </w:rPr>
            </w:pPr>
            <w:r w:rsidRPr="00757B11">
              <w:rPr>
                <w:rFonts w:eastAsia="Calibri"/>
                <w:b/>
                <w:sz w:val="20"/>
                <w:szCs w:val="20"/>
              </w:rPr>
              <w:t>Акт готовности ДОУ к новому учебному году</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rPr>
                <w:rFonts w:eastAsia="Calibri"/>
                <w:color w:val="000000"/>
                <w:sz w:val="20"/>
                <w:szCs w:val="20"/>
              </w:rPr>
            </w:pP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2. Создание условий для воспитания и обучения на родном татарском языке</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Охват:</w:t>
            </w:r>
          </w:p>
          <w:p w:rsidR="00585011" w:rsidRPr="00757B11" w:rsidRDefault="00585011" w:rsidP="00711DD5">
            <w:pPr>
              <w:rPr>
                <w:rFonts w:eastAsia="Calibri"/>
                <w:sz w:val="20"/>
                <w:szCs w:val="20"/>
              </w:rPr>
            </w:pPr>
            <w:r w:rsidRPr="00757B11">
              <w:rPr>
                <w:rFonts w:eastAsia="Calibri"/>
                <w:sz w:val="20"/>
                <w:szCs w:val="20"/>
              </w:rPr>
              <w:t>Более 70% - 10,</w:t>
            </w:r>
          </w:p>
          <w:p w:rsidR="00585011" w:rsidRPr="00757B11" w:rsidRDefault="00585011" w:rsidP="00711DD5">
            <w:pPr>
              <w:rPr>
                <w:rFonts w:eastAsia="Calibri"/>
                <w:sz w:val="20"/>
                <w:szCs w:val="20"/>
              </w:rPr>
            </w:pPr>
            <w:r w:rsidRPr="00757B11">
              <w:rPr>
                <w:rFonts w:eastAsia="Calibri"/>
                <w:sz w:val="20"/>
                <w:szCs w:val="20"/>
              </w:rPr>
              <w:t>от 60%-69% - 5</w:t>
            </w:r>
          </w:p>
          <w:p w:rsidR="00585011" w:rsidRPr="00757B11" w:rsidRDefault="00585011" w:rsidP="00711DD5">
            <w:pPr>
              <w:rPr>
                <w:rFonts w:eastAsia="Calibri"/>
                <w:sz w:val="20"/>
                <w:szCs w:val="20"/>
              </w:rPr>
            </w:pPr>
            <w:r w:rsidRPr="00757B11">
              <w:rPr>
                <w:rFonts w:eastAsia="Calibri"/>
                <w:sz w:val="20"/>
                <w:szCs w:val="20"/>
              </w:rPr>
              <w:t>Ниже 60% - 0</w:t>
            </w:r>
          </w:p>
          <w:p w:rsidR="00585011" w:rsidRPr="00757B11" w:rsidRDefault="00585011" w:rsidP="00711DD5">
            <w:pPr>
              <w:rPr>
                <w:rFonts w:ascii="Calibri" w:eastAsia="Calibri" w:hAnsi="Calibri"/>
                <w:b/>
                <w:sz w:val="20"/>
                <w:szCs w:val="20"/>
              </w:rPr>
            </w:pPr>
            <w:r w:rsidRPr="00757B11">
              <w:rPr>
                <w:rFonts w:eastAsia="Calibri"/>
                <w:b/>
                <w:sz w:val="20"/>
                <w:szCs w:val="20"/>
              </w:rPr>
              <w:t>Отчетные данные 85-К, форма 40</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rPr>
                <w:rFonts w:eastAsia="Calibri"/>
                <w:color w:val="000000"/>
                <w:sz w:val="20"/>
                <w:szCs w:val="20"/>
              </w:rPr>
            </w:pP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3. Уровень исполнительской дисциплины</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Наличие методической документации:</w:t>
            </w:r>
          </w:p>
          <w:p w:rsidR="00585011" w:rsidRPr="00757B11" w:rsidRDefault="00585011" w:rsidP="00711DD5">
            <w:pPr>
              <w:rPr>
                <w:rFonts w:eastAsia="Calibri"/>
                <w:sz w:val="20"/>
                <w:szCs w:val="20"/>
              </w:rPr>
            </w:pPr>
            <w:r w:rsidRPr="00757B11">
              <w:rPr>
                <w:rFonts w:eastAsia="Calibri"/>
                <w:sz w:val="20"/>
                <w:szCs w:val="20"/>
              </w:rPr>
              <w:t>Обр.программа- 1</w:t>
            </w:r>
          </w:p>
          <w:p w:rsidR="00585011" w:rsidRPr="00757B11" w:rsidRDefault="00585011" w:rsidP="00711DD5">
            <w:pPr>
              <w:rPr>
                <w:rFonts w:eastAsia="Calibri"/>
                <w:sz w:val="20"/>
                <w:szCs w:val="20"/>
              </w:rPr>
            </w:pPr>
            <w:r w:rsidRPr="00757B11">
              <w:rPr>
                <w:rFonts w:eastAsia="Calibri"/>
                <w:sz w:val="20"/>
                <w:szCs w:val="20"/>
              </w:rPr>
              <w:t>Годовой план – 1</w:t>
            </w:r>
          </w:p>
          <w:p w:rsidR="00585011" w:rsidRPr="00757B11" w:rsidRDefault="00585011" w:rsidP="00711DD5">
            <w:pPr>
              <w:rPr>
                <w:rFonts w:eastAsia="Calibri"/>
                <w:sz w:val="20"/>
                <w:szCs w:val="20"/>
              </w:rPr>
            </w:pPr>
            <w:r w:rsidRPr="00757B11">
              <w:rPr>
                <w:rFonts w:eastAsia="Calibri"/>
                <w:sz w:val="20"/>
                <w:szCs w:val="20"/>
              </w:rPr>
              <w:t>Календарный план – 1</w:t>
            </w:r>
          </w:p>
          <w:p w:rsidR="00585011" w:rsidRPr="00757B11" w:rsidRDefault="00585011" w:rsidP="00711DD5">
            <w:pPr>
              <w:rPr>
                <w:rFonts w:eastAsia="Calibri"/>
                <w:sz w:val="20"/>
                <w:szCs w:val="20"/>
              </w:rPr>
            </w:pPr>
            <w:r w:rsidRPr="00757B11">
              <w:rPr>
                <w:rFonts w:eastAsia="Calibri"/>
                <w:sz w:val="20"/>
                <w:szCs w:val="20"/>
              </w:rPr>
              <w:t>Материалы контроля – 1</w:t>
            </w:r>
          </w:p>
          <w:p w:rsidR="00585011" w:rsidRPr="00757B11" w:rsidRDefault="00585011" w:rsidP="00711DD5">
            <w:pPr>
              <w:rPr>
                <w:rFonts w:eastAsia="Calibri"/>
                <w:sz w:val="20"/>
                <w:szCs w:val="20"/>
              </w:rPr>
            </w:pPr>
            <w:r w:rsidRPr="00757B11">
              <w:rPr>
                <w:rFonts w:eastAsia="Calibri"/>
                <w:sz w:val="20"/>
                <w:szCs w:val="20"/>
              </w:rPr>
              <w:t>Своевременная подготовка отчетов – 1</w:t>
            </w:r>
          </w:p>
          <w:p w:rsidR="00585011" w:rsidRPr="00757B11" w:rsidRDefault="00585011" w:rsidP="00711DD5">
            <w:pPr>
              <w:rPr>
                <w:rFonts w:ascii="Calibri" w:eastAsia="Calibri" w:hAnsi="Calibri"/>
                <w:b/>
                <w:sz w:val="20"/>
                <w:szCs w:val="20"/>
              </w:rPr>
            </w:pPr>
            <w:r w:rsidRPr="00757B11">
              <w:rPr>
                <w:rFonts w:eastAsia="Calibri"/>
                <w:b/>
                <w:sz w:val="20"/>
                <w:szCs w:val="20"/>
              </w:rPr>
              <w:t>Журнал оперативного контроля</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rPr>
                <w:rFonts w:eastAsia="Calibri"/>
                <w:color w:val="000000"/>
                <w:sz w:val="20"/>
                <w:szCs w:val="20"/>
              </w:rPr>
            </w:pP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4. Доля педагогических кадров с высшей и первой квалификационной категорией</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rsidR="00585011" w:rsidRPr="00757B11" w:rsidRDefault="00585011" w:rsidP="00711DD5">
            <w:pPr>
              <w:rPr>
                <w:rFonts w:eastAsia="Calibri"/>
                <w:sz w:val="20"/>
                <w:szCs w:val="20"/>
              </w:rPr>
            </w:pPr>
            <w:r w:rsidRPr="00757B11">
              <w:rPr>
                <w:rFonts w:eastAsia="Calibri"/>
                <w:sz w:val="20"/>
                <w:szCs w:val="20"/>
              </w:rPr>
              <w:t>50% - 10, 40%-49% - 9 и т.д.</w:t>
            </w:r>
          </w:p>
          <w:p w:rsidR="00585011" w:rsidRPr="00757B11" w:rsidRDefault="00585011" w:rsidP="00711DD5">
            <w:pPr>
              <w:rPr>
                <w:rFonts w:ascii="Calibri" w:eastAsia="Calibri" w:hAnsi="Calibri"/>
                <w:b/>
                <w:sz w:val="20"/>
                <w:szCs w:val="20"/>
              </w:rPr>
            </w:pPr>
            <w:r w:rsidRPr="00757B11">
              <w:rPr>
                <w:rFonts w:eastAsia="Calibri"/>
                <w:b/>
                <w:sz w:val="20"/>
                <w:szCs w:val="20"/>
              </w:rPr>
              <w:t>Аттестационные листы</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rPr>
                <w:rFonts w:eastAsia="Calibri"/>
                <w:color w:val="000000"/>
                <w:sz w:val="20"/>
                <w:szCs w:val="20"/>
              </w:rPr>
            </w:pP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5. Доля участия педагогического коллектива в конкурсном движении – наличие призовых мест</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6</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0-6</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 xml:space="preserve">Квартальная </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количество конкурсов, где коллектив принял участие, В – количество объявленных конкурсов</w:t>
            </w:r>
          </w:p>
          <w:p w:rsidR="00585011" w:rsidRPr="00757B11" w:rsidRDefault="00585011" w:rsidP="00711DD5">
            <w:pPr>
              <w:rPr>
                <w:rFonts w:eastAsia="Calibri"/>
                <w:sz w:val="20"/>
                <w:szCs w:val="20"/>
              </w:rPr>
            </w:pPr>
            <w:r w:rsidRPr="00757B11">
              <w:rPr>
                <w:rFonts w:eastAsia="Calibri"/>
                <w:sz w:val="20"/>
                <w:szCs w:val="20"/>
              </w:rPr>
              <w:t>90% - 6, 80%-89% - 5 и т.д.</w:t>
            </w:r>
          </w:p>
          <w:p w:rsidR="00585011" w:rsidRPr="00757B11" w:rsidRDefault="00585011" w:rsidP="00711DD5">
            <w:pPr>
              <w:rPr>
                <w:rFonts w:ascii="Calibri" w:eastAsia="Calibri" w:hAnsi="Calibri"/>
                <w:b/>
                <w:sz w:val="20"/>
                <w:szCs w:val="20"/>
              </w:rPr>
            </w:pPr>
            <w:r w:rsidRPr="00757B11">
              <w:rPr>
                <w:rFonts w:eastAsia="Calibri"/>
                <w:b/>
                <w:sz w:val="20"/>
                <w:szCs w:val="20"/>
              </w:rPr>
              <w:t>Приказы</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rPr>
                <w:rFonts w:eastAsia="Calibri"/>
                <w:color w:val="000000"/>
                <w:sz w:val="20"/>
                <w:szCs w:val="20"/>
              </w:rPr>
            </w:pP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6. Охват детей ДПОУ</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число детей, получающих ДПОУ, В  - общее кол-во детей.</w:t>
            </w:r>
          </w:p>
          <w:p w:rsidR="00585011" w:rsidRPr="00757B11" w:rsidRDefault="00585011" w:rsidP="00711DD5">
            <w:pPr>
              <w:rPr>
                <w:rFonts w:eastAsia="Calibri"/>
                <w:sz w:val="20"/>
                <w:szCs w:val="20"/>
              </w:rPr>
            </w:pPr>
            <w:r w:rsidRPr="00757B11">
              <w:rPr>
                <w:rFonts w:eastAsia="Calibri"/>
                <w:sz w:val="20"/>
                <w:szCs w:val="20"/>
              </w:rPr>
              <w:t>90% - 10, 80% -89% - 9 и т.д.</w:t>
            </w:r>
          </w:p>
          <w:p w:rsidR="00585011" w:rsidRPr="00757B11" w:rsidRDefault="00585011" w:rsidP="00711DD5">
            <w:pPr>
              <w:rPr>
                <w:rFonts w:ascii="Calibri" w:eastAsia="Calibri" w:hAnsi="Calibri"/>
                <w:b/>
                <w:sz w:val="20"/>
                <w:szCs w:val="20"/>
              </w:rPr>
            </w:pPr>
            <w:r w:rsidRPr="00757B11">
              <w:rPr>
                <w:rFonts w:eastAsia="Calibri"/>
                <w:b/>
                <w:sz w:val="20"/>
                <w:szCs w:val="20"/>
              </w:rPr>
              <w:t>Приказ о ДПОУ, договора</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rPr>
                <w:rFonts w:eastAsia="Calibri"/>
                <w:color w:val="000000"/>
                <w:sz w:val="20"/>
                <w:szCs w:val="20"/>
              </w:rPr>
            </w:pP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7. Доля положительных отзывов о деятельности ДОУ со стороны родителей</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число положительных отзывов, В – число родителей принявших участие в анкетировании</w:t>
            </w:r>
          </w:p>
          <w:p w:rsidR="00585011" w:rsidRPr="00757B11" w:rsidRDefault="00585011" w:rsidP="00711DD5">
            <w:pPr>
              <w:rPr>
                <w:rFonts w:eastAsia="Calibri"/>
                <w:sz w:val="20"/>
                <w:szCs w:val="20"/>
              </w:rPr>
            </w:pPr>
            <w:r w:rsidRPr="00757B11">
              <w:rPr>
                <w:rFonts w:eastAsia="Calibri"/>
                <w:sz w:val="20"/>
                <w:szCs w:val="20"/>
              </w:rPr>
              <w:t>90% - 5, 70%-89% - 4, 50%-69% - 3</w:t>
            </w:r>
          </w:p>
          <w:p w:rsidR="00585011" w:rsidRPr="00757B11" w:rsidRDefault="00585011" w:rsidP="00711DD5">
            <w:pPr>
              <w:rPr>
                <w:rFonts w:eastAsia="Calibri"/>
                <w:sz w:val="20"/>
                <w:szCs w:val="20"/>
              </w:rPr>
            </w:pPr>
            <w:r w:rsidRPr="00757B11">
              <w:rPr>
                <w:rFonts w:eastAsia="Calibri"/>
                <w:sz w:val="20"/>
                <w:szCs w:val="20"/>
              </w:rPr>
              <w:t>Менее 50% - 0</w:t>
            </w:r>
          </w:p>
          <w:p w:rsidR="00585011" w:rsidRPr="00757B11" w:rsidRDefault="00585011" w:rsidP="00711DD5">
            <w:pPr>
              <w:rPr>
                <w:rFonts w:ascii="Calibri" w:eastAsia="Calibri" w:hAnsi="Calibri"/>
                <w:b/>
                <w:sz w:val="20"/>
                <w:szCs w:val="20"/>
              </w:rPr>
            </w:pPr>
            <w:r w:rsidRPr="00757B11">
              <w:rPr>
                <w:rFonts w:eastAsia="Calibri"/>
                <w:b/>
                <w:sz w:val="20"/>
                <w:szCs w:val="20"/>
              </w:rPr>
              <w:t>Итоговый лист анкетирования</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rPr>
                <w:rFonts w:eastAsia="Calibri"/>
                <w:color w:val="000000"/>
                <w:sz w:val="20"/>
                <w:szCs w:val="20"/>
              </w:rPr>
            </w:pPr>
          </w:p>
        </w:tc>
        <w:tc>
          <w:tcPr>
            <w:tcW w:w="1843" w:type="dxa"/>
          </w:tcPr>
          <w:p w:rsidR="00585011" w:rsidRPr="00757B11" w:rsidRDefault="00585011" w:rsidP="00711DD5">
            <w:pPr>
              <w:autoSpaceDE w:val="0"/>
              <w:autoSpaceDN w:val="0"/>
              <w:adjustRightInd w:val="0"/>
              <w:spacing w:line="259" w:lineRule="auto"/>
              <w:rPr>
                <w:rFonts w:eastAsia="Calibri"/>
                <w:color w:val="000000"/>
                <w:sz w:val="20"/>
                <w:szCs w:val="20"/>
              </w:rPr>
            </w:pPr>
            <w:r w:rsidRPr="00757B11">
              <w:rPr>
                <w:rFonts w:eastAsia="Calibri"/>
                <w:color w:val="000000"/>
                <w:sz w:val="20"/>
                <w:szCs w:val="20"/>
              </w:rPr>
              <w:t>8. Распространение передового педагогического опыта</w:t>
            </w:r>
          </w:p>
        </w:tc>
        <w:tc>
          <w:tcPr>
            <w:tcW w:w="709"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8</w:t>
            </w:r>
          </w:p>
        </w:tc>
        <w:tc>
          <w:tcPr>
            <w:tcW w:w="851" w:type="dxa"/>
          </w:tcPr>
          <w:p w:rsidR="00585011" w:rsidRPr="00757B11" w:rsidRDefault="00585011" w:rsidP="00711DD5">
            <w:pPr>
              <w:spacing w:line="259" w:lineRule="auto"/>
              <w:jc w:val="center"/>
              <w:rPr>
                <w:rFonts w:eastAsia="Calibri"/>
                <w:sz w:val="20"/>
                <w:szCs w:val="20"/>
              </w:rPr>
            </w:pPr>
            <w:r w:rsidRPr="00757B11">
              <w:rPr>
                <w:rFonts w:eastAsia="Calibri"/>
                <w:sz w:val="20"/>
                <w:szCs w:val="20"/>
              </w:rPr>
              <w:t>0-8</w:t>
            </w: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кол-во проведенных мероприятий педагогами учреждения, В – кол-во запланированных мероприятий на квартал</w:t>
            </w:r>
          </w:p>
          <w:p w:rsidR="00585011" w:rsidRPr="00757B11" w:rsidRDefault="00585011" w:rsidP="00711DD5">
            <w:pPr>
              <w:rPr>
                <w:rFonts w:eastAsia="Calibri"/>
                <w:sz w:val="20"/>
                <w:szCs w:val="20"/>
              </w:rPr>
            </w:pPr>
            <w:r w:rsidRPr="00757B11">
              <w:rPr>
                <w:rFonts w:eastAsia="Calibri"/>
                <w:sz w:val="20"/>
                <w:szCs w:val="20"/>
              </w:rPr>
              <w:t>100% - 8, 90%-99% - 7 и т.д.</w:t>
            </w:r>
          </w:p>
          <w:p w:rsidR="00585011" w:rsidRPr="00757B11" w:rsidRDefault="00585011" w:rsidP="00711DD5">
            <w:pPr>
              <w:rPr>
                <w:rFonts w:ascii="Calibri" w:eastAsia="Calibri" w:hAnsi="Calibri"/>
                <w:b/>
                <w:sz w:val="20"/>
                <w:szCs w:val="20"/>
              </w:rPr>
            </w:pPr>
            <w:r w:rsidRPr="00757B11">
              <w:rPr>
                <w:rFonts w:eastAsia="Calibri"/>
                <w:b/>
                <w:sz w:val="20"/>
                <w:szCs w:val="20"/>
              </w:rPr>
              <w:t>Годовой план, программки, публикации и пр.</w:t>
            </w:r>
          </w:p>
        </w:tc>
      </w:tr>
      <w:tr w:rsidR="00585011" w:rsidRPr="00757B11" w:rsidTr="00711DD5">
        <w:tc>
          <w:tcPr>
            <w:tcW w:w="425" w:type="dxa"/>
          </w:tcPr>
          <w:p w:rsidR="00585011" w:rsidRPr="00757B11" w:rsidRDefault="00585011" w:rsidP="00711DD5">
            <w:pPr>
              <w:spacing w:line="259" w:lineRule="auto"/>
              <w:jc w:val="center"/>
              <w:rPr>
                <w:rFonts w:eastAsia="Calibri"/>
                <w:sz w:val="20"/>
                <w:szCs w:val="20"/>
              </w:rPr>
            </w:pPr>
          </w:p>
        </w:tc>
        <w:tc>
          <w:tcPr>
            <w:tcW w:w="1389" w:type="dxa"/>
          </w:tcPr>
          <w:p w:rsidR="00585011" w:rsidRPr="00757B11" w:rsidRDefault="00585011" w:rsidP="00711DD5">
            <w:pPr>
              <w:autoSpaceDE w:val="0"/>
              <w:autoSpaceDN w:val="0"/>
              <w:adjustRightInd w:val="0"/>
              <w:spacing w:line="259" w:lineRule="auto"/>
              <w:jc w:val="cente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autoSpaceDE w:val="0"/>
              <w:autoSpaceDN w:val="0"/>
              <w:adjustRightInd w:val="0"/>
              <w:spacing w:line="259" w:lineRule="auto"/>
              <w:jc w:val="center"/>
              <w:rPr>
                <w:rFonts w:eastAsia="Calibri"/>
                <w:b/>
                <w:color w:val="000000"/>
                <w:sz w:val="20"/>
                <w:szCs w:val="20"/>
              </w:rPr>
            </w:pPr>
          </w:p>
        </w:tc>
        <w:tc>
          <w:tcPr>
            <w:tcW w:w="709" w:type="dxa"/>
          </w:tcPr>
          <w:p w:rsidR="00585011" w:rsidRPr="00757B11" w:rsidRDefault="00585011" w:rsidP="00711DD5">
            <w:pPr>
              <w:spacing w:line="259" w:lineRule="auto"/>
              <w:jc w:val="center"/>
              <w:rPr>
                <w:rFonts w:eastAsia="Calibri"/>
                <w:b/>
                <w:sz w:val="20"/>
                <w:szCs w:val="20"/>
              </w:rPr>
            </w:pPr>
          </w:p>
        </w:tc>
        <w:tc>
          <w:tcPr>
            <w:tcW w:w="992" w:type="dxa"/>
          </w:tcPr>
          <w:p w:rsidR="00585011" w:rsidRPr="00757B11" w:rsidRDefault="00585011" w:rsidP="00711DD5">
            <w:pPr>
              <w:spacing w:line="259" w:lineRule="auto"/>
              <w:jc w:val="center"/>
              <w:rPr>
                <w:rFonts w:eastAsia="Calibri"/>
                <w:b/>
                <w:sz w:val="20"/>
                <w:szCs w:val="20"/>
              </w:rPr>
            </w:pPr>
            <w:r w:rsidRPr="00757B11">
              <w:rPr>
                <w:rFonts w:eastAsia="Calibri"/>
                <w:b/>
                <w:sz w:val="20"/>
                <w:szCs w:val="20"/>
              </w:rPr>
              <w:t>60</w:t>
            </w:r>
          </w:p>
        </w:tc>
        <w:tc>
          <w:tcPr>
            <w:tcW w:w="851" w:type="dxa"/>
          </w:tcPr>
          <w:p w:rsidR="00585011" w:rsidRPr="00757B11" w:rsidRDefault="00585011" w:rsidP="00711DD5">
            <w:pPr>
              <w:spacing w:line="259" w:lineRule="auto"/>
              <w:jc w:val="center"/>
              <w:rPr>
                <w:rFonts w:eastAsia="Calibri"/>
                <w:b/>
                <w:sz w:val="20"/>
                <w:szCs w:val="20"/>
              </w:rPr>
            </w:pPr>
          </w:p>
        </w:tc>
        <w:tc>
          <w:tcPr>
            <w:tcW w:w="992"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p>
        </w:tc>
        <w:tc>
          <w:tcPr>
            <w:tcW w:w="3090" w:type="dxa"/>
          </w:tcPr>
          <w:p w:rsidR="00585011" w:rsidRPr="00757B11" w:rsidRDefault="00585011" w:rsidP="00711DD5">
            <w:pPr>
              <w:autoSpaceDE w:val="0"/>
              <w:autoSpaceDN w:val="0"/>
              <w:adjustRightInd w:val="0"/>
              <w:spacing w:line="259" w:lineRule="auto"/>
              <w:jc w:val="center"/>
              <w:rPr>
                <w:rFonts w:eastAsia="Calibri"/>
                <w:color w:val="000000"/>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lastRenderedPageBreak/>
              <w:t>2.</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Воспитатель по обучению татарскому языку</w:t>
            </w: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1.Качество реализации программы, промежуточные результаты освоения программы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детей освоивших программу в отчетный период, В – общее кол-во детей в ДОУ</w:t>
            </w:r>
          </w:p>
          <w:p w:rsidR="00585011" w:rsidRPr="00757B11" w:rsidRDefault="00585011" w:rsidP="00711DD5">
            <w:pPr>
              <w:rPr>
                <w:rFonts w:eastAsia="Calibri"/>
                <w:color w:val="000000"/>
                <w:sz w:val="20"/>
                <w:szCs w:val="20"/>
              </w:rPr>
            </w:pPr>
            <w:r w:rsidRPr="00757B11">
              <w:rPr>
                <w:rFonts w:eastAsia="Calibri"/>
                <w:color w:val="000000"/>
                <w:sz w:val="20"/>
                <w:szCs w:val="20"/>
              </w:rPr>
              <w:t>80%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70%-79% - 5</w:t>
            </w:r>
          </w:p>
          <w:p w:rsidR="00585011" w:rsidRPr="00757B11" w:rsidRDefault="00585011" w:rsidP="00711DD5">
            <w:pPr>
              <w:rPr>
                <w:rFonts w:eastAsia="Calibri"/>
                <w:color w:val="000000"/>
                <w:sz w:val="20"/>
                <w:szCs w:val="20"/>
              </w:rPr>
            </w:pPr>
            <w:r w:rsidRPr="00757B11">
              <w:rPr>
                <w:rFonts w:eastAsia="Calibri"/>
                <w:color w:val="000000"/>
                <w:sz w:val="20"/>
                <w:szCs w:val="20"/>
              </w:rPr>
              <w:t>Менее 60% - 0.</w:t>
            </w:r>
          </w:p>
          <w:p w:rsidR="00585011" w:rsidRPr="00757B11" w:rsidRDefault="00585011" w:rsidP="00711DD5">
            <w:pPr>
              <w:rPr>
                <w:rFonts w:eastAsia="Calibri"/>
                <w:b/>
                <w:color w:val="000000"/>
                <w:sz w:val="20"/>
                <w:szCs w:val="20"/>
              </w:rPr>
            </w:pPr>
            <w:r w:rsidRPr="00757B11">
              <w:rPr>
                <w:rFonts w:eastAsia="Calibri"/>
                <w:b/>
                <w:color w:val="000000"/>
                <w:sz w:val="20"/>
                <w:szCs w:val="20"/>
              </w:rPr>
              <w:t>Справка по результатам диагностики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2.Пополнение материально-технической базы, способствующей обучению детей родному и татарскому языку</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b/>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количество оформленного дидактического и методического материала, В – общее количество запланированных пособий. Обновление – 5.</w:t>
            </w:r>
          </w:p>
          <w:p w:rsidR="00585011" w:rsidRPr="00757B11" w:rsidRDefault="00585011" w:rsidP="00711DD5">
            <w:pPr>
              <w:rPr>
                <w:rFonts w:eastAsia="Calibri"/>
                <w:b/>
                <w:color w:val="000000"/>
                <w:sz w:val="20"/>
                <w:szCs w:val="20"/>
              </w:rPr>
            </w:pPr>
            <w:r w:rsidRPr="00757B11">
              <w:rPr>
                <w:rFonts w:eastAsia="Calibri"/>
                <w:b/>
                <w:color w:val="000000"/>
                <w:sz w:val="20"/>
                <w:szCs w:val="20"/>
              </w:rPr>
              <w:t>Информационная справка</w:t>
            </w:r>
          </w:p>
        </w:tc>
      </w:tr>
      <w:tr w:rsidR="00585011" w:rsidRPr="00757B11" w:rsidTr="00711DD5">
        <w:trPr>
          <w:trHeight w:val="3021"/>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3.Уровень овладения языковой подготовленности русскоязычных воспитателей</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b/>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число русскоязычных педагогов с достаточным уровнем языковой подготовленности, В – общее  число русскоязычных педагогов</w:t>
            </w:r>
          </w:p>
          <w:p w:rsidR="00585011" w:rsidRPr="00757B11" w:rsidRDefault="00585011" w:rsidP="00711DD5">
            <w:pPr>
              <w:rPr>
                <w:rFonts w:eastAsia="Calibri"/>
                <w:sz w:val="20"/>
                <w:szCs w:val="20"/>
              </w:rPr>
            </w:pPr>
            <w:r w:rsidRPr="00757B11">
              <w:rPr>
                <w:rFonts w:eastAsia="Calibri"/>
                <w:sz w:val="20"/>
                <w:szCs w:val="20"/>
              </w:rPr>
              <w:t>100% - 10, 99-91% - 9 и т.д.</w:t>
            </w:r>
          </w:p>
          <w:p w:rsidR="00585011" w:rsidRPr="00757B11" w:rsidRDefault="00585011" w:rsidP="00711DD5">
            <w:pPr>
              <w:rPr>
                <w:rFonts w:eastAsia="Calibri"/>
                <w:b/>
                <w:sz w:val="20"/>
                <w:szCs w:val="20"/>
              </w:rPr>
            </w:pPr>
            <w:r w:rsidRPr="00757B11">
              <w:rPr>
                <w:rFonts w:eastAsia="Calibri"/>
                <w:b/>
                <w:sz w:val="20"/>
                <w:szCs w:val="20"/>
              </w:rPr>
              <w:t>Справка по результатам тестовых ответов</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4.Оказание ДПОУ</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p w:rsidR="00585011" w:rsidRPr="00757B11" w:rsidRDefault="00585011" w:rsidP="00711DD5">
            <w:pPr>
              <w:jc w:val="center"/>
              <w:rPr>
                <w:rFonts w:eastAsia="Calibri"/>
                <w:b/>
                <w:color w:val="000000"/>
                <w:sz w:val="20"/>
                <w:szCs w:val="20"/>
              </w:rPr>
            </w:pPr>
          </w:p>
        </w:tc>
        <w:tc>
          <w:tcPr>
            <w:tcW w:w="3090" w:type="dxa"/>
          </w:tcPr>
          <w:p w:rsidR="00585011" w:rsidRPr="00757B11" w:rsidRDefault="00585011" w:rsidP="00711DD5">
            <w:pPr>
              <w:rPr>
                <w:rFonts w:eastAsia="Calibri"/>
                <w:sz w:val="20"/>
                <w:szCs w:val="20"/>
              </w:rPr>
            </w:pPr>
            <w:r w:rsidRPr="00757B11">
              <w:rPr>
                <w:rFonts w:eastAsia="Calibri"/>
                <w:sz w:val="20"/>
                <w:szCs w:val="20"/>
              </w:rPr>
              <w:t xml:space="preserve">Является руководителем кружка -10, не является -0. </w:t>
            </w:r>
          </w:p>
          <w:p w:rsidR="00585011" w:rsidRPr="00757B11" w:rsidRDefault="00585011" w:rsidP="00711DD5">
            <w:pPr>
              <w:rPr>
                <w:rFonts w:eastAsia="Calibri"/>
                <w:b/>
                <w:sz w:val="20"/>
                <w:szCs w:val="20"/>
              </w:rPr>
            </w:pPr>
            <w:r w:rsidRPr="00757B11">
              <w:rPr>
                <w:rFonts w:eastAsia="Calibri"/>
                <w:b/>
                <w:color w:val="000000"/>
                <w:sz w:val="20"/>
                <w:szCs w:val="20"/>
              </w:rPr>
              <w:t>Приказ о ДПОУ, договора.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5.Работа с родителями по освоению УМК. Доля положительных отзывов родителями детей</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5, 80%-90% - 4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Итоговый лист анкетирования. Журнал учета консультаций</w:t>
            </w:r>
          </w:p>
        </w:tc>
      </w:tr>
      <w:tr w:rsidR="00585011" w:rsidRPr="00757B11" w:rsidTr="00711DD5">
        <w:trPr>
          <w:trHeight w:val="1400"/>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6.Методическая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кол-во проведенных педагогом мероприятий, В – максимальное кол-во запланированных мероприятий</w:t>
            </w:r>
          </w:p>
          <w:p w:rsidR="00585011" w:rsidRPr="00757B11" w:rsidRDefault="00585011" w:rsidP="00711DD5">
            <w:pPr>
              <w:rPr>
                <w:rFonts w:eastAsia="Calibri"/>
                <w:color w:val="000000"/>
                <w:sz w:val="20"/>
                <w:szCs w:val="20"/>
              </w:rPr>
            </w:pPr>
            <w:r w:rsidRPr="00757B11">
              <w:rPr>
                <w:rFonts w:eastAsia="Calibri"/>
                <w:color w:val="000000"/>
                <w:sz w:val="20"/>
                <w:szCs w:val="20"/>
              </w:rPr>
              <w:t xml:space="preserve">100% - 10, 65% - 7, 33%- 3,5, менее 33%-0 баллов  </w:t>
            </w:r>
          </w:p>
          <w:p w:rsidR="00585011" w:rsidRPr="00757B11" w:rsidRDefault="00585011" w:rsidP="00711DD5">
            <w:pPr>
              <w:rPr>
                <w:rFonts w:eastAsia="Calibri"/>
                <w:b/>
                <w:color w:val="000000"/>
                <w:sz w:val="20"/>
                <w:szCs w:val="20"/>
              </w:rPr>
            </w:pPr>
            <w:r w:rsidRPr="00757B11">
              <w:rPr>
                <w:rFonts w:eastAsia="Calibri"/>
                <w:b/>
                <w:color w:val="000000"/>
                <w:sz w:val="20"/>
                <w:szCs w:val="20"/>
              </w:rPr>
              <w:t>План самообразования педагога, программки, публикации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7.Доля участи педагога и его воспитанников в </w:t>
            </w:r>
            <w:r w:rsidRPr="00757B11">
              <w:rPr>
                <w:rFonts w:eastAsia="Calibri"/>
                <w:color w:val="000000"/>
                <w:sz w:val="20"/>
                <w:szCs w:val="20"/>
              </w:rPr>
              <w:lastRenderedPageBreak/>
              <w:t>конкурсном движении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lastRenderedPageBreak/>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кол-во конкурсов, в которых принял участие педагог, В – количество объявленных конкурсов</w:t>
            </w:r>
          </w:p>
          <w:p w:rsidR="00585011" w:rsidRPr="00757B11" w:rsidRDefault="00585011" w:rsidP="00711DD5">
            <w:pPr>
              <w:rPr>
                <w:rFonts w:eastAsia="Calibri"/>
                <w:b/>
                <w:color w:val="000000"/>
                <w:sz w:val="20"/>
                <w:szCs w:val="20"/>
              </w:rPr>
            </w:pPr>
            <w:r w:rsidRPr="00757B11">
              <w:rPr>
                <w:rFonts w:eastAsia="Calibri"/>
                <w:b/>
                <w:color w:val="000000"/>
                <w:sz w:val="20"/>
                <w:szCs w:val="20"/>
              </w:rPr>
              <w:lastRenderedPageBreak/>
              <w:t>Информационная справка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55</w:t>
            </w:r>
          </w:p>
        </w:tc>
        <w:tc>
          <w:tcPr>
            <w:tcW w:w="851"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rPr>
                <w:rFonts w:eastAsia="Calibri"/>
                <w:color w:val="000000"/>
                <w:sz w:val="20"/>
                <w:szCs w:val="20"/>
              </w:rPr>
            </w:pPr>
          </w:p>
        </w:tc>
        <w:tc>
          <w:tcPr>
            <w:tcW w:w="3090" w:type="dxa"/>
          </w:tcPr>
          <w:p w:rsidR="00585011" w:rsidRPr="00757B11" w:rsidRDefault="00585011" w:rsidP="00711DD5">
            <w:pPr>
              <w:rPr>
                <w:rFonts w:eastAsia="Calibri"/>
                <w:color w:val="000000"/>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t>3.</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Учитель-логопед</w:t>
            </w: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1.Динамика результатов коррекционной работы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исправленных нарушений у детей, В – число выявленных детей с нарушением в развитии</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10, 80%-89% - 9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Протокол и анализ диагностических данных</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sz w:val="20"/>
                <w:szCs w:val="20"/>
              </w:rPr>
            </w:pPr>
          </w:p>
        </w:tc>
        <w:tc>
          <w:tcPr>
            <w:tcW w:w="1843" w:type="dxa"/>
          </w:tcPr>
          <w:p w:rsidR="00585011" w:rsidRPr="00757B11" w:rsidRDefault="00585011" w:rsidP="00711DD5">
            <w:pPr>
              <w:rPr>
                <w:rFonts w:eastAsia="Calibri"/>
                <w:sz w:val="20"/>
                <w:szCs w:val="20"/>
              </w:rPr>
            </w:pPr>
            <w:r w:rsidRPr="00757B11">
              <w:rPr>
                <w:rFonts w:eastAsia="Calibri"/>
                <w:sz w:val="20"/>
                <w:szCs w:val="20"/>
              </w:rPr>
              <w:t>2.Консультационная деятельность</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кол-во проведенных педагогом консультаций, В – кол-во запланированных консультаций с педагогами, родителями</w:t>
            </w:r>
          </w:p>
          <w:p w:rsidR="00585011" w:rsidRPr="00757B11" w:rsidRDefault="00585011" w:rsidP="00711DD5">
            <w:pPr>
              <w:rPr>
                <w:rFonts w:eastAsia="Calibri"/>
                <w:color w:val="000000"/>
                <w:sz w:val="20"/>
                <w:szCs w:val="20"/>
              </w:rPr>
            </w:pPr>
            <w:r w:rsidRPr="00757B11">
              <w:rPr>
                <w:rFonts w:eastAsia="Calibri"/>
                <w:color w:val="000000"/>
                <w:sz w:val="20"/>
                <w:szCs w:val="20"/>
              </w:rPr>
              <w:t>100% – 10, 90%-99% - 9 и т.д.</w:t>
            </w:r>
          </w:p>
          <w:p w:rsidR="00585011" w:rsidRPr="00757B11" w:rsidRDefault="00585011" w:rsidP="00711DD5">
            <w:pPr>
              <w:rPr>
                <w:rFonts w:eastAsia="Calibri"/>
                <w:b/>
                <w:color w:val="000000"/>
                <w:sz w:val="20"/>
                <w:szCs w:val="20"/>
              </w:rPr>
            </w:pPr>
            <w:r w:rsidRPr="00757B11">
              <w:rPr>
                <w:rFonts w:eastAsia="Calibri"/>
                <w:b/>
                <w:sz w:val="20"/>
                <w:szCs w:val="20"/>
              </w:rPr>
              <w:t>Журнал проведения консультаций</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vAlign w:val="center"/>
          </w:tcPr>
          <w:p w:rsidR="00585011" w:rsidRPr="00757B11" w:rsidRDefault="00585011" w:rsidP="00711DD5">
            <w:pPr>
              <w:rPr>
                <w:rFonts w:eastAsia="Calibri"/>
                <w:color w:val="000000"/>
                <w:sz w:val="20"/>
                <w:szCs w:val="20"/>
              </w:rPr>
            </w:pPr>
            <w:r w:rsidRPr="00757B11">
              <w:rPr>
                <w:rFonts w:eastAsia="Calibri"/>
                <w:color w:val="000000"/>
                <w:sz w:val="20"/>
                <w:szCs w:val="20"/>
              </w:rPr>
              <w:t>3.Методическая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кол-во проведенных педагогом мероприятий, В – максимальное количество запланированных мероприятий</w:t>
            </w:r>
          </w:p>
          <w:p w:rsidR="00585011" w:rsidRPr="00757B11" w:rsidRDefault="00585011" w:rsidP="00711DD5">
            <w:pPr>
              <w:rPr>
                <w:rFonts w:eastAsia="Calibri"/>
                <w:color w:val="000000"/>
                <w:sz w:val="20"/>
                <w:szCs w:val="20"/>
              </w:rPr>
            </w:pPr>
            <w:r w:rsidRPr="00757B11">
              <w:rPr>
                <w:rFonts w:eastAsia="Calibri"/>
                <w:color w:val="000000"/>
                <w:sz w:val="20"/>
                <w:szCs w:val="20"/>
              </w:rPr>
              <w:t>95% – 10, 80%-94% - 5, менее 80% - 0</w:t>
            </w:r>
          </w:p>
          <w:p w:rsidR="00585011" w:rsidRPr="00757B11" w:rsidRDefault="00585011" w:rsidP="00711DD5">
            <w:pPr>
              <w:rPr>
                <w:rFonts w:eastAsia="Calibri"/>
                <w:b/>
                <w:color w:val="000000"/>
                <w:sz w:val="20"/>
                <w:szCs w:val="20"/>
              </w:rPr>
            </w:pPr>
            <w:r w:rsidRPr="00757B11">
              <w:rPr>
                <w:rFonts w:eastAsia="Calibri"/>
                <w:b/>
                <w:color w:val="000000"/>
                <w:sz w:val="20"/>
                <w:szCs w:val="20"/>
              </w:rPr>
              <w:t>План самообразования, программки. публикации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vAlign w:val="center"/>
          </w:tcPr>
          <w:p w:rsidR="00585011" w:rsidRPr="00757B11" w:rsidRDefault="00585011" w:rsidP="00711DD5">
            <w:pPr>
              <w:rPr>
                <w:rFonts w:eastAsia="Calibri"/>
                <w:color w:val="000000"/>
                <w:sz w:val="20"/>
                <w:szCs w:val="20"/>
              </w:rPr>
            </w:pPr>
            <w:r w:rsidRPr="00757B11">
              <w:rPr>
                <w:rFonts w:eastAsia="Calibri"/>
                <w:color w:val="000000"/>
                <w:sz w:val="20"/>
                <w:szCs w:val="20"/>
              </w:rPr>
              <w:t>4.Эффективность работы с родителями по результатам анкетирования</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положительных отзывов от родителей, В – число родителей, принявших участие в анкетировании</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10, 80%-89% - 9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Итоговые листы анкетирования</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5.Оказание ДПОУ</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 xml:space="preserve">Является руководителем кружка -10, не является -0. </w:t>
            </w:r>
          </w:p>
          <w:p w:rsidR="00585011" w:rsidRPr="00757B11" w:rsidRDefault="00585011" w:rsidP="00711DD5">
            <w:pPr>
              <w:rPr>
                <w:rFonts w:eastAsia="Calibri"/>
                <w:b/>
                <w:sz w:val="20"/>
                <w:szCs w:val="20"/>
              </w:rPr>
            </w:pPr>
            <w:r w:rsidRPr="00757B11">
              <w:rPr>
                <w:rFonts w:eastAsia="Calibri"/>
                <w:b/>
                <w:color w:val="000000"/>
                <w:sz w:val="20"/>
                <w:szCs w:val="20"/>
              </w:rPr>
              <w:t>Приказ о ДПОУ, договора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vAlign w:val="center"/>
          </w:tcPr>
          <w:p w:rsidR="00585011" w:rsidRPr="00757B11" w:rsidRDefault="00585011" w:rsidP="00711DD5">
            <w:pPr>
              <w:rPr>
                <w:rFonts w:eastAsia="Calibri"/>
                <w:color w:val="000000"/>
                <w:sz w:val="20"/>
                <w:szCs w:val="20"/>
              </w:rPr>
            </w:pPr>
            <w:r w:rsidRPr="00757B11">
              <w:rPr>
                <w:rFonts w:eastAsia="Calibri"/>
                <w:color w:val="000000"/>
                <w:sz w:val="20"/>
                <w:szCs w:val="20"/>
              </w:rPr>
              <w:t>6.Внедрение инновационных педагогических технологий и авторских разработок</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Инновации – 5</w:t>
            </w:r>
          </w:p>
          <w:p w:rsidR="00585011" w:rsidRPr="00757B11" w:rsidRDefault="00585011" w:rsidP="00711DD5">
            <w:pPr>
              <w:rPr>
                <w:rFonts w:eastAsia="Calibri"/>
                <w:color w:val="000000"/>
                <w:sz w:val="20"/>
                <w:szCs w:val="20"/>
              </w:rPr>
            </w:pPr>
            <w:r w:rsidRPr="00757B11">
              <w:rPr>
                <w:rFonts w:eastAsia="Calibri"/>
                <w:color w:val="000000"/>
                <w:sz w:val="20"/>
                <w:szCs w:val="20"/>
              </w:rPr>
              <w:t>Авторские разработки – 5</w:t>
            </w:r>
          </w:p>
          <w:p w:rsidR="00585011" w:rsidRPr="00757B11" w:rsidRDefault="00585011" w:rsidP="00711DD5">
            <w:pPr>
              <w:rPr>
                <w:rFonts w:eastAsia="Calibri"/>
                <w:b/>
                <w:color w:val="000000"/>
                <w:sz w:val="20"/>
                <w:szCs w:val="20"/>
              </w:rPr>
            </w:pPr>
            <w:r w:rsidRPr="00757B11">
              <w:rPr>
                <w:rFonts w:eastAsia="Calibri"/>
                <w:b/>
                <w:color w:val="000000"/>
                <w:sz w:val="20"/>
                <w:szCs w:val="20"/>
              </w:rPr>
              <w:t>Наличие приказа по инновациям, диплом</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vAlign w:val="center"/>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60</w:t>
            </w:r>
          </w:p>
        </w:tc>
        <w:tc>
          <w:tcPr>
            <w:tcW w:w="851"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rPr>
                <w:rFonts w:eastAsia="Calibri"/>
                <w:color w:val="000000"/>
                <w:sz w:val="20"/>
                <w:szCs w:val="20"/>
              </w:rPr>
            </w:pPr>
          </w:p>
        </w:tc>
        <w:tc>
          <w:tcPr>
            <w:tcW w:w="3090" w:type="dxa"/>
          </w:tcPr>
          <w:p w:rsidR="00585011" w:rsidRPr="00757B11" w:rsidRDefault="00585011" w:rsidP="00711DD5">
            <w:pPr>
              <w:rPr>
                <w:rFonts w:eastAsia="Calibri"/>
                <w:color w:val="000000"/>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t>4.</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Музыкальный руководитель</w:t>
            </w: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1.Качество реализации программы, промежуточные результаты освоения программы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(А/В)*100%,  А – число детей, освоивших программу в отчетный период, В – общее число детей </w:t>
            </w:r>
          </w:p>
          <w:p w:rsidR="00585011" w:rsidRPr="00757B11" w:rsidRDefault="00585011" w:rsidP="00711DD5">
            <w:pPr>
              <w:rPr>
                <w:rFonts w:eastAsia="Calibri"/>
                <w:color w:val="000000"/>
                <w:sz w:val="20"/>
                <w:szCs w:val="20"/>
              </w:rPr>
            </w:pPr>
            <w:r w:rsidRPr="00757B11">
              <w:rPr>
                <w:rFonts w:eastAsia="Calibri"/>
                <w:color w:val="000000"/>
                <w:sz w:val="20"/>
                <w:szCs w:val="20"/>
              </w:rPr>
              <w:t>80%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 xml:space="preserve">70%-79% - 5, </w:t>
            </w:r>
          </w:p>
          <w:p w:rsidR="00585011" w:rsidRPr="00757B11" w:rsidRDefault="00585011" w:rsidP="00711DD5">
            <w:pPr>
              <w:rPr>
                <w:rFonts w:eastAsia="Calibri"/>
                <w:color w:val="000000"/>
                <w:sz w:val="20"/>
                <w:szCs w:val="20"/>
              </w:rPr>
            </w:pPr>
            <w:r w:rsidRPr="00757B11">
              <w:rPr>
                <w:rFonts w:eastAsia="Calibri"/>
                <w:color w:val="000000"/>
                <w:sz w:val="20"/>
                <w:szCs w:val="20"/>
              </w:rPr>
              <w:t>60% - 69% - 3,</w:t>
            </w:r>
          </w:p>
          <w:p w:rsidR="00585011" w:rsidRPr="00757B11" w:rsidRDefault="00585011" w:rsidP="00711DD5">
            <w:pPr>
              <w:rPr>
                <w:rFonts w:eastAsia="Calibri"/>
                <w:color w:val="000000"/>
                <w:sz w:val="20"/>
                <w:szCs w:val="20"/>
              </w:rPr>
            </w:pPr>
            <w:r w:rsidRPr="00757B11">
              <w:rPr>
                <w:rFonts w:eastAsia="Calibri"/>
                <w:color w:val="000000"/>
                <w:sz w:val="20"/>
                <w:szCs w:val="20"/>
              </w:rPr>
              <w:t>менее 60% - 0</w:t>
            </w:r>
          </w:p>
          <w:p w:rsidR="00585011" w:rsidRPr="00757B11" w:rsidRDefault="00585011" w:rsidP="00711DD5">
            <w:pPr>
              <w:rPr>
                <w:rFonts w:eastAsia="Calibri"/>
                <w:b/>
                <w:color w:val="000000"/>
                <w:sz w:val="20"/>
                <w:szCs w:val="20"/>
              </w:rPr>
            </w:pPr>
            <w:r w:rsidRPr="00757B11">
              <w:rPr>
                <w:rFonts w:eastAsia="Calibri"/>
                <w:b/>
                <w:color w:val="000000"/>
                <w:sz w:val="20"/>
                <w:szCs w:val="20"/>
              </w:rPr>
              <w:t>Результаты диагностик</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2.Создание и постоянное обновление развивающей </w:t>
            </w:r>
            <w:r w:rsidRPr="00757B11">
              <w:rPr>
                <w:rFonts w:eastAsia="Calibri"/>
                <w:color w:val="000000"/>
                <w:sz w:val="20"/>
                <w:szCs w:val="20"/>
              </w:rPr>
              <w:lastRenderedPageBreak/>
              <w:t>среды в музыкальном зале</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lastRenderedPageBreak/>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8</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4-8</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Есть обновления – 4</w:t>
            </w:r>
          </w:p>
          <w:p w:rsidR="00585011" w:rsidRPr="00757B11" w:rsidRDefault="00585011" w:rsidP="00711DD5">
            <w:pPr>
              <w:rPr>
                <w:rFonts w:eastAsia="Calibri"/>
                <w:color w:val="000000"/>
                <w:sz w:val="20"/>
                <w:szCs w:val="20"/>
              </w:rPr>
            </w:pPr>
            <w:r w:rsidRPr="00757B11">
              <w:rPr>
                <w:rFonts w:eastAsia="Calibri"/>
                <w:color w:val="000000"/>
                <w:sz w:val="20"/>
                <w:szCs w:val="20"/>
              </w:rPr>
              <w:t>Отсутствие замечаний – 4</w:t>
            </w:r>
          </w:p>
          <w:p w:rsidR="00585011" w:rsidRPr="00757B11" w:rsidRDefault="00585011" w:rsidP="00711DD5">
            <w:pPr>
              <w:rPr>
                <w:rFonts w:eastAsia="Calibri"/>
                <w:b/>
                <w:color w:val="000000"/>
                <w:sz w:val="20"/>
                <w:szCs w:val="20"/>
              </w:rPr>
            </w:pPr>
            <w:r w:rsidRPr="00757B11">
              <w:rPr>
                <w:rFonts w:eastAsia="Calibri"/>
                <w:b/>
                <w:color w:val="000000"/>
                <w:sz w:val="20"/>
                <w:szCs w:val="20"/>
              </w:rPr>
              <w:t>Информационная справка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3.Оказание ДПОУ</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 xml:space="preserve">Является руководителем кружка -10, не является -0. </w:t>
            </w:r>
          </w:p>
          <w:p w:rsidR="00585011" w:rsidRPr="00757B11" w:rsidRDefault="00585011" w:rsidP="00711DD5">
            <w:pPr>
              <w:rPr>
                <w:rFonts w:eastAsia="Calibri"/>
                <w:b/>
                <w:sz w:val="20"/>
                <w:szCs w:val="20"/>
              </w:rPr>
            </w:pPr>
            <w:r w:rsidRPr="00757B11">
              <w:rPr>
                <w:rFonts w:eastAsia="Calibri"/>
                <w:b/>
                <w:color w:val="000000"/>
                <w:sz w:val="20"/>
                <w:szCs w:val="20"/>
              </w:rPr>
              <w:t>Приказ о ДПОУ, договора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4.Внедрение инновационных педагогически технологий, авторских разработок</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7</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3,5-7</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Инновации – 3.5</w:t>
            </w:r>
          </w:p>
          <w:p w:rsidR="00585011" w:rsidRPr="00757B11" w:rsidRDefault="00585011" w:rsidP="00711DD5">
            <w:pPr>
              <w:rPr>
                <w:rFonts w:eastAsia="Calibri"/>
                <w:color w:val="000000"/>
                <w:sz w:val="20"/>
                <w:szCs w:val="20"/>
              </w:rPr>
            </w:pPr>
            <w:r w:rsidRPr="00757B11">
              <w:rPr>
                <w:rFonts w:eastAsia="Calibri"/>
                <w:color w:val="000000"/>
                <w:sz w:val="20"/>
                <w:szCs w:val="20"/>
              </w:rPr>
              <w:t>Авторские разработки – 3.5</w:t>
            </w:r>
          </w:p>
          <w:p w:rsidR="00585011" w:rsidRPr="00757B11" w:rsidRDefault="00585011" w:rsidP="00711DD5">
            <w:pPr>
              <w:rPr>
                <w:rFonts w:eastAsia="Calibri"/>
                <w:b/>
                <w:color w:val="000000"/>
                <w:sz w:val="20"/>
                <w:szCs w:val="20"/>
              </w:rPr>
            </w:pPr>
            <w:r w:rsidRPr="00757B11">
              <w:rPr>
                <w:rFonts w:eastAsia="Calibri"/>
                <w:b/>
                <w:color w:val="000000"/>
                <w:sz w:val="20"/>
                <w:szCs w:val="20"/>
              </w:rPr>
              <w:t>Приказ по инновациям, диплом</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5.Эффективность работы с родителями по результатам анкетирования</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(А/В)*100%,  А – число  положительных отзывов от родителей, В – число родителей, принявших участие в анкетировании </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5,</w:t>
            </w:r>
          </w:p>
          <w:p w:rsidR="00585011" w:rsidRPr="00757B11" w:rsidRDefault="00585011" w:rsidP="00711DD5">
            <w:pPr>
              <w:rPr>
                <w:rFonts w:eastAsia="Calibri"/>
                <w:color w:val="000000"/>
                <w:sz w:val="20"/>
                <w:szCs w:val="20"/>
              </w:rPr>
            </w:pPr>
            <w:r w:rsidRPr="00757B11">
              <w:rPr>
                <w:rFonts w:eastAsia="Calibri"/>
                <w:color w:val="000000"/>
                <w:sz w:val="20"/>
                <w:szCs w:val="20"/>
              </w:rPr>
              <w:t>80%-89% - 4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Итоговый листы анкетирования</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sz w:val="20"/>
                <w:szCs w:val="20"/>
              </w:rPr>
            </w:pPr>
            <w:r w:rsidRPr="00757B11">
              <w:rPr>
                <w:rFonts w:eastAsia="Calibri"/>
                <w:color w:val="000000"/>
                <w:sz w:val="20"/>
                <w:szCs w:val="20"/>
              </w:rPr>
              <w:t>6.Методическая активность педагога, распространение передового педагогического опыта, инновационной и опытно-экспериментальной работе.</w:t>
            </w:r>
            <w:r w:rsidRPr="00757B11">
              <w:rPr>
                <w:rFonts w:eastAsia="Calibri"/>
                <w:sz w:val="20"/>
                <w:szCs w:val="20"/>
              </w:rPr>
              <w:t xml:space="preserve"> Участие воспитанников в конкурсном движении</w:t>
            </w:r>
          </w:p>
          <w:p w:rsidR="00585011" w:rsidRPr="00757B11" w:rsidRDefault="00585011" w:rsidP="00711DD5">
            <w:pPr>
              <w:rPr>
                <w:rFonts w:eastAsia="Calibri"/>
                <w:color w:val="000000"/>
                <w:sz w:val="20"/>
                <w:szCs w:val="20"/>
              </w:rPr>
            </w:pP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(А/В)*100%,  А – кол-во проведенных педагогом мероприятий, В – число запланированных мероприятий </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5</w:t>
            </w:r>
          </w:p>
          <w:p w:rsidR="00585011" w:rsidRPr="00757B11" w:rsidRDefault="00585011" w:rsidP="00711DD5">
            <w:pPr>
              <w:rPr>
                <w:rFonts w:eastAsia="Calibri"/>
                <w:color w:val="000000"/>
                <w:sz w:val="20"/>
                <w:szCs w:val="20"/>
              </w:rPr>
            </w:pPr>
            <w:r w:rsidRPr="00757B11">
              <w:rPr>
                <w:rFonts w:eastAsia="Calibri"/>
                <w:color w:val="000000"/>
                <w:sz w:val="20"/>
                <w:szCs w:val="20"/>
              </w:rPr>
              <w:t>80%-89% - 4 и т.д.</w:t>
            </w:r>
          </w:p>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участия, В – кол-во объявленных конкурсов</w:t>
            </w:r>
          </w:p>
          <w:p w:rsidR="00585011" w:rsidRPr="00757B11" w:rsidRDefault="00585011" w:rsidP="00711DD5">
            <w:pPr>
              <w:rPr>
                <w:rFonts w:eastAsia="Calibri"/>
                <w:color w:val="000000"/>
                <w:sz w:val="20"/>
                <w:szCs w:val="20"/>
              </w:rPr>
            </w:pPr>
            <w:r w:rsidRPr="00757B11">
              <w:rPr>
                <w:rFonts w:eastAsia="Calibri"/>
                <w:color w:val="000000"/>
                <w:sz w:val="20"/>
                <w:szCs w:val="20"/>
              </w:rPr>
              <w:t>80%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 xml:space="preserve">70%-79% - 5, </w:t>
            </w:r>
          </w:p>
          <w:p w:rsidR="00585011" w:rsidRPr="00757B11" w:rsidRDefault="00585011" w:rsidP="00711DD5">
            <w:pPr>
              <w:rPr>
                <w:rFonts w:eastAsia="Calibri"/>
                <w:color w:val="000000"/>
                <w:sz w:val="20"/>
                <w:szCs w:val="20"/>
              </w:rPr>
            </w:pPr>
            <w:r w:rsidRPr="00757B11">
              <w:rPr>
                <w:rFonts w:eastAsia="Calibri"/>
                <w:color w:val="000000"/>
                <w:sz w:val="20"/>
                <w:szCs w:val="20"/>
              </w:rPr>
              <w:t>60% - 69% - 3,</w:t>
            </w:r>
          </w:p>
          <w:p w:rsidR="00585011" w:rsidRPr="00757B11" w:rsidRDefault="00585011" w:rsidP="00711DD5">
            <w:pPr>
              <w:rPr>
                <w:rFonts w:eastAsia="Calibri"/>
                <w:color w:val="000000"/>
                <w:sz w:val="20"/>
                <w:szCs w:val="20"/>
              </w:rPr>
            </w:pPr>
            <w:r w:rsidRPr="00757B11">
              <w:rPr>
                <w:rFonts w:eastAsia="Calibri"/>
                <w:color w:val="000000"/>
                <w:sz w:val="20"/>
                <w:szCs w:val="20"/>
              </w:rPr>
              <w:t>менее 60% - 0</w:t>
            </w:r>
          </w:p>
          <w:p w:rsidR="00585011" w:rsidRPr="00757B11" w:rsidRDefault="00585011" w:rsidP="00711DD5">
            <w:pPr>
              <w:rPr>
                <w:rFonts w:eastAsia="Calibri"/>
                <w:b/>
                <w:color w:val="000000"/>
                <w:sz w:val="20"/>
                <w:szCs w:val="20"/>
              </w:rPr>
            </w:pPr>
            <w:r w:rsidRPr="00757B11">
              <w:rPr>
                <w:rFonts w:eastAsia="Calibri"/>
                <w:b/>
                <w:color w:val="000000"/>
                <w:sz w:val="20"/>
                <w:szCs w:val="20"/>
              </w:rPr>
              <w:t>План самообразования педагога, дипломы, программы, публикации и т.д.</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45</w:t>
            </w:r>
          </w:p>
        </w:tc>
        <w:tc>
          <w:tcPr>
            <w:tcW w:w="851"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rPr>
                <w:rFonts w:eastAsia="Calibri"/>
                <w:color w:val="000000"/>
                <w:sz w:val="20"/>
                <w:szCs w:val="20"/>
              </w:rPr>
            </w:pPr>
          </w:p>
        </w:tc>
        <w:tc>
          <w:tcPr>
            <w:tcW w:w="3090" w:type="dxa"/>
          </w:tcPr>
          <w:p w:rsidR="00585011" w:rsidRPr="00757B11" w:rsidRDefault="00585011" w:rsidP="00711DD5">
            <w:pPr>
              <w:rPr>
                <w:rFonts w:eastAsia="Calibri"/>
                <w:color w:val="000000"/>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t>5.</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Инструктор по физкультуре</w:t>
            </w: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1.Качество реализации программы, промежуточные результаты освоения программы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детей освоивших программу в отчетный период, В – общее кол-во детей в ДОУ</w:t>
            </w:r>
          </w:p>
          <w:p w:rsidR="00585011" w:rsidRPr="00757B11" w:rsidRDefault="00585011" w:rsidP="00711DD5">
            <w:pPr>
              <w:rPr>
                <w:rFonts w:eastAsia="Calibri"/>
                <w:color w:val="000000"/>
                <w:sz w:val="20"/>
                <w:szCs w:val="20"/>
              </w:rPr>
            </w:pPr>
            <w:r w:rsidRPr="00757B11">
              <w:rPr>
                <w:rFonts w:eastAsia="Calibri"/>
                <w:color w:val="000000"/>
                <w:sz w:val="20"/>
                <w:szCs w:val="20"/>
              </w:rPr>
              <w:t>80%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70%-79% - 5</w:t>
            </w:r>
          </w:p>
          <w:p w:rsidR="00585011" w:rsidRPr="00757B11" w:rsidRDefault="00585011" w:rsidP="00711DD5">
            <w:pPr>
              <w:rPr>
                <w:rFonts w:eastAsia="Calibri"/>
                <w:color w:val="000000"/>
                <w:sz w:val="20"/>
                <w:szCs w:val="20"/>
              </w:rPr>
            </w:pPr>
            <w:r w:rsidRPr="00757B11">
              <w:rPr>
                <w:rFonts w:eastAsia="Calibri"/>
                <w:color w:val="000000"/>
                <w:sz w:val="20"/>
                <w:szCs w:val="20"/>
              </w:rPr>
              <w:t>Менее 60% - 0</w:t>
            </w:r>
          </w:p>
          <w:p w:rsidR="00585011" w:rsidRPr="00757B11" w:rsidRDefault="00585011" w:rsidP="00711DD5">
            <w:pPr>
              <w:rPr>
                <w:rFonts w:eastAsia="Calibri"/>
                <w:b/>
                <w:color w:val="000000"/>
                <w:sz w:val="20"/>
                <w:szCs w:val="20"/>
              </w:rPr>
            </w:pPr>
            <w:r w:rsidRPr="00757B11">
              <w:rPr>
                <w:rFonts w:eastAsia="Calibri"/>
                <w:b/>
                <w:color w:val="000000"/>
                <w:sz w:val="20"/>
                <w:szCs w:val="20"/>
              </w:rPr>
              <w:t>Результаты диагностик заносятся в протокол, заверяются администрацией ДОУ</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2.Оказание ДПОУ</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 xml:space="preserve">Является руководителем кружка -10, не является -0. </w:t>
            </w:r>
          </w:p>
          <w:p w:rsidR="00585011" w:rsidRPr="00757B11" w:rsidRDefault="00585011" w:rsidP="00711DD5">
            <w:pPr>
              <w:rPr>
                <w:rFonts w:eastAsia="Calibri"/>
                <w:b/>
                <w:sz w:val="20"/>
                <w:szCs w:val="20"/>
              </w:rPr>
            </w:pPr>
            <w:r w:rsidRPr="00757B11">
              <w:rPr>
                <w:rFonts w:eastAsia="Calibri"/>
                <w:b/>
                <w:color w:val="000000"/>
                <w:sz w:val="20"/>
                <w:szCs w:val="20"/>
              </w:rPr>
              <w:t>Приказ, договора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3.Охрана жизни и здоровья (заболеваемость)</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1, 5 дней – 5</w:t>
            </w:r>
          </w:p>
          <w:p w:rsidR="00585011" w:rsidRPr="00757B11" w:rsidRDefault="00585011" w:rsidP="00711DD5">
            <w:pPr>
              <w:rPr>
                <w:rFonts w:eastAsia="Calibri"/>
                <w:sz w:val="20"/>
                <w:szCs w:val="20"/>
              </w:rPr>
            </w:pPr>
            <w:r w:rsidRPr="00757B11">
              <w:rPr>
                <w:rFonts w:eastAsia="Calibri"/>
                <w:color w:val="000000"/>
                <w:sz w:val="20"/>
                <w:szCs w:val="20"/>
              </w:rPr>
              <w:t>1.5-1.7 дней – 4 и т.д.</w:t>
            </w:r>
            <w:r w:rsidRPr="00757B11">
              <w:rPr>
                <w:rFonts w:eastAsia="Calibri"/>
                <w:sz w:val="20"/>
                <w:szCs w:val="20"/>
              </w:rPr>
              <w:t xml:space="preserve"> Выше 2-0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sz w:val="20"/>
                <w:szCs w:val="20"/>
              </w:rPr>
            </w:pPr>
            <w:r w:rsidRPr="00757B11">
              <w:rPr>
                <w:rFonts w:eastAsia="Calibri"/>
                <w:color w:val="000000"/>
                <w:sz w:val="20"/>
                <w:szCs w:val="20"/>
              </w:rPr>
              <w:t xml:space="preserve">4.Методическая активность педагога, распространение передового педагогического опыта, инновационной и </w:t>
            </w:r>
            <w:r w:rsidRPr="00757B11">
              <w:rPr>
                <w:rFonts w:eastAsia="Calibri"/>
                <w:color w:val="000000"/>
                <w:sz w:val="20"/>
                <w:szCs w:val="20"/>
              </w:rPr>
              <w:lastRenderedPageBreak/>
              <w:t>опытно-экспериментальной работе.</w:t>
            </w:r>
            <w:r w:rsidRPr="00757B11">
              <w:rPr>
                <w:rFonts w:eastAsia="Calibri"/>
                <w:sz w:val="20"/>
                <w:szCs w:val="20"/>
              </w:rPr>
              <w:t xml:space="preserve"> Участие воспитанников в конкурсном движении</w:t>
            </w:r>
          </w:p>
          <w:p w:rsidR="00585011" w:rsidRPr="00757B11" w:rsidRDefault="00585011" w:rsidP="00711DD5">
            <w:pPr>
              <w:rPr>
                <w:rFonts w:eastAsia="Calibri"/>
                <w:color w:val="000000"/>
                <w:sz w:val="20"/>
                <w:szCs w:val="20"/>
              </w:rPr>
            </w:pP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lastRenderedPageBreak/>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(А/В)*100%,  А – кол-во проведенных педагогом мероприятий, В – число запланированных мероприятий </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5</w:t>
            </w:r>
          </w:p>
          <w:p w:rsidR="00585011" w:rsidRPr="00757B11" w:rsidRDefault="00585011" w:rsidP="00711DD5">
            <w:pPr>
              <w:rPr>
                <w:rFonts w:eastAsia="Calibri"/>
                <w:color w:val="000000"/>
                <w:sz w:val="20"/>
                <w:szCs w:val="20"/>
              </w:rPr>
            </w:pPr>
            <w:r w:rsidRPr="00757B11">
              <w:rPr>
                <w:rFonts w:eastAsia="Calibri"/>
                <w:color w:val="000000"/>
                <w:sz w:val="20"/>
                <w:szCs w:val="20"/>
              </w:rPr>
              <w:t>80%-89% - 4 и т.д.</w:t>
            </w:r>
          </w:p>
          <w:p w:rsidR="00585011" w:rsidRPr="00757B11" w:rsidRDefault="00585011" w:rsidP="00711DD5">
            <w:pPr>
              <w:rPr>
                <w:rFonts w:eastAsia="Calibri"/>
                <w:color w:val="000000"/>
                <w:sz w:val="20"/>
                <w:szCs w:val="20"/>
              </w:rPr>
            </w:pPr>
            <w:r w:rsidRPr="00757B11">
              <w:rPr>
                <w:rFonts w:eastAsia="Calibri"/>
                <w:color w:val="000000"/>
                <w:sz w:val="20"/>
                <w:szCs w:val="20"/>
              </w:rPr>
              <w:lastRenderedPageBreak/>
              <w:t>(А/В)*100%,  А – число участия, В – кол-во объявленных конкурсов</w:t>
            </w:r>
          </w:p>
          <w:p w:rsidR="00585011" w:rsidRPr="00757B11" w:rsidRDefault="00585011" w:rsidP="00711DD5">
            <w:pPr>
              <w:rPr>
                <w:rFonts w:eastAsia="Calibri"/>
                <w:color w:val="000000"/>
                <w:sz w:val="20"/>
                <w:szCs w:val="20"/>
              </w:rPr>
            </w:pPr>
            <w:r w:rsidRPr="00757B11">
              <w:rPr>
                <w:rFonts w:eastAsia="Calibri"/>
                <w:color w:val="000000"/>
                <w:sz w:val="20"/>
                <w:szCs w:val="20"/>
              </w:rPr>
              <w:t>80%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 xml:space="preserve">70%-79% - 5, </w:t>
            </w:r>
          </w:p>
          <w:p w:rsidR="00585011" w:rsidRPr="00757B11" w:rsidRDefault="00585011" w:rsidP="00711DD5">
            <w:pPr>
              <w:rPr>
                <w:rFonts w:eastAsia="Calibri"/>
                <w:color w:val="000000"/>
                <w:sz w:val="20"/>
                <w:szCs w:val="20"/>
              </w:rPr>
            </w:pPr>
            <w:r w:rsidRPr="00757B11">
              <w:rPr>
                <w:rFonts w:eastAsia="Calibri"/>
                <w:color w:val="000000"/>
                <w:sz w:val="20"/>
                <w:szCs w:val="20"/>
              </w:rPr>
              <w:t>60% - 69% - 3,</w:t>
            </w:r>
          </w:p>
          <w:p w:rsidR="00585011" w:rsidRPr="00757B11" w:rsidRDefault="00585011" w:rsidP="00711DD5">
            <w:pPr>
              <w:rPr>
                <w:rFonts w:eastAsia="Calibri"/>
                <w:color w:val="000000"/>
                <w:sz w:val="20"/>
                <w:szCs w:val="20"/>
              </w:rPr>
            </w:pPr>
            <w:r w:rsidRPr="00757B11">
              <w:rPr>
                <w:rFonts w:eastAsia="Calibri"/>
                <w:color w:val="000000"/>
                <w:sz w:val="20"/>
                <w:szCs w:val="20"/>
              </w:rPr>
              <w:t>менее 60% - 0</w:t>
            </w:r>
          </w:p>
          <w:p w:rsidR="00585011" w:rsidRPr="00757B11" w:rsidRDefault="00585011" w:rsidP="00711DD5">
            <w:pPr>
              <w:rPr>
                <w:rFonts w:eastAsia="Calibri"/>
                <w:color w:val="000000"/>
                <w:sz w:val="20"/>
                <w:szCs w:val="20"/>
              </w:rPr>
            </w:pPr>
            <w:r w:rsidRPr="00757B11">
              <w:rPr>
                <w:rFonts w:eastAsia="Calibri"/>
                <w:b/>
                <w:color w:val="000000"/>
                <w:sz w:val="20"/>
                <w:szCs w:val="20"/>
              </w:rPr>
              <w:t>План самообразования педагога, дипломы, публикации, программы</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5.Постоянное обновление развивающей среды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Наличие документации-5, наличие обновлений – 5</w:t>
            </w:r>
          </w:p>
          <w:p w:rsidR="00585011" w:rsidRPr="00757B11" w:rsidRDefault="00585011" w:rsidP="00711DD5">
            <w:pPr>
              <w:rPr>
                <w:rFonts w:eastAsia="Calibri"/>
                <w:b/>
                <w:color w:val="000000"/>
                <w:sz w:val="20"/>
                <w:szCs w:val="20"/>
              </w:rPr>
            </w:pPr>
            <w:r w:rsidRPr="00757B11">
              <w:rPr>
                <w:rFonts w:eastAsia="Calibri"/>
                <w:b/>
                <w:color w:val="000000"/>
                <w:sz w:val="20"/>
                <w:szCs w:val="20"/>
              </w:rPr>
              <w:t>Информационная справка</w:t>
            </w:r>
          </w:p>
        </w:tc>
      </w:tr>
      <w:tr w:rsidR="00585011" w:rsidRPr="00757B11" w:rsidTr="00711DD5">
        <w:tc>
          <w:tcPr>
            <w:tcW w:w="425" w:type="dxa"/>
          </w:tcPr>
          <w:p w:rsidR="00585011" w:rsidRPr="00757B11" w:rsidRDefault="00585011" w:rsidP="00711DD5">
            <w:pPr>
              <w:rPr>
                <w:rFonts w:eastAsia="Calibri"/>
                <w:b/>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jc w:val="cente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45</w:t>
            </w:r>
          </w:p>
        </w:tc>
        <w:tc>
          <w:tcPr>
            <w:tcW w:w="851" w:type="dxa"/>
          </w:tcPr>
          <w:p w:rsidR="00585011" w:rsidRPr="00757B11" w:rsidRDefault="00585011" w:rsidP="00711DD5">
            <w:pPr>
              <w:jc w:val="center"/>
              <w:rPr>
                <w:rFonts w:eastAsia="Calibri"/>
                <w:b/>
                <w:sz w:val="20"/>
                <w:szCs w:val="20"/>
              </w:rPr>
            </w:pPr>
          </w:p>
        </w:tc>
        <w:tc>
          <w:tcPr>
            <w:tcW w:w="992" w:type="dxa"/>
          </w:tcPr>
          <w:p w:rsidR="00585011" w:rsidRPr="00757B11" w:rsidRDefault="00585011" w:rsidP="00711DD5">
            <w:pPr>
              <w:jc w:val="center"/>
              <w:rPr>
                <w:rFonts w:eastAsia="Calibri"/>
                <w:color w:val="000000"/>
                <w:sz w:val="20"/>
                <w:szCs w:val="20"/>
              </w:rPr>
            </w:pPr>
          </w:p>
        </w:tc>
        <w:tc>
          <w:tcPr>
            <w:tcW w:w="3090" w:type="dxa"/>
          </w:tcPr>
          <w:p w:rsidR="00585011" w:rsidRPr="00757B11" w:rsidRDefault="00585011" w:rsidP="00711DD5">
            <w:pPr>
              <w:rPr>
                <w:rFonts w:eastAsia="Calibri"/>
                <w:color w:val="000000"/>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t>6.</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Педагог-психолог</w:t>
            </w: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1.Качество проведенных диагностических мероприятий</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(А/В)*100%,  А – число выявленных  детей с особенностями в развитии, В – число обследованных детей </w:t>
            </w:r>
          </w:p>
          <w:p w:rsidR="00585011" w:rsidRPr="00757B11" w:rsidRDefault="00585011" w:rsidP="00711DD5">
            <w:pPr>
              <w:rPr>
                <w:rFonts w:eastAsia="Calibri"/>
                <w:color w:val="000000"/>
                <w:sz w:val="20"/>
                <w:szCs w:val="20"/>
              </w:rPr>
            </w:pPr>
            <w:r w:rsidRPr="00757B11">
              <w:rPr>
                <w:rFonts w:eastAsia="Calibri"/>
                <w:color w:val="000000"/>
                <w:sz w:val="20"/>
                <w:szCs w:val="20"/>
              </w:rPr>
              <w:t>70%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60%-69% - 5</w:t>
            </w:r>
          </w:p>
          <w:p w:rsidR="00585011" w:rsidRPr="00757B11" w:rsidRDefault="00585011" w:rsidP="00711DD5">
            <w:pPr>
              <w:rPr>
                <w:rFonts w:eastAsia="Calibri"/>
                <w:color w:val="000000"/>
                <w:sz w:val="20"/>
                <w:szCs w:val="20"/>
              </w:rPr>
            </w:pPr>
            <w:r w:rsidRPr="00757B11">
              <w:rPr>
                <w:rFonts w:eastAsia="Calibri"/>
                <w:color w:val="000000"/>
                <w:sz w:val="20"/>
                <w:szCs w:val="20"/>
              </w:rPr>
              <w:t>50% - 59% - 3</w:t>
            </w:r>
          </w:p>
          <w:p w:rsidR="00585011" w:rsidRPr="00757B11" w:rsidRDefault="00585011" w:rsidP="00711DD5">
            <w:pPr>
              <w:rPr>
                <w:rFonts w:eastAsia="Calibri"/>
                <w:color w:val="000000"/>
                <w:sz w:val="20"/>
                <w:szCs w:val="20"/>
              </w:rPr>
            </w:pPr>
            <w:r w:rsidRPr="00757B11">
              <w:rPr>
                <w:rFonts w:eastAsia="Calibri"/>
                <w:color w:val="000000"/>
                <w:sz w:val="20"/>
                <w:szCs w:val="20"/>
              </w:rPr>
              <w:t>Менее 50% - 0</w:t>
            </w:r>
          </w:p>
          <w:p w:rsidR="00585011" w:rsidRPr="00757B11" w:rsidRDefault="00585011" w:rsidP="00711DD5">
            <w:pPr>
              <w:rPr>
                <w:rFonts w:eastAsia="Calibri"/>
                <w:b/>
                <w:color w:val="000000"/>
                <w:sz w:val="20"/>
                <w:szCs w:val="20"/>
              </w:rPr>
            </w:pPr>
            <w:r w:rsidRPr="00757B11">
              <w:rPr>
                <w:rFonts w:eastAsia="Calibri"/>
                <w:b/>
                <w:color w:val="000000"/>
                <w:sz w:val="20"/>
                <w:szCs w:val="20"/>
              </w:rPr>
              <w:t>Протокол и анализ диагностических данных</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2.Постоянное обновление развивающей среды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Наличие документации – 5 наличие обновлений – 5</w:t>
            </w:r>
          </w:p>
          <w:p w:rsidR="00585011" w:rsidRPr="00757B11" w:rsidRDefault="00585011" w:rsidP="00711DD5">
            <w:pPr>
              <w:rPr>
                <w:rFonts w:eastAsia="Calibri"/>
                <w:b/>
                <w:color w:val="000000"/>
                <w:sz w:val="20"/>
                <w:szCs w:val="20"/>
              </w:rPr>
            </w:pPr>
            <w:r w:rsidRPr="00757B11">
              <w:rPr>
                <w:rFonts w:eastAsia="Calibri"/>
                <w:b/>
                <w:color w:val="000000"/>
                <w:sz w:val="20"/>
                <w:szCs w:val="20"/>
              </w:rPr>
              <w:t>Информационная справка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3.Эффективность работы с родителями по результатам анкетирования</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(А/В)*100%,  А – число  положительных отзывов от родителей, В – число родителей, принявших участие в анкетировании </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80%-89% - 9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Итоговые листы анкетирования</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4.Методическая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(А/В)*100%,  А – кол-во проведенных педагогом мероприятий, В – число запланированных мероприятий </w:t>
            </w:r>
          </w:p>
          <w:p w:rsidR="00585011" w:rsidRPr="00757B11" w:rsidRDefault="00585011" w:rsidP="00711DD5">
            <w:pPr>
              <w:rPr>
                <w:rFonts w:eastAsia="Calibri"/>
                <w:color w:val="000000"/>
                <w:sz w:val="20"/>
                <w:szCs w:val="20"/>
              </w:rPr>
            </w:pPr>
            <w:r w:rsidRPr="00757B11">
              <w:rPr>
                <w:rFonts w:eastAsia="Calibri"/>
                <w:color w:val="000000"/>
                <w:sz w:val="20"/>
                <w:szCs w:val="20"/>
              </w:rPr>
              <w:t>90% и более – 10</w:t>
            </w:r>
          </w:p>
          <w:p w:rsidR="00585011" w:rsidRPr="00757B11" w:rsidRDefault="00585011" w:rsidP="00711DD5">
            <w:pPr>
              <w:rPr>
                <w:rFonts w:eastAsia="Calibri"/>
                <w:color w:val="000000"/>
                <w:sz w:val="20"/>
                <w:szCs w:val="20"/>
              </w:rPr>
            </w:pPr>
            <w:r w:rsidRPr="00757B11">
              <w:rPr>
                <w:rFonts w:eastAsia="Calibri"/>
                <w:color w:val="000000"/>
                <w:sz w:val="20"/>
                <w:szCs w:val="20"/>
              </w:rPr>
              <w:t>80%-89% - 9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План самообразования педагога, программы, дипломы, публикации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5.Консультационная деятельность</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кол-во проведенных консультаций, В – кол-во запланированных консультаций</w:t>
            </w:r>
          </w:p>
          <w:p w:rsidR="00585011" w:rsidRPr="00757B11" w:rsidRDefault="00585011" w:rsidP="00711DD5">
            <w:pPr>
              <w:rPr>
                <w:rFonts w:eastAsia="Calibri"/>
                <w:color w:val="000000"/>
                <w:sz w:val="20"/>
                <w:szCs w:val="20"/>
              </w:rPr>
            </w:pPr>
            <w:r w:rsidRPr="00757B11">
              <w:rPr>
                <w:rFonts w:eastAsia="Calibri"/>
                <w:color w:val="000000"/>
                <w:sz w:val="20"/>
                <w:szCs w:val="20"/>
              </w:rPr>
              <w:t>100% – 10</w:t>
            </w:r>
          </w:p>
          <w:p w:rsidR="00585011" w:rsidRPr="00757B11" w:rsidRDefault="00585011" w:rsidP="00711DD5">
            <w:pPr>
              <w:rPr>
                <w:rFonts w:eastAsia="Calibri"/>
                <w:color w:val="000000"/>
                <w:sz w:val="20"/>
                <w:szCs w:val="20"/>
              </w:rPr>
            </w:pPr>
            <w:r w:rsidRPr="00757B11">
              <w:rPr>
                <w:rFonts w:eastAsia="Calibri"/>
                <w:color w:val="000000"/>
                <w:sz w:val="20"/>
                <w:szCs w:val="20"/>
              </w:rPr>
              <w:t>90%-99% - 9 и т.д.</w:t>
            </w:r>
          </w:p>
          <w:p w:rsidR="00585011" w:rsidRPr="00757B11" w:rsidRDefault="00585011" w:rsidP="00711DD5">
            <w:pPr>
              <w:rPr>
                <w:rFonts w:eastAsia="Calibri"/>
                <w:b/>
                <w:color w:val="000000"/>
                <w:sz w:val="20"/>
                <w:szCs w:val="20"/>
              </w:rPr>
            </w:pPr>
            <w:r w:rsidRPr="00757B11">
              <w:rPr>
                <w:rFonts w:eastAsia="Calibri"/>
                <w:b/>
                <w:sz w:val="20"/>
                <w:szCs w:val="20"/>
              </w:rPr>
              <w:t>План консультационной работы, журнал проведения консультаций</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50</w:t>
            </w:r>
          </w:p>
        </w:tc>
        <w:tc>
          <w:tcPr>
            <w:tcW w:w="851"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rPr>
                <w:rFonts w:eastAsia="Calibri"/>
                <w:color w:val="000000"/>
                <w:sz w:val="20"/>
                <w:szCs w:val="20"/>
              </w:rPr>
            </w:pPr>
          </w:p>
        </w:tc>
        <w:tc>
          <w:tcPr>
            <w:tcW w:w="3090" w:type="dxa"/>
          </w:tcPr>
          <w:p w:rsidR="00585011" w:rsidRPr="00757B11" w:rsidRDefault="00585011" w:rsidP="00711DD5">
            <w:pPr>
              <w:rPr>
                <w:rFonts w:eastAsia="Calibri"/>
                <w:color w:val="000000"/>
                <w:sz w:val="20"/>
                <w:szCs w:val="20"/>
              </w:rPr>
            </w:pPr>
          </w:p>
        </w:tc>
      </w:tr>
      <w:tr w:rsidR="00585011" w:rsidRPr="00757B11" w:rsidTr="00711DD5">
        <w:trPr>
          <w:trHeight w:val="1569"/>
        </w:trPr>
        <w:tc>
          <w:tcPr>
            <w:tcW w:w="425" w:type="dxa"/>
          </w:tcPr>
          <w:p w:rsidR="00585011" w:rsidRPr="00757B11" w:rsidRDefault="00585011" w:rsidP="00711DD5">
            <w:pPr>
              <w:rPr>
                <w:rFonts w:eastAsia="Calibri"/>
                <w:sz w:val="20"/>
                <w:szCs w:val="20"/>
              </w:rPr>
            </w:pPr>
            <w:r w:rsidRPr="00757B11">
              <w:rPr>
                <w:rFonts w:eastAsia="Calibri"/>
                <w:sz w:val="20"/>
                <w:szCs w:val="20"/>
              </w:rPr>
              <w:lastRenderedPageBreak/>
              <w:t>7.</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Воспитатель дошкольной группы детей с 3 до 7 лет</w:t>
            </w:r>
          </w:p>
        </w:tc>
        <w:tc>
          <w:tcPr>
            <w:tcW w:w="1843" w:type="dxa"/>
          </w:tcPr>
          <w:p w:rsidR="00585011" w:rsidRPr="00757B11" w:rsidRDefault="00585011" w:rsidP="00711DD5">
            <w:pPr>
              <w:rPr>
                <w:rFonts w:eastAsia="Calibri"/>
                <w:b/>
                <w:color w:val="000000"/>
                <w:sz w:val="20"/>
                <w:szCs w:val="20"/>
              </w:rPr>
            </w:pPr>
            <w:r w:rsidRPr="00757B11">
              <w:rPr>
                <w:rFonts w:eastAsia="Calibri"/>
                <w:color w:val="000000"/>
                <w:sz w:val="20"/>
                <w:szCs w:val="20"/>
              </w:rPr>
              <w:t>1.Качество реализации программы, промежуточные результаты освоения программы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детей освоивших программу в отчетный период, В – общее кол-во детей в ДОУ</w:t>
            </w:r>
          </w:p>
          <w:p w:rsidR="00585011" w:rsidRPr="00757B11" w:rsidRDefault="00585011" w:rsidP="00711DD5">
            <w:pPr>
              <w:rPr>
                <w:rFonts w:eastAsia="Calibri"/>
                <w:color w:val="000000"/>
                <w:sz w:val="20"/>
                <w:szCs w:val="20"/>
              </w:rPr>
            </w:pPr>
            <w:r w:rsidRPr="00757B11">
              <w:rPr>
                <w:rFonts w:eastAsia="Calibri"/>
                <w:color w:val="000000"/>
                <w:sz w:val="20"/>
                <w:szCs w:val="20"/>
              </w:rPr>
              <w:t>80% и более – 5,</w:t>
            </w:r>
          </w:p>
          <w:p w:rsidR="00585011" w:rsidRPr="00757B11" w:rsidRDefault="00585011" w:rsidP="00711DD5">
            <w:pPr>
              <w:rPr>
                <w:rFonts w:eastAsia="Calibri"/>
                <w:color w:val="000000"/>
                <w:sz w:val="20"/>
                <w:szCs w:val="20"/>
              </w:rPr>
            </w:pPr>
            <w:r w:rsidRPr="00757B11">
              <w:rPr>
                <w:rFonts w:eastAsia="Calibri"/>
                <w:color w:val="000000"/>
                <w:sz w:val="20"/>
                <w:szCs w:val="20"/>
              </w:rPr>
              <w:t>70%-79% - 3</w:t>
            </w:r>
          </w:p>
          <w:p w:rsidR="00585011" w:rsidRPr="00757B11" w:rsidRDefault="00585011" w:rsidP="00711DD5">
            <w:pPr>
              <w:rPr>
                <w:rFonts w:eastAsia="Calibri"/>
                <w:color w:val="000000"/>
                <w:sz w:val="20"/>
                <w:szCs w:val="20"/>
              </w:rPr>
            </w:pPr>
            <w:r w:rsidRPr="00757B11">
              <w:rPr>
                <w:rFonts w:eastAsia="Calibri"/>
                <w:color w:val="000000"/>
                <w:sz w:val="20"/>
                <w:szCs w:val="20"/>
              </w:rPr>
              <w:t>Менее 60% - 0</w:t>
            </w:r>
          </w:p>
          <w:p w:rsidR="00585011" w:rsidRPr="00757B11" w:rsidRDefault="00585011" w:rsidP="00711DD5">
            <w:pPr>
              <w:rPr>
                <w:rFonts w:eastAsia="Calibri"/>
                <w:b/>
                <w:color w:val="000000"/>
                <w:sz w:val="20"/>
                <w:szCs w:val="20"/>
              </w:rPr>
            </w:pPr>
            <w:r w:rsidRPr="00757B11">
              <w:rPr>
                <w:rFonts w:eastAsia="Calibri"/>
                <w:b/>
                <w:color w:val="000000"/>
                <w:sz w:val="20"/>
                <w:szCs w:val="20"/>
              </w:rPr>
              <w:t>Результаты диагностик</w:t>
            </w:r>
          </w:p>
        </w:tc>
      </w:tr>
      <w:tr w:rsidR="00585011" w:rsidRPr="00757B11" w:rsidTr="00711DD5">
        <w:trPr>
          <w:trHeight w:val="682"/>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2.Охрана жизни и здоровья детей (показатель заболеваемости)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1, 5 дней – 5</w:t>
            </w:r>
          </w:p>
          <w:p w:rsidR="00585011" w:rsidRPr="00757B11" w:rsidRDefault="00585011" w:rsidP="00711DD5">
            <w:pPr>
              <w:rPr>
                <w:rFonts w:eastAsia="Calibri"/>
                <w:sz w:val="20"/>
                <w:szCs w:val="20"/>
              </w:rPr>
            </w:pPr>
            <w:r w:rsidRPr="00757B11">
              <w:rPr>
                <w:rFonts w:eastAsia="Calibri"/>
                <w:color w:val="000000"/>
                <w:sz w:val="20"/>
                <w:szCs w:val="20"/>
              </w:rPr>
              <w:t>1.5-1.7 дней – 4 и т.д.</w:t>
            </w:r>
            <w:r w:rsidRPr="00757B11">
              <w:rPr>
                <w:rFonts w:eastAsia="Calibri"/>
                <w:sz w:val="20"/>
                <w:szCs w:val="20"/>
              </w:rPr>
              <w:t xml:space="preserve"> Выше 2-0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rPr>
          <w:trHeight w:val="1347"/>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3.Индекс здоровья</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не разу не болевших детей в отчетном периоде, В – общее кол-во детей в группе</w:t>
            </w:r>
          </w:p>
          <w:p w:rsidR="00585011" w:rsidRPr="00757B11" w:rsidRDefault="00585011" w:rsidP="00711DD5">
            <w:pPr>
              <w:rPr>
                <w:rFonts w:eastAsia="Calibri"/>
                <w:color w:val="000000"/>
                <w:sz w:val="20"/>
                <w:szCs w:val="20"/>
              </w:rPr>
            </w:pPr>
            <w:r w:rsidRPr="00757B11">
              <w:rPr>
                <w:rFonts w:eastAsia="Calibri"/>
                <w:color w:val="000000"/>
                <w:sz w:val="20"/>
                <w:szCs w:val="20"/>
              </w:rPr>
              <w:t>30% - 5</w:t>
            </w:r>
          </w:p>
          <w:p w:rsidR="00585011" w:rsidRPr="00757B11" w:rsidRDefault="00585011" w:rsidP="00711DD5">
            <w:pPr>
              <w:rPr>
                <w:rFonts w:eastAsia="Calibri"/>
                <w:color w:val="000000"/>
                <w:sz w:val="20"/>
                <w:szCs w:val="20"/>
              </w:rPr>
            </w:pPr>
            <w:r w:rsidRPr="00757B11">
              <w:rPr>
                <w:rFonts w:eastAsia="Calibri"/>
                <w:color w:val="000000"/>
                <w:sz w:val="20"/>
                <w:szCs w:val="20"/>
              </w:rPr>
              <w:t>20%-29% - 4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rPr>
          <w:trHeight w:val="1347"/>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4.Посещаемость детьми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дней. проведенных детьми в группе, В – общее кол-во  рабочих дней. Норма (20 человек)- 5</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rPr>
          <w:trHeight w:val="1126"/>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5.Функционирование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дней, проведенных детьми в группе (детодни), В – общее кол-во  детей в группе</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rPr>
          <w:trHeight w:val="1126"/>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6.Эффективность работы с родителями (отсутствие задолженности)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число оплаченных квитанций , В – число выставленных квитанций.</w:t>
            </w:r>
          </w:p>
          <w:p w:rsidR="00585011" w:rsidRPr="00757B11" w:rsidRDefault="00585011" w:rsidP="00711DD5">
            <w:pPr>
              <w:rPr>
                <w:rFonts w:eastAsia="Calibri"/>
                <w:b/>
                <w:color w:val="000000"/>
                <w:sz w:val="20"/>
                <w:szCs w:val="20"/>
              </w:rPr>
            </w:pPr>
            <w:r w:rsidRPr="00757B11">
              <w:rPr>
                <w:rFonts w:eastAsia="Calibri"/>
                <w:b/>
                <w:color w:val="000000"/>
                <w:sz w:val="20"/>
                <w:szCs w:val="20"/>
              </w:rPr>
              <w:t>Ведомости по оплате</w:t>
            </w:r>
          </w:p>
        </w:tc>
      </w:tr>
      <w:tr w:rsidR="00585011" w:rsidRPr="00757B11" w:rsidTr="00711DD5">
        <w:trPr>
          <w:trHeight w:val="904"/>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7.Охват детей ДПОУ</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детей, получающих ДПОУ, В  - общее кол-во детей.</w:t>
            </w:r>
          </w:p>
          <w:p w:rsidR="00585011" w:rsidRPr="00757B11" w:rsidRDefault="00585011" w:rsidP="00711DD5">
            <w:pPr>
              <w:rPr>
                <w:rFonts w:eastAsia="Calibri"/>
                <w:color w:val="000000"/>
                <w:sz w:val="20"/>
                <w:szCs w:val="20"/>
              </w:rPr>
            </w:pPr>
            <w:r w:rsidRPr="00757B11">
              <w:rPr>
                <w:rFonts w:eastAsia="Calibri"/>
                <w:color w:val="000000"/>
                <w:sz w:val="20"/>
                <w:szCs w:val="20"/>
              </w:rPr>
              <w:t>90% - 5.</w:t>
            </w:r>
          </w:p>
          <w:p w:rsidR="00585011" w:rsidRPr="00757B11" w:rsidRDefault="00585011" w:rsidP="00711DD5">
            <w:pPr>
              <w:rPr>
                <w:rFonts w:eastAsia="Calibri"/>
                <w:color w:val="000000"/>
                <w:sz w:val="20"/>
                <w:szCs w:val="20"/>
              </w:rPr>
            </w:pPr>
            <w:r w:rsidRPr="00757B11">
              <w:rPr>
                <w:rFonts w:eastAsia="Calibri"/>
                <w:color w:val="000000"/>
                <w:sz w:val="20"/>
                <w:szCs w:val="20"/>
              </w:rPr>
              <w:t>80% -89% - 4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Приказ, договора.</w:t>
            </w:r>
          </w:p>
        </w:tc>
      </w:tr>
      <w:tr w:rsidR="00585011" w:rsidRPr="00757B11" w:rsidTr="00711DD5">
        <w:trPr>
          <w:trHeight w:val="2030"/>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кол-во проведенных педагогом мероприятий, В – максимальное кол-во запланированных мероприятий</w:t>
            </w:r>
          </w:p>
          <w:p w:rsidR="00585011" w:rsidRPr="00757B11" w:rsidRDefault="00585011" w:rsidP="00711DD5">
            <w:pPr>
              <w:rPr>
                <w:rFonts w:eastAsia="Calibri"/>
                <w:color w:val="000000"/>
                <w:sz w:val="20"/>
                <w:szCs w:val="20"/>
              </w:rPr>
            </w:pPr>
            <w:r w:rsidRPr="00757B11">
              <w:rPr>
                <w:rFonts w:eastAsia="Calibri"/>
                <w:color w:val="000000"/>
                <w:sz w:val="20"/>
                <w:szCs w:val="20"/>
              </w:rPr>
              <w:t xml:space="preserve">100% - 5, 65% - 3,5, 33%- 2, менее33%-0 баллов  </w:t>
            </w:r>
          </w:p>
          <w:p w:rsidR="00585011" w:rsidRPr="00757B11" w:rsidRDefault="00585011" w:rsidP="00711DD5">
            <w:pPr>
              <w:rPr>
                <w:rFonts w:eastAsia="Calibri"/>
                <w:b/>
                <w:color w:val="000000"/>
                <w:sz w:val="20"/>
                <w:szCs w:val="20"/>
              </w:rPr>
            </w:pPr>
            <w:r w:rsidRPr="00757B11">
              <w:rPr>
                <w:rFonts w:eastAsia="Calibri"/>
                <w:b/>
                <w:color w:val="000000"/>
                <w:sz w:val="20"/>
                <w:szCs w:val="20"/>
              </w:rPr>
              <w:t>План самообразования педагога, программки, публикации</w:t>
            </w:r>
          </w:p>
        </w:tc>
      </w:tr>
      <w:tr w:rsidR="00585011" w:rsidRPr="00757B11" w:rsidTr="00711DD5">
        <w:trPr>
          <w:trHeight w:val="904"/>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9.Сохранность материально-технической базы группы и экономия коммунальных средств</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Наличие замечаний – 0</w:t>
            </w:r>
          </w:p>
          <w:p w:rsidR="00585011" w:rsidRPr="00757B11" w:rsidRDefault="00585011" w:rsidP="00711DD5">
            <w:pPr>
              <w:rPr>
                <w:rFonts w:eastAsia="Calibri"/>
                <w:color w:val="000000"/>
                <w:sz w:val="20"/>
                <w:szCs w:val="20"/>
              </w:rPr>
            </w:pPr>
            <w:r w:rsidRPr="00757B11">
              <w:rPr>
                <w:rFonts w:eastAsia="Calibri"/>
                <w:color w:val="000000"/>
                <w:sz w:val="20"/>
                <w:szCs w:val="20"/>
              </w:rPr>
              <w:t>Отсутствие замечаний – 5</w:t>
            </w:r>
          </w:p>
          <w:p w:rsidR="00585011" w:rsidRPr="00757B11" w:rsidRDefault="00585011" w:rsidP="00711DD5">
            <w:pPr>
              <w:rPr>
                <w:rFonts w:eastAsia="Calibri"/>
                <w:color w:val="000000"/>
                <w:sz w:val="20"/>
                <w:szCs w:val="20"/>
              </w:rPr>
            </w:pPr>
            <w:r w:rsidRPr="00757B11">
              <w:rPr>
                <w:rFonts w:eastAsia="Calibri"/>
                <w:color w:val="000000"/>
                <w:sz w:val="20"/>
                <w:szCs w:val="20"/>
              </w:rPr>
              <w:t>(не экономное потребление света, воды, сохранность тепла, сохранность имущества)</w:t>
            </w:r>
          </w:p>
          <w:p w:rsidR="00585011" w:rsidRPr="00757B11" w:rsidRDefault="00585011" w:rsidP="00711DD5">
            <w:pPr>
              <w:rPr>
                <w:rFonts w:eastAsia="Calibri"/>
                <w:b/>
                <w:color w:val="000000"/>
                <w:sz w:val="20"/>
                <w:szCs w:val="20"/>
              </w:rPr>
            </w:pPr>
            <w:r w:rsidRPr="00757B11">
              <w:rPr>
                <w:rFonts w:eastAsia="Calibri"/>
                <w:b/>
                <w:sz w:val="20"/>
                <w:szCs w:val="20"/>
              </w:rPr>
              <w:t>Журнал оперативного контроля</w:t>
            </w:r>
          </w:p>
        </w:tc>
      </w:tr>
      <w:tr w:rsidR="00585011" w:rsidRPr="00757B11" w:rsidTr="00711DD5">
        <w:trPr>
          <w:trHeight w:val="663"/>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10.Взаимозаменяемость</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Активная жизненная позиция – 5</w:t>
            </w:r>
          </w:p>
          <w:p w:rsidR="00585011" w:rsidRPr="00757B11" w:rsidRDefault="00585011" w:rsidP="00711DD5">
            <w:pPr>
              <w:rPr>
                <w:rFonts w:eastAsia="Calibri"/>
                <w:color w:val="000000"/>
                <w:sz w:val="20"/>
                <w:szCs w:val="20"/>
              </w:rPr>
            </w:pPr>
            <w:r w:rsidRPr="00757B11">
              <w:rPr>
                <w:rFonts w:eastAsia="Calibri"/>
                <w:color w:val="000000"/>
                <w:sz w:val="20"/>
                <w:szCs w:val="20"/>
              </w:rPr>
              <w:t>Отсутствие участия – 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Табель рабочего времени</w:t>
            </w:r>
          </w:p>
        </w:tc>
      </w:tr>
      <w:tr w:rsidR="00585011" w:rsidRPr="00757B11" w:rsidTr="00711DD5">
        <w:trPr>
          <w:trHeight w:val="904"/>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11.Участие в благоустройстве и поддержании учебно-дидактической базы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наличие обновлений – 5</w:t>
            </w:r>
          </w:p>
          <w:p w:rsidR="00585011" w:rsidRPr="00757B11" w:rsidRDefault="00585011" w:rsidP="00711DD5">
            <w:pPr>
              <w:rPr>
                <w:rFonts w:eastAsia="Calibri"/>
                <w:b/>
                <w:color w:val="000000"/>
                <w:sz w:val="20"/>
                <w:szCs w:val="20"/>
              </w:rPr>
            </w:pPr>
            <w:r w:rsidRPr="00757B11">
              <w:rPr>
                <w:rFonts w:eastAsia="Calibri"/>
                <w:b/>
                <w:color w:val="000000"/>
                <w:sz w:val="20"/>
                <w:szCs w:val="20"/>
              </w:rPr>
              <w:t>Информационная справка</w:t>
            </w:r>
          </w:p>
        </w:tc>
      </w:tr>
      <w:tr w:rsidR="00585011" w:rsidRPr="00757B11" w:rsidTr="00711DD5">
        <w:trPr>
          <w:trHeight w:val="220"/>
        </w:trPr>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jc w:val="cente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55</w:t>
            </w:r>
          </w:p>
        </w:tc>
        <w:tc>
          <w:tcPr>
            <w:tcW w:w="851" w:type="dxa"/>
          </w:tcPr>
          <w:p w:rsidR="00585011" w:rsidRPr="00757B11" w:rsidRDefault="00585011" w:rsidP="00711DD5">
            <w:pPr>
              <w:jc w:val="center"/>
              <w:rPr>
                <w:rFonts w:eastAsia="Calibri"/>
                <w:b/>
                <w:sz w:val="20"/>
                <w:szCs w:val="20"/>
              </w:rPr>
            </w:pPr>
          </w:p>
        </w:tc>
        <w:tc>
          <w:tcPr>
            <w:tcW w:w="992" w:type="dxa"/>
          </w:tcPr>
          <w:p w:rsidR="00585011" w:rsidRPr="00757B11" w:rsidRDefault="00585011" w:rsidP="00711DD5">
            <w:pPr>
              <w:jc w:val="center"/>
              <w:rPr>
                <w:rFonts w:eastAsia="Calibri"/>
                <w:color w:val="000000"/>
                <w:sz w:val="20"/>
                <w:szCs w:val="20"/>
              </w:rPr>
            </w:pPr>
          </w:p>
        </w:tc>
        <w:tc>
          <w:tcPr>
            <w:tcW w:w="3090" w:type="dxa"/>
          </w:tcPr>
          <w:p w:rsidR="00585011" w:rsidRPr="00757B11" w:rsidRDefault="00585011" w:rsidP="00711DD5">
            <w:pPr>
              <w:rPr>
                <w:rFonts w:eastAsia="Calibri"/>
                <w:color w:val="000000"/>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t>8.</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Воспитатель группы детей раннего возраста</w:t>
            </w:r>
          </w:p>
        </w:tc>
        <w:tc>
          <w:tcPr>
            <w:tcW w:w="1843" w:type="dxa"/>
          </w:tcPr>
          <w:p w:rsidR="00585011" w:rsidRPr="00757B11" w:rsidRDefault="00585011" w:rsidP="00711DD5">
            <w:pPr>
              <w:rPr>
                <w:rFonts w:eastAsia="Calibri"/>
                <w:b/>
                <w:color w:val="000000"/>
                <w:sz w:val="20"/>
                <w:szCs w:val="20"/>
              </w:rPr>
            </w:pPr>
            <w:r w:rsidRPr="00757B11">
              <w:rPr>
                <w:rFonts w:eastAsia="Calibri"/>
                <w:color w:val="000000"/>
                <w:sz w:val="20"/>
                <w:szCs w:val="20"/>
              </w:rPr>
              <w:t>1.Качество реализации программы, промежуточные результаты освоения программы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детей освоивших программу в отчетный период, В – общее кол-во детей в ДОУ</w:t>
            </w:r>
          </w:p>
          <w:p w:rsidR="00585011" w:rsidRPr="00757B11" w:rsidRDefault="00585011" w:rsidP="00711DD5">
            <w:pPr>
              <w:rPr>
                <w:rFonts w:eastAsia="Calibri"/>
                <w:color w:val="000000"/>
                <w:sz w:val="20"/>
                <w:szCs w:val="20"/>
              </w:rPr>
            </w:pPr>
            <w:r w:rsidRPr="00757B11">
              <w:rPr>
                <w:rFonts w:eastAsia="Calibri"/>
                <w:color w:val="000000"/>
                <w:sz w:val="20"/>
                <w:szCs w:val="20"/>
              </w:rPr>
              <w:t>80% и более – 5,</w:t>
            </w:r>
          </w:p>
          <w:p w:rsidR="00585011" w:rsidRPr="00757B11" w:rsidRDefault="00585011" w:rsidP="00711DD5">
            <w:pPr>
              <w:rPr>
                <w:rFonts w:eastAsia="Calibri"/>
                <w:color w:val="000000"/>
                <w:sz w:val="20"/>
                <w:szCs w:val="20"/>
              </w:rPr>
            </w:pPr>
            <w:r w:rsidRPr="00757B11">
              <w:rPr>
                <w:rFonts w:eastAsia="Calibri"/>
                <w:color w:val="000000"/>
                <w:sz w:val="20"/>
                <w:szCs w:val="20"/>
              </w:rPr>
              <w:t>70%-79% -3</w:t>
            </w:r>
          </w:p>
          <w:p w:rsidR="00585011" w:rsidRPr="00757B11" w:rsidRDefault="00585011" w:rsidP="00711DD5">
            <w:pPr>
              <w:rPr>
                <w:rFonts w:eastAsia="Calibri"/>
                <w:color w:val="000000"/>
                <w:sz w:val="20"/>
                <w:szCs w:val="20"/>
              </w:rPr>
            </w:pPr>
            <w:r w:rsidRPr="00757B11">
              <w:rPr>
                <w:rFonts w:eastAsia="Calibri"/>
                <w:color w:val="000000"/>
                <w:sz w:val="20"/>
                <w:szCs w:val="20"/>
              </w:rPr>
              <w:t>Менее 60% - 0</w:t>
            </w:r>
          </w:p>
          <w:p w:rsidR="00585011" w:rsidRPr="00757B11" w:rsidRDefault="00585011" w:rsidP="00711DD5">
            <w:pPr>
              <w:rPr>
                <w:rFonts w:eastAsia="Calibri"/>
                <w:b/>
                <w:color w:val="000000"/>
                <w:sz w:val="20"/>
                <w:szCs w:val="20"/>
              </w:rPr>
            </w:pPr>
            <w:r w:rsidRPr="00757B11">
              <w:rPr>
                <w:rFonts w:eastAsia="Calibri"/>
                <w:b/>
                <w:color w:val="000000"/>
                <w:sz w:val="20"/>
                <w:szCs w:val="20"/>
              </w:rPr>
              <w:t>Результаты диагностик</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2.Охрана жизни и здоровья детей (показатель заболеваемости)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1, 5 дней – 5</w:t>
            </w:r>
          </w:p>
          <w:p w:rsidR="00585011" w:rsidRPr="00757B11" w:rsidRDefault="00585011" w:rsidP="00711DD5">
            <w:pPr>
              <w:rPr>
                <w:rFonts w:eastAsia="Calibri"/>
                <w:sz w:val="20"/>
                <w:szCs w:val="20"/>
              </w:rPr>
            </w:pPr>
            <w:r w:rsidRPr="00757B11">
              <w:rPr>
                <w:rFonts w:eastAsia="Calibri"/>
                <w:color w:val="000000"/>
                <w:sz w:val="20"/>
                <w:szCs w:val="20"/>
              </w:rPr>
              <w:t>1.5-1.7 дней – 4 и т.д.</w:t>
            </w:r>
            <w:r w:rsidRPr="00757B11">
              <w:rPr>
                <w:rFonts w:eastAsia="Calibri"/>
                <w:sz w:val="20"/>
                <w:szCs w:val="20"/>
              </w:rPr>
              <w:t xml:space="preserve"> Выше 2-0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lang w:val="en-US"/>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3.Функционирование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дней, проведенных детьми в группе (детодни), В – общее кол-во  детей в группе</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lang w:val="en-US"/>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4.Эффективность работы в адаптационный период</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 xml:space="preserve">(А/В)*100%,  А – число детей, успешно прошедших период адаптации, В – общее количество детей </w:t>
            </w:r>
            <w:r w:rsidRPr="00757B11">
              <w:rPr>
                <w:rFonts w:eastAsia="Calibri"/>
                <w:b/>
                <w:color w:val="000000"/>
                <w:sz w:val="20"/>
                <w:szCs w:val="20"/>
              </w:rPr>
              <w:t>Справка  педагога-психолога</w:t>
            </w:r>
            <w:r w:rsidRPr="00757B11">
              <w:rPr>
                <w:rFonts w:eastAsia="Calibri"/>
                <w:b/>
                <w:sz w:val="20"/>
                <w:szCs w:val="20"/>
              </w:rPr>
              <w:t xml:space="preserve"> группы.</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5.Посещаемость детьми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дней. проведенных детьми в группе, В – общее кол-во  рабочих дней Норма (20 человек)- 5</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lang w:val="en-US"/>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6.Эффективность работы с родителями (отсутствие задолженности)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число оплаченных квитанций, В – число выставленных квитанций.</w:t>
            </w:r>
          </w:p>
          <w:p w:rsidR="00585011" w:rsidRPr="00757B11" w:rsidRDefault="00585011" w:rsidP="00711DD5">
            <w:pPr>
              <w:rPr>
                <w:rFonts w:eastAsia="Calibri"/>
                <w:b/>
                <w:color w:val="000000"/>
                <w:sz w:val="20"/>
                <w:szCs w:val="20"/>
              </w:rPr>
            </w:pPr>
            <w:r w:rsidRPr="00757B11">
              <w:rPr>
                <w:rFonts w:eastAsia="Calibri"/>
                <w:b/>
                <w:color w:val="000000"/>
                <w:sz w:val="20"/>
                <w:szCs w:val="20"/>
              </w:rPr>
              <w:t>Ведомости по оплате</w:t>
            </w:r>
          </w:p>
        </w:tc>
      </w:tr>
      <w:tr w:rsidR="00585011" w:rsidRPr="00757B11" w:rsidTr="00711DD5">
        <w:tc>
          <w:tcPr>
            <w:tcW w:w="425" w:type="dxa"/>
          </w:tcPr>
          <w:p w:rsidR="00585011" w:rsidRPr="00757B11" w:rsidRDefault="00585011" w:rsidP="00711DD5">
            <w:pPr>
              <w:rPr>
                <w:rFonts w:eastAsia="Calibri"/>
                <w:sz w:val="20"/>
                <w:szCs w:val="20"/>
                <w:lang w:val="en-US"/>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7.Охват детей ДПОУ</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детей, получающих ДПОУ, В  - общее кол-во детей.</w:t>
            </w:r>
          </w:p>
          <w:p w:rsidR="00585011" w:rsidRPr="00757B11" w:rsidRDefault="00585011" w:rsidP="00711DD5">
            <w:pPr>
              <w:rPr>
                <w:rFonts w:eastAsia="Calibri"/>
                <w:color w:val="000000"/>
                <w:sz w:val="20"/>
                <w:szCs w:val="20"/>
              </w:rPr>
            </w:pPr>
            <w:r w:rsidRPr="00757B11">
              <w:rPr>
                <w:rFonts w:eastAsia="Calibri"/>
                <w:color w:val="000000"/>
                <w:sz w:val="20"/>
                <w:szCs w:val="20"/>
              </w:rPr>
              <w:t>90% - 5.</w:t>
            </w:r>
          </w:p>
          <w:p w:rsidR="00585011" w:rsidRPr="00757B11" w:rsidRDefault="00585011" w:rsidP="00711DD5">
            <w:pPr>
              <w:rPr>
                <w:rFonts w:eastAsia="Calibri"/>
                <w:color w:val="000000"/>
                <w:sz w:val="20"/>
                <w:szCs w:val="20"/>
              </w:rPr>
            </w:pPr>
            <w:r w:rsidRPr="00757B11">
              <w:rPr>
                <w:rFonts w:eastAsia="Calibri"/>
                <w:color w:val="000000"/>
                <w:sz w:val="20"/>
                <w:szCs w:val="20"/>
              </w:rPr>
              <w:t>80% -89% - 4 и т.д.</w:t>
            </w:r>
          </w:p>
          <w:p w:rsidR="00585011" w:rsidRPr="00757B11" w:rsidRDefault="00585011" w:rsidP="00711DD5">
            <w:pPr>
              <w:rPr>
                <w:rFonts w:eastAsia="Calibri"/>
                <w:b/>
                <w:color w:val="000000"/>
                <w:sz w:val="20"/>
                <w:szCs w:val="20"/>
              </w:rPr>
            </w:pPr>
            <w:r w:rsidRPr="00757B11">
              <w:rPr>
                <w:rFonts w:eastAsia="Calibri"/>
                <w:b/>
                <w:color w:val="000000"/>
                <w:sz w:val="20"/>
                <w:szCs w:val="20"/>
              </w:rPr>
              <w:t>Приказ, договора.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кол-во проведенных педагогом мероприятий, В – максимальное кол-во запланированных мероприятий</w:t>
            </w:r>
          </w:p>
          <w:p w:rsidR="00585011" w:rsidRPr="00757B11" w:rsidRDefault="00585011" w:rsidP="00711DD5">
            <w:pPr>
              <w:rPr>
                <w:rFonts w:eastAsia="Calibri"/>
                <w:color w:val="000000"/>
                <w:sz w:val="20"/>
                <w:szCs w:val="20"/>
              </w:rPr>
            </w:pPr>
            <w:r w:rsidRPr="00757B11">
              <w:rPr>
                <w:rFonts w:eastAsia="Calibri"/>
                <w:color w:val="000000"/>
                <w:sz w:val="20"/>
                <w:szCs w:val="20"/>
              </w:rPr>
              <w:t xml:space="preserve">100% - 5, 65% - 3,5, 33%- 2, менее33%-0 баллов  </w:t>
            </w:r>
          </w:p>
          <w:p w:rsidR="00585011" w:rsidRPr="00757B11" w:rsidRDefault="00585011" w:rsidP="00711DD5">
            <w:pPr>
              <w:rPr>
                <w:rFonts w:eastAsia="Calibri"/>
                <w:b/>
                <w:color w:val="000000"/>
                <w:sz w:val="20"/>
                <w:szCs w:val="20"/>
              </w:rPr>
            </w:pPr>
            <w:r w:rsidRPr="00757B11">
              <w:rPr>
                <w:rFonts w:eastAsia="Calibri"/>
                <w:b/>
                <w:color w:val="000000"/>
                <w:sz w:val="20"/>
                <w:szCs w:val="20"/>
              </w:rPr>
              <w:t>План самообразования педагога, программы, публикации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9.Сохранность материально-технической базы группы и экономия </w:t>
            </w:r>
            <w:r w:rsidRPr="00757B11">
              <w:rPr>
                <w:rFonts w:eastAsia="Calibri"/>
                <w:color w:val="000000"/>
                <w:sz w:val="20"/>
                <w:szCs w:val="20"/>
              </w:rPr>
              <w:lastRenderedPageBreak/>
              <w:t>коммунальных средств</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lastRenderedPageBreak/>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Наличие замечаний – 0</w:t>
            </w:r>
          </w:p>
          <w:p w:rsidR="00585011" w:rsidRPr="00757B11" w:rsidRDefault="00585011" w:rsidP="00711DD5">
            <w:pPr>
              <w:rPr>
                <w:rFonts w:eastAsia="Calibri"/>
                <w:color w:val="000000"/>
                <w:sz w:val="20"/>
                <w:szCs w:val="20"/>
              </w:rPr>
            </w:pPr>
            <w:r w:rsidRPr="00757B11">
              <w:rPr>
                <w:rFonts w:eastAsia="Calibri"/>
                <w:color w:val="000000"/>
                <w:sz w:val="20"/>
                <w:szCs w:val="20"/>
              </w:rPr>
              <w:t>Отсутствие замечаний – 5</w:t>
            </w:r>
          </w:p>
          <w:p w:rsidR="00585011" w:rsidRPr="00757B11" w:rsidRDefault="00585011" w:rsidP="00711DD5">
            <w:pPr>
              <w:rPr>
                <w:rFonts w:eastAsia="Calibri"/>
                <w:color w:val="000000"/>
                <w:sz w:val="20"/>
                <w:szCs w:val="20"/>
              </w:rPr>
            </w:pPr>
            <w:r w:rsidRPr="00757B11">
              <w:rPr>
                <w:rFonts w:eastAsia="Calibri"/>
                <w:color w:val="000000"/>
                <w:sz w:val="20"/>
                <w:szCs w:val="20"/>
              </w:rPr>
              <w:t>(не экономное потребление света, воды, сохранность тепла, сохранность имущества)</w:t>
            </w:r>
          </w:p>
          <w:p w:rsidR="00585011" w:rsidRPr="00757B11" w:rsidRDefault="00585011" w:rsidP="00711DD5">
            <w:pPr>
              <w:rPr>
                <w:rFonts w:eastAsia="Calibri"/>
                <w:b/>
                <w:color w:val="000000"/>
                <w:sz w:val="20"/>
                <w:szCs w:val="20"/>
              </w:rPr>
            </w:pPr>
            <w:r w:rsidRPr="00757B11">
              <w:rPr>
                <w:rFonts w:eastAsia="Calibri"/>
                <w:b/>
                <w:sz w:val="20"/>
                <w:szCs w:val="20"/>
              </w:rPr>
              <w:lastRenderedPageBreak/>
              <w:t>Журнал оперативного контроля</w:t>
            </w:r>
          </w:p>
        </w:tc>
      </w:tr>
      <w:tr w:rsidR="00585011" w:rsidRPr="00757B11" w:rsidTr="00711DD5">
        <w:tc>
          <w:tcPr>
            <w:tcW w:w="425" w:type="dxa"/>
          </w:tcPr>
          <w:p w:rsidR="00585011" w:rsidRPr="00757B11" w:rsidRDefault="00585011" w:rsidP="00711DD5">
            <w:pPr>
              <w:rPr>
                <w:rFonts w:eastAsia="Calibri"/>
                <w:sz w:val="20"/>
                <w:szCs w:val="20"/>
                <w:lang w:val="en-US"/>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10.Взаимозаменяемость</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Активная жизненная позиция – 5</w:t>
            </w:r>
          </w:p>
          <w:p w:rsidR="00585011" w:rsidRPr="00757B11" w:rsidRDefault="00585011" w:rsidP="00711DD5">
            <w:pPr>
              <w:rPr>
                <w:rFonts w:eastAsia="Calibri"/>
                <w:color w:val="000000"/>
                <w:sz w:val="20"/>
                <w:szCs w:val="20"/>
              </w:rPr>
            </w:pPr>
            <w:r w:rsidRPr="00757B11">
              <w:rPr>
                <w:rFonts w:eastAsia="Calibri"/>
                <w:color w:val="000000"/>
                <w:sz w:val="20"/>
                <w:szCs w:val="20"/>
              </w:rPr>
              <w:t>Отсутствие участия – 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Табель рабочего времени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11.Участие в благоустройстве и поддержании учебно-дидактической базы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Наличие обновлений – 5</w:t>
            </w:r>
          </w:p>
          <w:p w:rsidR="00585011" w:rsidRPr="00757B11" w:rsidRDefault="00585011" w:rsidP="00711DD5">
            <w:pPr>
              <w:rPr>
                <w:rFonts w:eastAsia="Calibri"/>
                <w:b/>
                <w:color w:val="000000"/>
                <w:sz w:val="20"/>
                <w:szCs w:val="20"/>
              </w:rPr>
            </w:pPr>
            <w:r w:rsidRPr="00757B11">
              <w:rPr>
                <w:rFonts w:eastAsia="Calibri"/>
                <w:b/>
                <w:color w:val="000000"/>
                <w:sz w:val="20"/>
                <w:szCs w:val="20"/>
              </w:rPr>
              <w:t>Информационная справка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jc w:val="cente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55</w:t>
            </w:r>
          </w:p>
        </w:tc>
        <w:tc>
          <w:tcPr>
            <w:tcW w:w="851" w:type="dxa"/>
          </w:tcPr>
          <w:p w:rsidR="00585011" w:rsidRPr="00757B11" w:rsidRDefault="00585011" w:rsidP="00711DD5">
            <w:pPr>
              <w:jc w:val="center"/>
              <w:rPr>
                <w:rFonts w:eastAsia="Calibri"/>
                <w:b/>
                <w:sz w:val="20"/>
                <w:szCs w:val="20"/>
              </w:rPr>
            </w:pPr>
          </w:p>
        </w:tc>
        <w:tc>
          <w:tcPr>
            <w:tcW w:w="992" w:type="dxa"/>
          </w:tcPr>
          <w:p w:rsidR="00585011" w:rsidRPr="00757B11" w:rsidRDefault="00585011" w:rsidP="00711DD5">
            <w:pPr>
              <w:jc w:val="center"/>
              <w:rPr>
                <w:rFonts w:eastAsia="Calibri"/>
                <w:color w:val="000000"/>
                <w:sz w:val="20"/>
                <w:szCs w:val="20"/>
              </w:rPr>
            </w:pPr>
          </w:p>
        </w:tc>
        <w:tc>
          <w:tcPr>
            <w:tcW w:w="3090" w:type="dxa"/>
          </w:tcPr>
          <w:p w:rsidR="00585011" w:rsidRPr="00757B11" w:rsidRDefault="00585011" w:rsidP="00711DD5">
            <w:pPr>
              <w:rPr>
                <w:rFonts w:eastAsia="Calibri"/>
                <w:color w:val="000000"/>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t>9.</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Младший воспитатель</w:t>
            </w: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1.Охрана жизни и здоровья детей (показатель заболеваемости)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1, 5 дней – 5</w:t>
            </w:r>
          </w:p>
          <w:p w:rsidR="00585011" w:rsidRPr="00757B11" w:rsidRDefault="00585011" w:rsidP="00711DD5">
            <w:pPr>
              <w:rPr>
                <w:rFonts w:eastAsia="Calibri"/>
                <w:sz w:val="20"/>
                <w:szCs w:val="20"/>
              </w:rPr>
            </w:pPr>
            <w:r w:rsidRPr="00757B11">
              <w:rPr>
                <w:rFonts w:eastAsia="Calibri"/>
                <w:color w:val="000000"/>
                <w:sz w:val="20"/>
                <w:szCs w:val="20"/>
              </w:rPr>
              <w:t>1.5-1.7 дней – 4 и т.д.</w:t>
            </w:r>
            <w:r w:rsidRPr="00757B11">
              <w:rPr>
                <w:rFonts w:eastAsia="Calibri"/>
                <w:sz w:val="20"/>
                <w:szCs w:val="20"/>
              </w:rPr>
              <w:t xml:space="preserve"> Выше 2-0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2.Отсутствие нарушений санитарно-эпидеомиологического режима в группе</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Наличие факта нарушений – 0 баллов, отсутствие факта –5 баллов.</w:t>
            </w:r>
          </w:p>
          <w:p w:rsidR="00585011" w:rsidRPr="00757B11" w:rsidRDefault="00585011" w:rsidP="00711DD5">
            <w:pPr>
              <w:rPr>
                <w:rFonts w:eastAsia="Calibri"/>
                <w:b/>
                <w:sz w:val="20"/>
                <w:szCs w:val="20"/>
              </w:rPr>
            </w:pPr>
            <w:r w:rsidRPr="00757B11">
              <w:rPr>
                <w:rFonts w:eastAsia="Calibri"/>
                <w:b/>
                <w:sz w:val="20"/>
                <w:szCs w:val="20"/>
              </w:rPr>
              <w:t>Протокол проверок комиссией ДОУ</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3.Доля участие в воспитательно-образовательном процессе</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lang w:val="en-US"/>
              </w:rPr>
            </w:pPr>
            <w:r w:rsidRPr="00757B11">
              <w:rPr>
                <w:rFonts w:eastAsia="Calibri"/>
                <w:sz w:val="20"/>
                <w:szCs w:val="20"/>
              </w:rPr>
              <w:t>0-</w:t>
            </w:r>
            <w:r w:rsidRPr="00757B11">
              <w:rPr>
                <w:rFonts w:eastAsia="Calibri"/>
                <w:sz w:val="20"/>
                <w:szCs w:val="20"/>
                <w:lang w:val="en-US"/>
              </w:rPr>
              <w:t>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количество мероприятий, в которых принято участие, В – запланированное количество мероприятий</w:t>
            </w:r>
          </w:p>
          <w:p w:rsidR="00585011" w:rsidRPr="00757B11" w:rsidRDefault="00585011" w:rsidP="00711DD5">
            <w:pPr>
              <w:rPr>
                <w:rFonts w:eastAsia="Calibri"/>
                <w:b/>
                <w:sz w:val="20"/>
                <w:szCs w:val="20"/>
              </w:rPr>
            </w:pPr>
            <w:r w:rsidRPr="00757B11">
              <w:rPr>
                <w:rFonts w:eastAsia="Calibri"/>
                <w:b/>
                <w:sz w:val="20"/>
                <w:szCs w:val="20"/>
              </w:rPr>
              <w:t>Информационная справка воспитателя</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4.Сохранность материально-технической базы группы и экономия коммунальных средств</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lang w:val="en-US"/>
              </w:rPr>
            </w:pPr>
            <w:r w:rsidRPr="00757B11">
              <w:rPr>
                <w:rFonts w:eastAsia="Calibri"/>
                <w:sz w:val="20"/>
                <w:szCs w:val="20"/>
              </w:rPr>
              <w:t>0-</w:t>
            </w:r>
            <w:r w:rsidRPr="00757B11">
              <w:rPr>
                <w:rFonts w:eastAsia="Calibri"/>
                <w:sz w:val="20"/>
                <w:szCs w:val="20"/>
                <w:lang w:val="en-US"/>
              </w:rPr>
              <w:t>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При наличии более 4 замечаний – 0 баллов (не экономное потребление света, воды, сохранность тепла, сохранность имущества)</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5.Посещаемость детьми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lang w:val="en-US"/>
              </w:rPr>
            </w:pPr>
            <w:r w:rsidRPr="00757B11">
              <w:rPr>
                <w:rFonts w:eastAsia="Calibri"/>
                <w:sz w:val="20"/>
                <w:szCs w:val="20"/>
              </w:rPr>
              <w:t>0-</w:t>
            </w:r>
            <w:r w:rsidRPr="00757B11">
              <w:rPr>
                <w:rFonts w:eastAsia="Calibri"/>
                <w:sz w:val="20"/>
                <w:szCs w:val="20"/>
                <w:lang w:val="en-US"/>
              </w:rPr>
              <w:t>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дней. проведенных детьми в группе, В – общее кол-во  рабочих дней (20/15)-10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6.Функционирование группы</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(А/В)*100%,  А – число дней, проведенных детьми в группе (детодни), В – общее кол-во детей в группе</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35</w:t>
            </w:r>
          </w:p>
        </w:tc>
        <w:tc>
          <w:tcPr>
            <w:tcW w:w="851"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rPr>
                <w:rFonts w:eastAsia="Calibri"/>
                <w:color w:val="000000"/>
                <w:sz w:val="20"/>
                <w:szCs w:val="20"/>
              </w:rPr>
            </w:pPr>
          </w:p>
        </w:tc>
        <w:tc>
          <w:tcPr>
            <w:tcW w:w="3090" w:type="dxa"/>
          </w:tcPr>
          <w:p w:rsidR="00585011" w:rsidRPr="00757B11" w:rsidRDefault="00585011" w:rsidP="00711DD5">
            <w:pPr>
              <w:rPr>
                <w:rFonts w:eastAsia="Calibri"/>
                <w:sz w:val="20"/>
                <w:szCs w:val="20"/>
              </w:rPr>
            </w:pPr>
          </w:p>
        </w:tc>
      </w:tr>
      <w:tr w:rsidR="00585011" w:rsidRPr="00757B11" w:rsidTr="00711DD5">
        <w:tc>
          <w:tcPr>
            <w:tcW w:w="425" w:type="dxa"/>
          </w:tcPr>
          <w:p w:rsidR="00585011" w:rsidRPr="00757B11" w:rsidRDefault="00585011" w:rsidP="00711DD5">
            <w:pPr>
              <w:rPr>
                <w:rFonts w:eastAsia="Calibri"/>
                <w:sz w:val="20"/>
                <w:szCs w:val="20"/>
              </w:rPr>
            </w:pPr>
            <w:r w:rsidRPr="00757B11">
              <w:rPr>
                <w:rFonts w:eastAsia="Calibri"/>
                <w:sz w:val="20"/>
                <w:szCs w:val="20"/>
              </w:rPr>
              <w:t>10</w:t>
            </w: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Старшая медсестра</w:t>
            </w:r>
          </w:p>
        </w:tc>
        <w:tc>
          <w:tcPr>
            <w:tcW w:w="1843" w:type="dxa"/>
          </w:tcPr>
          <w:p w:rsidR="00585011" w:rsidRPr="00757B11" w:rsidRDefault="00585011" w:rsidP="00711DD5">
            <w:pPr>
              <w:rPr>
                <w:rFonts w:eastAsia="Calibri"/>
                <w:b/>
                <w:color w:val="000000"/>
                <w:sz w:val="20"/>
                <w:szCs w:val="20"/>
              </w:rPr>
            </w:pPr>
            <w:r w:rsidRPr="00757B11">
              <w:rPr>
                <w:rFonts w:eastAsia="Calibri"/>
                <w:color w:val="000000"/>
                <w:sz w:val="20"/>
                <w:szCs w:val="20"/>
              </w:rPr>
              <w:t>1.Охват воспитанников прививками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(А/В)*100%,  А – количество привитых детей, В – количество детей, которым в отчетном периоде показаны прививки</w:t>
            </w:r>
          </w:p>
          <w:p w:rsidR="00585011" w:rsidRPr="00757B11" w:rsidRDefault="00585011" w:rsidP="00711DD5">
            <w:pPr>
              <w:rPr>
                <w:rFonts w:eastAsia="Calibri"/>
                <w:b/>
                <w:sz w:val="20"/>
                <w:szCs w:val="20"/>
              </w:rPr>
            </w:pPr>
            <w:r w:rsidRPr="00757B11">
              <w:rPr>
                <w:rFonts w:eastAsia="Calibri"/>
                <w:b/>
                <w:color w:val="000000"/>
                <w:sz w:val="20"/>
                <w:szCs w:val="20"/>
              </w:rPr>
              <w:t>Журнал прививок</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2.Профилактика инфекционных заболеваний</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585011" w:rsidRPr="00757B11" w:rsidRDefault="00585011" w:rsidP="00711DD5">
            <w:pPr>
              <w:rPr>
                <w:rFonts w:eastAsia="Calibri"/>
                <w:b/>
                <w:sz w:val="20"/>
                <w:szCs w:val="20"/>
              </w:rPr>
            </w:pPr>
            <w:r w:rsidRPr="00757B11">
              <w:rPr>
                <w:rFonts w:eastAsia="Calibri"/>
                <w:b/>
                <w:color w:val="000000"/>
                <w:sz w:val="20"/>
                <w:szCs w:val="20"/>
              </w:rPr>
              <w:t>Отчетные данные</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 xml:space="preserve">3.Профилактика эпидемии соматических </w:t>
            </w:r>
            <w:r w:rsidRPr="00757B11">
              <w:rPr>
                <w:rFonts w:eastAsia="Calibri"/>
                <w:color w:val="000000"/>
                <w:sz w:val="20"/>
                <w:szCs w:val="20"/>
              </w:rPr>
              <w:lastRenderedPageBreak/>
              <w:t>заболеваний (ОРВИ,грипп и др.), работа по предотвращению закрытия учреждения на карантин</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lastRenderedPageBreak/>
              <w:t>Балл</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3090" w:type="dxa"/>
          </w:tcPr>
          <w:p w:rsidR="00585011" w:rsidRPr="00757B11" w:rsidRDefault="00585011" w:rsidP="00711DD5">
            <w:pPr>
              <w:rPr>
                <w:rFonts w:eastAsia="Calibri"/>
                <w:sz w:val="20"/>
                <w:szCs w:val="20"/>
              </w:rPr>
            </w:pPr>
            <w:r w:rsidRPr="00757B11">
              <w:rPr>
                <w:rFonts w:eastAsia="Calibri"/>
                <w:sz w:val="20"/>
                <w:szCs w:val="20"/>
              </w:rPr>
              <w:t xml:space="preserve">Удельный вес заболевших детей ниже 24% - 10 баллов, закрытие учреждения на карантин при </w:t>
            </w:r>
            <w:r w:rsidRPr="00757B11">
              <w:rPr>
                <w:rFonts w:eastAsia="Calibri"/>
                <w:sz w:val="20"/>
                <w:szCs w:val="20"/>
              </w:rPr>
              <w:lastRenderedPageBreak/>
              <w:t xml:space="preserve">24% заболевших от общего числа детей - 0 баллов. </w:t>
            </w:r>
          </w:p>
          <w:p w:rsidR="00585011" w:rsidRPr="00757B11" w:rsidRDefault="00585011" w:rsidP="00711DD5">
            <w:pPr>
              <w:rPr>
                <w:rFonts w:eastAsia="Calibri"/>
                <w:sz w:val="20"/>
                <w:szCs w:val="20"/>
              </w:rPr>
            </w:pPr>
            <w:r w:rsidRPr="00757B11">
              <w:rPr>
                <w:rFonts w:eastAsia="Calibri"/>
                <w:sz w:val="20"/>
                <w:szCs w:val="20"/>
              </w:rPr>
              <w:t xml:space="preserve">Наличие системы профилактики соматических заболеваний определяется по удельному весу заболевших детей в период эпидемии.  </w:t>
            </w:r>
          </w:p>
          <w:p w:rsidR="00585011" w:rsidRPr="00757B11" w:rsidRDefault="00585011" w:rsidP="00711DD5">
            <w:pPr>
              <w:rPr>
                <w:rFonts w:eastAsia="Calibri"/>
                <w:b/>
                <w:sz w:val="20"/>
                <w:szCs w:val="20"/>
              </w:rPr>
            </w:pPr>
            <w:r w:rsidRPr="00757B11">
              <w:rPr>
                <w:rFonts w:eastAsia="Calibri"/>
                <w:b/>
                <w:color w:val="000000"/>
                <w:sz w:val="20"/>
                <w:szCs w:val="20"/>
              </w:rPr>
              <w:t>Отчетные данные</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4.Охрана жизни и здоровья детей (показатель заболеваемости)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10</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color w:val="000000"/>
                <w:sz w:val="20"/>
                <w:szCs w:val="20"/>
              </w:rPr>
            </w:pPr>
            <w:r w:rsidRPr="00757B11">
              <w:rPr>
                <w:rFonts w:eastAsia="Calibri"/>
                <w:color w:val="000000"/>
                <w:sz w:val="20"/>
                <w:szCs w:val="20"/>
              </w:rPr>
              <w:t>1, 5 дней – 5</w:t>
            </w:r>
          </w:p>
          <w:p w:rsidR="00585011" w:rsidRPr="00757B11" w:rsidRDefault="00585011" w:rsidP="00711DD5">
            <w:pPr>
              <w:rPr>
                <w:rFonts w:eastAsia="Calibri"/>
                <w:sz w:val="20"/>
                <w:szCs w:val="20"/>
              </w:rPr>
            </w:pPr>
            <w:r w:rsidRPr="00757B11">
              <w:rPr>
                <w:rFonts w:eastAsia="Calibri"/>
                <w:color w:val="000000"/>
                <w:sz w:val="20"/>
                <w:szCs w:val="20"/>
              </w:rPr>
              <w:t>1.5-1.7 дней – 4 и т.д.</w:t>
            </w:r>
            <w:r w:rsidRPr="00757B11">
              <w:rPr>
                <w:rFonts w:eastAsia="Calibri"/>
                <w:sz w:val="20"/>
                <w:szCs w:val="20"/>
              </w:rPr>
              <w:t xml:space="preserve"> Выше 2-0</w:t>
            </w:r>
          </w:p>
          <w:p w:rsidR="00585011" w:rsidRPr="00757B11" w:rsidRDefault="00585011" w:rsidP="00711DD5">
            <w:pPr>
              <w:rPr>
                <w:rFonts w:eastAsia="Calibri"/>
                <w:b/>
                <w:color w:val="000000"/>
                <w:sz w:val="20"/>
                <w:szCs w:val="20"/>
              </w:rPr>
            </w:pPr>
            <w:r w:rsidRPr="00757B11">
              <w:rPr>
                <w:rFonts w:eastAsia="Calibri"/>
                <w:b/>
                <w:color w:val="000000"/>
                <w:sz w:val="20"/>
                <w:szCs w:val="20"/>
              </w:rPr>
              <w:t>Табеля посещаемости</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color w:val="000000"/>
                <w:sz w:val="20"/>
                <w:szCs w:val="20"/>
              </w:rPr>
            </w:pPr>
          </w:p>
        </w:tc>
        <w:tc>
          <w:tcPr>
            <w:tcW w:w="1843" w:type="dxa"/>
          </w:tcPr>
          <w:p w:rsidR="00585011" w:rsidRPr="00757B11" w:rsidRDefault="00585011" w:rsidP="00711DD5">
            <w:pPr>
              <w:rPr>
                <w:rFonts w:eastAsia="Calibri"/>
                <w:color w:val="000000"/>
                <w:sz w:val="20"/>
                <w:szCs w:val="20"/>
              </w:rPr>
            </w:pPr>
            <w:r w:rsidRPr="00757B11">
              <w:rPr>
                <w:rFonts w:eastAsia="Calibri"/>
                <w:color w:val="000000"/>
                <w:sz w:val="20"/>
                <w:szCs w:val="20"/>
              </w:rPr>
              <w:t>5.Охват воспитанников закаливающими мероприятиями</w:t>
            </w:r>
          </w:p>
        </w:tc>
        <w:tc>
          <w:tcPr>
            <w:tcW w:w="709" w:type="dxa"/>
          </w:tcPr>
          <w:p w:rsidR="00585011" w:rsidRPr="00757B11" w:rsidRDefault="00585011" w:rsidP="00711DD5">
            <w:pPr>
              <w:jc w:val="center"/>
              <w:rPr>
                <w:rFonts w:eastAsia="Calibri"/>
                <w:sz w:val="20"/>
                <w:szCs w:val="20"/>
              </w:rPr>
            </w:pPr>
            <w:r w:rsidRPr="00757B11">
              <w:rPr>
                <w:rFonts w:eastAsia="Calibri"/>
                <w:sz w:val="20"/>
                <w:szCs w:val="20"/>
              </w:rPr>
              <w:t>%</w:t>
            </w:r>
          </w:p>
        </w:tc>
        <w:tc>
          <w:tcPr>
            <w:tcW w:w="992" w:type="dxa"/>
          </w:tcPr>
          <w:p w:rsidR="00585011" w:rsidRPr="00757B11" w:rsidRDefault="00585011" w:rsidP="00711DD5">
            <w:pPr>
              <w:jc w:val="center"/>
              <w:rPr>
                <w:rFonts w:eastAsia="Calibri"/>
                <w:sz w:val="20"/>
                <w:szCs w:val="20"/>
              </w:rPr>
            </w:pPr>
            <w:r w:rsidRPr="00757B11">
              <w:rPr>
                <w:rFonts w:eastAsia="Calibri"/>
                <w:sz w:val="20"/>
                <w:szCs w:val="20"/>
              </w:rPr>
              <w:t>5</w:t>
            </w:r>
          </w:p>
        </w:tc>
        <w:tc>
          <w:tcPr>
            <w:tcW w:w="851"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992"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3090" w:type="dxa"/>
          </w:tcPr>
          <w:p w:rsidR="00585011" w:rsidRPr="00757B11" w:rsidRDefault="00585011" w:rsidP="00711DD5">
            <w:pPr>
              <w:rPr>
                <w:rFonts w:eastAsia="Calibri"/>
                <w:sz w:val="20"/>
                <w:szCs w:val="20"/>
              </w:rPr>
            </w:pPr>
            <w:r w:rsidRPr="00757B11">
              <w:rPr>
                <w:rFonts w:eastAsia="Calibri"/>
                <w:sz w:val="20"/>
                <w:szCs w:val="20"/>
              </w:rPr>
              <w:t>(В/А)*100%,  А –  количество проведенных закаливающих процедур, В – на количество закаливающих процедур по плану</w:t>
            </w:r>
          </w:p>
          <w:p w:rsidR="00585011" w:rsidRPr="00757B11" w:rsidRDefault="00585011" w:rsidP="00711DD5">
            <w:pPr>
              <w:rPr>
                <w:rFonts w:eastAsia="Calibri"/>
                <w:b/>
                <w:color w:val="000000"/>
                <w:sz w:val="20"/>
                <w:szCs w:val="20"/>
              </w:rPr>
            </w:pPr>
            <w:r w:rsidRPr="00757B11">
              <w:rPr>
                <w:rFonts w:eastAsia="Calibri"/>
                <w:b/>
                <w:color w:val="000000"/>
                <w:sz w:val="20"/>
                <w:szCs w:val="20"/>
              </w:rPr>
              <w:t>План закаливающих мероприятий</w:t>
            </w:r>
          </w:p>
        </w:tc>
      </w:tr>
      <w:tr w:rsidR="00585011" w:rsidRPr="00757B11" w:rsidTr="00711DD5">
        <w:tc>
          <w:tcPr>
            <w:tcW w:w="425" w:type="dxa"/>
          </w:tcPr>
          <w:p w:rsidR="00585011" w:rsidRPr="00757B11" w:rsidRDefault="00585011" w:rsidP="00711DD5">
            <w:pPr>
              <w:rPr>
                <w:rFonts w:eastAsia="Calibri"/>
                <w:sz w:val="20"/>
                <w:szCs w:val="20"/>
              </w:rPr>
            </w:pPr>
          </w:p>
        </w:tc>
        <w:tc>
          <w:tcPr>
            <w:tcW w:w="1389"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843" w:type="dxa"/>
          </w:tcPr>
          <w:p w:rsidR="00585011" w:rsidRPr="00757B11" w:rsidRDefault="00585011" w:rsidP="00711DD5">
            <w:pPr>
              <w:rPr>
                <w:rFonts w:eastAsia="Calibri"/>
                <w:b/>
                <w:color w:val="000000"/>
                <w:sz w:val="20"/>
                <w:szCs w:val="20"/>
              </w:rPr>
            </w:pPr>
          </w:p>
        </w:tc>
        <w:tc>
          <w:tcPr>
            <w:tcW w:w="709"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40</w:t>
            </w:r>
          </w:p>
        </w:tc>
        <w:tc>
          <w:tcPr>
            <w:tcW w:w="851" w:type="dxa"/>
          </w:tcPr>
          <w:p w:rsidR="00585011" w:rsidRPr="00757B11" w:rsidRDefault="00585011" w:rsidP="00711DD5">
            <w:pPr>
              <w:rPr>
                <w:rFonts w:eastAsia="Calibri"/>
                <w:b/>
                <w:sz w:val="20"/>
                <w:szCs w:val="20"/>
              </w:rPr>
            </w:pPr>
          </w:p>
        </w:tc>
        <w:tc>
          <w:tcPr>
            <w:tcW w:w="992" w:type="dxa"/>
          </w:tcPr>
          <w:p w:rsidR="00585011" w:rsidRPr="00757B11" w:rsidRDefault="00585011" w:rsidP="00711DD5">
            <w:pPr>
              <w:rPr>
                <w:rFonts w:eastAsia="Calibri"/>
                <w:color w:val="000000"/>
                <w:sz w:val="20"/>
                <w:szCs w:val="20"/>
              </w:rPr>
            </w:pPr>
          </w:p>
        </w:tc>
        <w:tc>
          <w:tcPr>
            <w:tcW w:w="3090" w:type="dxa"/>
          </w:tcPr>
          <w:p w:rsidR="00585011" w:rsidRPr="00757B11" w:rsidRDefault="00585011" w:rsidP="00711DD5">
            <w:pPr>
              <w:rPr>
                <w:rFonts w:eastAsia="Calibri"/>
                <w:sz w:val="20"/>
                <w:szCs w:val="20"/>
              </w:rPr>
            </w:pPr>
          </w:p>
        </w:tc>
      </w:tr>
    </w:tbl>
    <w:p w:rsidR="00585011" w:rsidRPr="00757B11" w:rsidRDefault="00585011" w:rsidP="00585011">
      <w:pPr>
        <w:shd w:val="clear" w:color="auto" w:fill="FFFFFF"/>
        <w:autoSpaceDE w:val="0"/>
        <w:autoSpaceDN w:val="0"/>
        <w:adjustRightInd w:val="0"/>
        <w:spacing w:line="259" w:lineRule="auto"/>
        <w:jc w:val="center"/>
        <w:rPr>
          <w:rFonts w:eastAsia="Calibri"/>
          <w:b/>
          <w:color w:val="000000"/>
          <w:sz w:val="22"/>
        </w:rPr>
      </w:pPr>
      <w:r w:rsidRPr="00757B11">
        <w:rPr>
          <w:rFonts w:eastAsia="Calibri"/>
          <w:b/>
          <w:color w:val="000000"/>
          <w:sz w:val="22"/>
        </w:rPr>
        <w:t>Бланк оценки качества выполняемых работ старшего воспитателя</w:t>
      </w:r>
    </w:p>
    <w:p w:rsidR="00585011" w:rsidRPr="00757B11" w:rsidRDefault="00585011" w:rsidP="00585011">
      <w:pPr>
        <w:shd w:val="clear" w:color="auto" w:fill="FFFFFF"/>
        <w:autoSpaceDE w:val="0"/>
        <w:autoSpaceDN w:val="0"/>
        <w:adjustRightInd w:val="0"/>
        <w:spacing w:line="259" w:lineRule="auto"/>
        <w:jc w:val="center"/>
        <w:rPr>
          <w:rFonts w:eastAsia="Calibri"/>
          <w:b/>
          <w:color w:val="000000"/>
          <w:sz w:val="22"/>
        </w:rPr>
      </w:pPr>
      <w:r w:rsidRPr="00757B11">
        <w:rPr>
          <w:rFonts w:eastAsia="Calibri"/>
          <w:b/>
          <w:color w:val="000000"/>
          <w:sz w:val="22"/>
        </w:rPr>
        <w:t xml:space="preserve">ФИО ___________________________________     ________ квартал 20__г. </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1491"/>
        <w:gridCol w:w="1275"/>
        <w:gridCol w:w="1134"/>
        <w:gridCol w:w="2523"/>
        <w:gridCol w:w="1276"/>
        <w:gridCol w:w="992"/>
        <w:gridCol w:w="993"/>
      </w:tblGrid>
      <w:tr w:rsidR="00585011" w:rsidRPr="00757B11" w:rsidTr="00711DD5">
        <w:trPr>
          <w:trHeight w:val="1341"/>
        </w:trPr>
        <w:tc>
          <w:tcPr>
            <w:tcW w:w="631"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91"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75" w:type="dxa"/>
          </w:tcPr>
          <w:p w:rsidR="00585011" w:rsidRPr="00757B11" w:rsidRDefault="00585011" w:rsidP="00711DD5">
            <w:pPr>
              <w:jc w:val="center"/>
              <w:rPr>
                <w:rFonts w:eastAsia="Calibri"/>
                <w:b/>
                <w:sz w:val="20"/>
                <w:szCs w:val="20"/>
              </w:rPr>
            </w:pPr>
            <w:r w:rsidRPr="00757B11">
              <w:rPr>
                <w:rFonts w:eastAsia="Calibri"/>
                <w:b/>
                <w:sz w:val="20"/>
                <w:szCs w:val="20"/>
              </w:rPr>
              <w:t>Диапазонкритерия, максимальное значение</w:t>
            </w:r>
          </w:p>
        </w:tc>
        <w:tc>
          <w:tcPr>
            <w:tcW w:w="1134"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23" w:type="dxa"/>
          </w:tcPr>
          <w:p w:rsidR="00585011" w:rsidRPr="00757B11" w:rsidRDefault="00585011" w:rsidP="00711DD5">
            <w:pPr>
              <w:jc w:val="center"/>
              <w:rPr>
                <w:rFonts w:eastAsia="Calibri"/>
                <w:b/>
                <w:color w:val="000000"/>
                <w:sz w:val="20"/>
                <w:szCs w:val="20"/>
              </w:rPr>
            </w:pPr>
            <w:r w:rsidRPr="00757B11">
              <w:rPr>
                <w:rFonts w:eastAsia="Calibri"/>
                <w:b/>
                <w:color w:val="000000"/>
                <w:sz w:val="20"/>
                <w:szCs w:val="20"/>
              </w:rPr>
              <w:t>Формула для исчисления</w:t>
            </w:r>
          </w:p>
        </w:tc>
        <w:tc>
          <w:tcPr>
            <w:tcW w:w="1276" w:type="dxa"/>
          </w:tcPr>
          <w:p w:rsidR="00585011" w:rsidRPr="00757B11" w:rsidRDefault="00585011" w:rsidP="00711DD5">
            <w:pPr>
              <w:jc w:val="center"/>
              <w:rPr>
                <w:rFonts w:eastAsia="Calibri"/>
                <w:b/>
                <w:color w:val="000000"/>
                <w:sz w:val="20"/>
                <w:szCs w:val="20"/>
              </w:rPr>
            </w:pPr>
            <w:r w:rsidRPr="00757B11">
              <w:rPr>
                <w:rFonts w:eastAsia="Calibri"/>
                <w:b/>
                <w:color w:val="000000"/>
                <w:sz w:val="20"/>
                <w:szCs w:val="20"/>
              </w:rPr>
              <w:t>Основание</w:t>
            </w: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Фактическоезначение</w:t>
            </w:r>
          </w:p>
        </w:tc>
        <w:tc>
          <w:tcPr>
            <w:tcW w:w="993"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1</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Организация работы методического кабинета</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4-6</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Годовая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Наличие годового плана – 2</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Наличие стендовметодической работы – 2</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Наличие справки по итогам готовности кабинета к началу учебного года - 2</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Акт готовности ДОУ к новому учебному году</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2</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Создание условий для воспитания и обучения на родном татарском языке</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Охват:</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Более 70% - 10,</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от 60%-69% - 5</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Ниже 60% - 0</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Отчетные данные 85-К, форма 40</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3</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Уровень исполнительской дисциплины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Наличие методической документации:</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Обр.программа- 1</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Годовой план – 1</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Календарный план – 1</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Материалы контроля – 1</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Своевременная подготовка отчетов – 1</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Журнал оперативного контроля</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4</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Доля педагогических кадров с высшей и первой квалификационной категорией</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Годовая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Сумма педагогов с высшей и 1 категорией к общему числу педагогов</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50% - 10,</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40%-49% - 9 и т.д.</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Аттестационные листы</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5</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Доля участия педагогическо</w:t>
            </w:r>
            <w:r w:rsidRPr="00757B11">
              <w:rPr>
                <w:rFonts w:eastAsia="Calibri"/>
                <w:color w:val="000000"/>
                <w:sz w:val="20"/>
                <w:szCs w:val="20"/>
              </w:rPr>
              <w:lastRenderedPageBreak/>
              <w:t>го коллектива в конкурсном движении – наличие призовых мест</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lastRenderedPageBreak/>
              <w:t>0-6</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 xml:space="preserve">(А/В)*100%, А – количество конкурсов, где </w:t>
            </w:r>
            <w:r w:rsidRPr="00757B11">
              <w:rPr>
                <w:rFonts w:eastAsia="Calibri"/>
                <w:color w:val="000000"/>
                <w:sz w:val="20"/>
                <w:szCs w:val="20"/>
              </w:rPr>
              <w:lastRenderedPageBreak/>
              <w:t>коллектив принял участие, В – количество объявленных конкурсов</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90% - 6.</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80%-89% - 5 и т.д.</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lastRenderedPageBreak/>
              <w:t>Приказы</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6</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Охват детей ДПОУ</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(А/В)*100%, А – число детей, получающих ДПОУ, В - общее кол-во детей.</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90% - 10.</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80% -89% - 9 и т.д.</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Приказ, договора.</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7</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Доля положительных отзывов о деятельности ДОУ со стороны родителей</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Полугодовая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(А/В)*100%, А – число положительных отзывов, В – число родителей принявших участие в анкетировании</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90% - 5,</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70%-89% - 4,</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50%-69% - 3</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Менее 50% - 0</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Итоговый лист анкетирования</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r w:rsidRPr="00757B11">
              <w:rPr>
                <w:rFonts w:eastAsia="Calibri"/>
                <w:sz w:val="20"/>
                <w:szCs w:val="20"/>
              </w:rPr>
              <w:t>8</w:t>
            </w:r>
          </w:p>
        </w:tc>
        <w:tc>
          <w:tcPr>
            <w:tcW w:w="1491" w:type="dxa"/>
          </w:tcPr>
          <w:p w:rsidR="00585011" w:rsidRPr="00757B11" w:rsidRDefault="00585011" w:rsidP="00711DD5">
            <w:pPr>
              <w:rPr>
                <w:rFonts w:eastAsia="Calibri"/>
                <w:color w:val="000000"/>
                <w:sz w:val="20"/>
                <w:szCs w:val="20"/>
              </w:rPr>
            </w:pPr>
            <w:r w:rsidRPr="00757B11">
              <w:rPr>
                <w:rFonts w:eastAsia="Calibri"/>
                <w:color w:val="000000"/>
                <w:sz w:val="20"/>
                <w:szCs w:val="20"/>
              </w:rPr>
              <w:t>Распространение передового педагогического опыта</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0-8</w:t>
            </w:r>
          </w:p>
        </w:tc>
        <w:tc>
          <w:tcPr>
            <w:tcW w:w="1134"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Квартальная</w:t>
            </w:r>
          </w:p>
        </w:tc>
        <w:tc>
          <w:tcPr>
            <w:tcW w:w="2523"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(А/В)*100%, А – кол-во проведенных мероприятий, В – кол-во запланированных мероприятий</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100% - 8,</w:t>
            </w:r>
          </w:p>
          <w:p w:rsidR="00585011" w:rsidRPr="00757B11" w:rsidRDefault="00585011" w:rsidP="00711DD5">
            <w:pPr>
              <w:jc w:val="center"/>
              <w:rPr>
                <w:rFonts w:eastAsia="Calibri"/>
                <w:color w:val="000000"/>
                <w:sz w:val="20"/>
                <w:szCs w:val="20"/>
              </w:rPr>
            </w:pPr>
            <w:r w:rsidRPr="00757B11">
              <w:rPr>
                <w:rFonts w:eastAsia="Calibri"/>
                <w:color w:val="000000"/>
                <w:sz w:val="20"/>
                <w:szCs w:val="20"/>
              </w:rPr>
              <w:t>90%-99% - 7 и т.д.</w:t>
            </w:r>
          </w:p>
        </w:tc>
        <w:tc>
          <w:tcPr>
            <w:tcW w:w="1276" w:type="dxa"/>
          </w:tcPr>
          <w:p w:rsidR="00585011" w:rsidRPr="00757B11" w:rsidRDefault="00585011" w:rsidP="00711DD5">
            <w:pPr>
              <w:jc w:val="center"/>
              <w:rPr>
                <w:rFonts w:eastAsia="Calibri"/>
                <w:color w:val="000000"/>
                <w:sz w:val="20"/>
                <w:szCs w:val="20"/>
              </w:rPr>
            </w:pPr>
            <w:r w:rsidRPr="00757B11">
              <w:rPr>
                <w:rFonts w:eastAsia="Calibri"/>
                <w:color w:val="000000"/>
                <w:sz w:val="20"/>
                <w:szCs w:val="20"/>
              </w:rPr>
              <w:t>Годовой план, программки, публикации и пр.</w:t>
            </w: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r w:rsidR="00585011" w:rsidRPr="00757B11" w:rsidTr="00711DD5">
        <w:tc>
          <w:tcPr>
            <w:tcW w:w="631" w:type="dxa"/>
          </w:tcPr>
          <w:p w:rsidR="00585011" w:rsidRPr="00757B11" w:rsidRDefault="00585011" w:rsidP="00711DD5">
            <w:pPr>
              <w:rPr>
                <w:rFonts w:eastAsia="Calibri"/>
                <w:sz w:val="20"/>
                <w:szCs w:val="20"/>
              </w:rPr>
            </w:pPr>
          </w:p>
        </w:tc>
        <w:tc>
          <w:tcPr>
            <w:tcW w:w="1491" w:type="dxa"/>
          </w:tcPr>
          <w:p w:rsidR="00585011" w:rsidRPr="00757B11" w:rsidRDefault="00585011" w:rsidP="00711DD5">
            <w:pPr>
              <w:rPr>
                <w:rFonts w:eastAsia="Calibri"/>
                <w:b/>
                <w:color w:val="000000"/>
                <w:sz w:val="20"/>
                <w:szCs w:val="20"/>
              </w:rPr>
            </w:pPr>
            <w:r w:rsidRPr="00757B11">
              <w:rPr>
                <w:rFonts w:eastAsia="Calibri"/>
                <w:b/>
                <w:color w:val="000000"/>
                <w:sz w:val="20"/>
                <w:szCs w:val="20"/>
              </w:rPr>
              <w:t>ИТОГО</w:t>
            </w:r>
          </w:p>
        </w:tc>
        <w:tc>
          <w:tcPr>
            <w:tcW w:w="1275" w:type="dxa"/>
          </w:tcPr>
          <w:p w:rsidR="00585011" w:rsidRPr="00757B11" w:rsidRDefault="00585011" w:rsidP="00711DD5">
            <w:pPr>
              <w:jc w:val="center"/>
              <w:rPr>
                <w:rFonts w:eastAsia="Calibri"/>
                <w:b/>
                <w:sz w:val="20"/>
                <w:szCs w:val="20"/>
              </w:rPr>
            </w:pPr>
            <w:r w:rsidRPr="00757B11">
              <w:rPr>
                <w:rFonts w:eastAsia="Calibri"/>
                <w:b/>
                <w:sz w:val="20"/>
                <w:szCs w:val="20"/>
              </w:rPr>
              <w:t>60</w:t>
            </w:r>
          </w:p>
        </w:tc>
        <w:tc>
          <w:tcPr>
            <w:tcW w:w="1134" w:type="dxa"/>
          </w:tcPr>
          <w:p w:rsidR="00585011" w:rsidRPr="00757B11" w:rsidRDefault="00585011" w:rsidP="00711DD5">
            <w:pPr>
              <w:rPr>
                <w:rFonts w:eastAsia="Calibri"/>
                <w:color w:val="000000"/>
                <w:sz w:val="20"/>
                <w:szCs w:val="20"/>
              </w:rPr>
            </w:pPr>
          </w:p>
        </w:tc>
        <w:tc>
          <w:tcPr>
            <w:tcW w:w="2523" w:type="dxa"/>
          </w:tcPr>
          <w:p w:rsidR="00585011" w:rsidRPr="00757B11" w:rsidRDefault="00585011" w:rsidP="00711DD5">
            <w:pPr>
              <w:rPr>
                <w:rFonts w:eastAsia="Calibri"/>
                <w:color w:val="000000"/>
                <w:sz w:val="20"/>
                <w:szCs w:val="20"/>
              </w:rPr>
            </w:pPr>
          </w:p>
        </w:tc>
        <w:tc>
          <w:tcPr>
            <w:tcW w:w="1276" w:type="dxa"/>
          </w:tcPr>
          <w:p w:rsidR="00585011" w:rsidRPr="00757B11" w:rsidRDefault="00585011" w:rsidP="00711DD5">
            <w:pPr>
              <w:rPr>
                <w:rFonts w:eastAsia="Calibri"/>
                <w:color w:val="000000"/>
                <w:sz w:val="20"/>
                <w:szCs w:val="20"/>
              </w:rPr>
            </w:pPr>
          </w:p>
        </w:tc>
        <w:tc>
          <w:tcPr>
            <w:tcW w:w="992" w:type="dxa"/>
          </w:tcPr>
          <w:p w:rsidR="00585011" w:rsidRPr="00757B11" w:rsidRDefault="00585011" w:rsidP="00711DD5">
            <w:pPr>
              <w:rPr>
                <w:rFonts w:eastAsia="Calibri"/>
                <w:sz w:val="20"/>
                <w:szCs w:val="20"/>
              </w:rPr>
            </w:pPr>
          </w:p>
        </w:tc>
        <w:tc>
          <w:tcPr>
            <w:tcW w:w="993" w:type="dxa"/>
          </w:tcPr>
          <w:p w:rsidR="00585011" w:rsidRPr="00757B11" w:rsidRDefault="00585011" w:rsidP="00711DD5">
            <w:pPr>
              <w:rPr>
                <w:rFonts w:eastAsia="Calibri"/>
                <w:sz w:val="20"/>
                <w:szCs w:val="20"/>
              </w:rPr>
            </w:pPr>
          </w:p>
        </w:tc>
      </w:tr>
    </w:tbl>
    <w:p w:rsidR="00585011" w:rsidRPr="00757B11" w:rsidRDefault="00585011" w:rsidP="00585011">
      <w:pPr>
        <w:rPr>
          <w:rFonts w:eastAsia="Calibri"/>
          <w:color w:val="000000"/>
          <w:sz w:val="20"/>
          <w:szCs w:val="20"/>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воспитателя по обучению татарскому языку</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20___г.</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309"/>
        <w:gridCol w:w="1134"/>
        <w:gridCol w:w="2523"/>
        <w:gridCol w:w="1219"/>
        <w:gridCol w:w="992"/>
        <w:gridCol w:w="1071"/>
      </w:tblGrid>
      <w:tr w:rsidR="00585011" w:rsidRPr="00757B11" w:rsidTr="00711DD5">
        <w:tc>
          <w:tcPr>
            <w:tcW w:w="648"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40"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309"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34"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23"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219"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92"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71"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1</w:t>
            </w:r>
          </w:p>
        </w:tc>
        <w:tc>
          <w:tcPr>
            <w:tcW w:w="1440" w:type="dxa"/>
          </w:tcPr>
          <w:p w:rsidR="00585011" w:rsidRPr="00757B11" w:rsidRDefault="00585011" w:rsidP="00711DD5">
            <w:pPr>
              <w:rPr>
                <w:rFonts w:eastAsia="Calibri"/>
                <w:sz w:val="20"/>
                <w:szCs w:val="20"/>
              </w:rPr>
            </w:pPr>
            <w:r w:rsidRPr="00757B11">
              <w:rPr>
                <w:rFonts w:eastAsia="Calibri"/>
                <w:sz w:val="20"/>
                <w:szCs w:val="20"/>
              </w:rPr>
              <w:t>Качество реализации программы, промежуточные результаты освоения программы</w:t>
            </w:r>
          </w:p>
        </w:tc>
        <w:tc>
          <w:tcPr>
            <w:tcW w:w="1309"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освоивших программу в отчетный период, В – общее кол-во детей в ДОУ</w:t>
            </w:r>
          </w:p>
          <w:p w:rsidR="00585011" w:rsidRPr="00757B11" w:rsidRDefault="00585011" w:rsidP="00711DD5">
            <w:pPr>
              <w:jc w:val="center"/>
              <w:rPr>
                <w:rFonts w:eastAsia="Calibri"/>
                <w:sz w:val="20"/>
                <w:szCs w:val="20"/>
              </w:rPr>
            </w:pPr>
            <w:r w:rsidRPr="00757B11">
              <w:rPr>
                <w:rFonts w:eastAsia="Calibri"/>
                <w:sz w:val="20"/>
                <w:szCs w:val="20"/>
              </w:rPr>
              <w:t>80% и более – 10, 70%-79% - 5</w:t>
            </w:r>
          </w:p>
          <w:p w:rsidR="00585011" w:rsidRPr="00757B11" w:rsidRDefault="00585011" w:rsidP="00711DD5">
            <w:pPr>
              <w:jc w:val="center"/>
              <w:rPr>
                <w:rFonts w:eastAsia="Calibri"/>
                <w:sz w:val="20"/>
                <w:szCs w:val="20"/>
              </w:rPr>
            </w:pPr>
            <w:r w:rsidRPr="00757B11">
              <w:rPr>
                <w:rFonts w:eastAsia="Calibri"/>
                <w:sz w:val="20"/>
                <w:szCs w:val="20"/>
              </w:rPr>
              <w:t>Менее 60%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Справка по результатам диагностики</w:t>
            </w: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2</w:t>
            </w:r>
          </w:p>
        </w:tc>
        <w:tc>
          <w:tcPr>
            <w:tcW w:w="1440" w:type="dxa"/>
          </w:tcPr>
          <w:p w:rsidR="00585011" w:rsidRPr="00757B11" w:rsidRDefault="00585011" w:rsidP="00711DD5">
            <w:pPr>
              <w:rPr>
                <w:rFonts w:eastAsia="Calibri"/>
                <w:sz w:val="20"/>
                <w:szCs w:val="20"/>
              </w:rPr>
            </w:pPr>
            <w:r w:rsidRPr="00757B11">
              <w:rPr>
                <w:rFonts w:eastAsia="Calibri"/>
                <w:sz w:val="20"/>
                <w:szCs w:val="20"/>
              </w:rPr>
              <w:t>Пополнение материально-технической базы, способствующей обучению детей родному и татарскому языку</w:t>
            </w:r>
          </w:p>
        </w:tc>
        <w:tc>
          <w:tcPr>
            <w:tcW w:w="1309"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b/>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Отсутствие замечаний – 5</w:t>
            </w:r>
          </w:p>
          <w:p w:rsidR="00585011" w:rsidRPr="00757B11" w:rsidRDefault="00585011" w:rsidP="00711DD5">
            <w:pPr>
              <w:jc w:val="center"/>
              <w:rPr>
                <w:rFonts w:eastAsia="Calibri"/>
                <w:sz w:val="20"/>
                <w:szCs w:val="20"/>
              </w:rPr>
            </w:pPr>
          </w:p>
          <w:p w:rsidR="00585011" w:rsidRPr="00757B11" w:rsidRDefault="00585011" w:rsidP="00711DD5">
            <w:pPr>
              <w:jc w:val="center"/>
              <w:rPr>
                <w:rFonts w:eastAsia="Calibri"/>
                <w:sz w:val="20"/>
                <w:szCs w:val="20"/>
              </w:rPr>
            </w:pPr>
            <w:r w:rsidRPr="00757B11">
              <w:rPr>
                <w:rFonts w:eastAsia="Calibri"/>
                <w:sz w:val="20"/>
                <w:szCs w:val="20"/>
              </w:rPr>
              <w:t>Наличие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Информационная справка</w:t>
            </w: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3</w:t>
            </w:r>
          </w:p>
        </w:tc>
        <w:tc>
          <w:tcPr>
            <w:tcW w:w="1440" w:type="dxa"/>
          </w:tcPr>
          <w:p w:rsidR="00585011" w:rsidRPr="00757B11" w:rsidRDefault="00585011" w:rsidP="00711DD5">
            <w:pPr>
              <w:rPr>
                <w:rFonts w:eastAsia="Calibri"/>
                <w:sz w:val="20"/>
                <w:szCs w:val="20"/>
              </w:rPr>
            </w:pPr>
            <w:r w:rsidRPr="00757B11">
              <w:rPr>
                <w:rFonts w:eastAsia="Calibri"/>
                <w:sz w:val="20"/>
                <w:szCs w:val="20"/>
              </w:rPr>
              <w:t>Уровень овладения языковой подготовленности русскоязычны</w:t>
            </w:r>
            <w:r w:rsidRPr="00757B11">
              <w:rPr>
                <w:rFonts w:eastAsia="Calibri"/>
                <w:sz w:val="20"/>
                <w:szCs w:val="20"/>
              </w:rPr>
              <w:lastRenderedPageBreak/>
              <w:t>х воспитателей</w:t>
            </w:r>
          </w:p>
        </w:tc>
        <w:tc>
          <w:tcPr>
            <w:tcW w:w="1309" w:type="dxa"/>
          </w:tcPr>
          <w:p w:rsidR="00585011" w:rsidRPr="00757B11" w:rsidRDefault="00585011" w:rsidP="00711DD5">
            <w:pPr>
              <w:jc w:val="center"/>
              <w:rPr>
                <w:rFonts w:eastAsia="Calibri"/>
                <w:sz w:val="20"/>
                <w:szCs w:val="20"/>
              </w:rPr>
            </w:pPr>
            <w:r w:rsidRPr="00757B11">
              <w:rPr>
                <w:rFonts w:eastAsia="Calibri"/>
                <w:sz w:val="20"/>
                <w:szCs w:val="20"/>
              </w:rPr>
              <w:lastRenderedPageBreak/>
              <w:t>0-10</w:t>
            </w:r>
          </w:p>
        </w:tc>
        <w:tc>
          <w:tcPr>
            <w:tcW w:w="1134" w:type="dxa"/>
          </w:tcPr>
          <w:p w:rsidR="00585011" w:rsidRPr="00757B11" w:rsidRDefault="00585011" w:rsidP="00711DD5">
            <w:pPr>
              <w:jc w:val="center"/>
              <w:rPr>
                <w:rFonts w:eastAsia="Calibri"/>
                <w:b/>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русскоязычных педагогов с достаточным уровнем языковой подготовленности В – общее  число русскоязычных педагогов</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Справка по результатам тестовых ответов</w:t>
            </w: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4</w:t>
            </w:r>
          </w:p>
        </w:tc>
        <w:tc>
          <w:tcPr>
            <w:tcW w:w="1440" w:type="dxa"/>
          </w:tcPr>
          <w:p w:rsidR="00585011" w:rsidRPr="00757B11" w:rsidRDefault="00585011" w:rsidP="00711DD5">
            <w:pPr>
              <w:rPr>
                <w:rFonts w:eastAsia="Calibri"/>
                <w:sz w:val="20"/>
                <w:szCs w:val="20"/>
              </w:rPr>
            </w:pPr>
            <w:r w:rsidRPr="00757B11">
              <w:rPr>
                <w:rFonts w:eastAsia="Calibri"/>
                <w:sz w:val="20"/>
                <w:szCs w:val="20"/>
              </w:rPr>
              <w:t>Оказание ДПОУ</w:t>
            </w:r>
          </w:p>
        </w:tc>
        <w:tc>
          <w:tcPr>
            <w:tcW w:w="1309"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p w:rsidR="00585011" w:rsidRPr="00757B11" w:rsidRDefault="00585011" w:rsidP="00711DD5">
            <w:pPr>
              <w:jc w:val="center"/>
              <w:rPr>
                <w:rFonts w:eastAsia="Calibri"/>
                <w:b/>
                <w:sz w:val="20"/>
                <w:szCs w:val="20"/>
              </w:rPr>
            </w:pP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Является руководителем кружка -10, не является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Приказы Приказ, договора.</w:t>
            </w: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5</w:t>
            </w:r>
          </w:p>
        </w:tc>
        <w:tc>
          <w:tcPr>
            <w:tcW w:w="1440" w:type="dxa"/>
          </w:tcPr>
          <w:p w:rsidR="00585011" w:rsidRPr="00757B11" w:rsidRDefault="00585011" w:rsidP="00711DD5">
            <w:pPr>
              <w:rPr>
                <w:rFonts w:eastAsia="Calibri"/>
                <w:sz w:val="20"/>
                <w:szCs w:val="20"/>
              </w:rPr>
            </w:pPr>
            <w:r w:rsidRPr="00757B11">
              <w:rPr>
                <w:rFonts w:eastAsia="Calibri"/>
                <w:sz w:val="20"/>
                <w:szCs w:val="20"/>
              </w:rPr>
              <w:t>Работа с родителями по освоению УМК. Доля положительных отзывов родителями детей</w:t>
            </w:r>
          </w:p>
        </w:tc>
        <w:tc>
          <w:tcPr>
            <w:tcW w:w="1309"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положительных отзывов, В – число родителей принявших участие в анкетировании</w:t>
            </w:r>
          </w:p>
          <w:p w:rsidR="00585011" w:rsidRPr="00757B11" w:rsidRDefault="00585011" w:rsidP="00711DD5">
            <w:pPr>
              <w:jc w:val="center"/>
              <w:rPr>
                <w:rFonts w:eastAsia="Calibri"/>
                <w:sz w:val="20"/>
                <w:szCs w:val="20"/>
              </w:rPr>
            </w:pPr>
            <w:r w:rsidRPr="00757B11">
              <w:rPr>
                <w:rFonts w:eastAsia="Calibri"/>
                <w:sz w:val="20"/>
                <w:szCs w:val="20"/>
              </w:rPr>
              <w:t>90% и более – 5, 80%-90% - 4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Итоговый лист анкетирования. Журнал учета консультаций</w:t>
            </w: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r w:rsidR="00585011" w:rsidRPr="00757B11" w:rsidTr="00711DD5">
        <w:trPr>
          <w:trHeight w:val="1400"/>
        </w:trPr>
        <w:tc>
          <w:tcPr>
            <w:tcW w:w="648" w:type="dxa"/>
          </w:tcPr>
          <w:p w:rsidR="00585011" w:rsidRPr="00757B11" w:rsidRDefault="00585011" w:rsidP="00711DD5">
            <w:pPr>
              <w:rPr>
                <w:rFonts w:eastAsia="Calibri"/>
                <w:sz w:val="20"/>
                <w:szCs w:val="20"/>
              </w:rPr>
            </w:pPr>
            <w:r w:rsidRPr="00757B11">
              <w:rPr>
                <w:rFonts w:eastAsia="Calibri"/>
                <w:sz w:val="20"/>
                <w:szCs w:val="20"/>
              </w:rPr>
              <w:t>6</w:t>
            </w:r>
          </w:p>
        </w:tc>
        <w:tc>
          <w:tcPr>
            <w:tcW w:w="1440" w:type="dxa"/>
          </w:tcPr>
          <w:p w:rsidR="00585011" w:rsidRPr="00757B11" w:rsidRDefault="00585011" w:rsidP="00711DD5">
            <w:pPr>
              <w:rPr>
                <w:rFonts w:eastAsia="Calibri"/>
                <w:sz w:val="20"/>
                <w:szCs w:val="20"/>
              </w:rPr>
            </w:pPr>
            <w:r w:rsidRPr="00757B11">
              <w:rPr>
                <w:rFonts w:eastAsia="Calibri"/>
                <w:sz w:val="20"/>
                <w:szCs w:val="20"/>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309"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педагогом мероприятий, В – максимальное кол-во запланированных мероприятий</w:t>
            </w:r>
          </w:p>
          <w:p w:rsidR="00585011" w:rsidRPr="00757B11" w:rsidRDefault="00585011" w:rsidP="00711DD5">
            <w:pPr>
              <w:jc w:val="center"/>
              <w:rPr>
                <w:rFonts w:eastAsia="Calibri"/>
                <w:sz w:val="20"/>
                <w:szCs w:val="20"/>
              </w:rPr>
            </w:pPr>
            <w:r w:rsidRPr="00757B11">
              <w:rPr>
                <w:rFonts w:eastAsia="Calibri"/>
                <w:sz w:val="20"/>
                <w:szCs w:val="20"/>
              </w:rPr>
              <w:t>100% - 10,</w:t>
            </w:r>
          </w:p>
          <w:p w:rsidR="00585011" w:rsidRPr="00757B11" w:rsidRDefault="00585011" w:rsidP="00711DD5">
            <w:pPr>
              <w:jc w:val="center"/>
              <w:rPr>
                <w:rFonts w:eastAsia="Calibri"/>
                <w:sz w:val="20"/>
                <w:szCs w:val="20"/>
              </w:rPr>
            </w:pPr>
            <w:r w:rsidRPr="00757B11">
              <w:rPr>
                <w:rFonts w:eastAsia="Calibri"/>
                <w:sz w:val="20"/>
                <w:szCs w:val="20"/>
              </w:rPr>
              <w:t xml:space="preserve">65% - 7, </w:t>
            </w:r>
          </w:p>
          <w:p w:rsidR="00585011" w:rsidRPr="00757B11" w:rsidRDefault="00585011" w:rsidP="00711DD5">
            <w:pPr>
              <w:jc w:val="center"/>
              <w:rPr>
                <w:rFonts w:eastAsia="Calibri"/>
                <w:sz w:val="20"/>
                <w:szCs w:val="20"/>
              </w:rPr>
            </w:pPr>
            <w:r w:rsidRPr="00757B11">
              <w:rPr>
                <w:rFonts w:eastAsia="Calibri"/>
                <w:sz w:val="20"/>
                <w:szCs w:val="20"/>
              </w:rPr>
              <w:t>33%- 3,5,</w:t>
            </w:r>
          </w:p>
          <w:p w:rsidR="00585011" w:rsidRPr="00757B11" w:rsidRDefault="00585011" w:rsidP="00711DD5">
            <w:pPr>
              <w:jc w:val="center"/>
              <w:rPr>
                <w:rFonts w:eastAsia="Calibri"/>
                <w:sz w:val="20"/>
                <w:szCs w:val="20"/>
              </w:rPr>
            </w:pPr>
            <w:r w:rsidRPr="00757B11">
              <w:rPr>
                <w:rFonts w:eastAsia="Calibri"/>
                <w:sz w:val="20"/>
                <w:szCs w:val="20"/>
              </w:rPr>
              <w:t>менее33%-0 баллов</w:t>
            </w:r>
          </w:p>
          <w:p w:rsidR="00585011" w:rsidRPr="00757B11" w:rsidRDefault="00585011" w:rsidP="00711DD5">
            <w:pPr>
              <w:jc w:val="center"/>
              <w:rPr>
                <w:rFonts w:eastAsia="Calibri"/>
                <w:sz w:val="20"/>
                <w:szCs w:val="20"/>
              </w:rPr>
            </w:pP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План самообразования педагога, программки, публикации</w:t>
            </w: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7</w:t>
            </w:r>
          </w:p>
        </w:tc>
        <w:tc>
          <w:tcPr>
            <w:tcW w:w="1440" w:type="dxa"/>
          </w:tcPr>
          <w:p w:rsidR="00585011" w:rsidRPr="00757B11" w:rsidRDefault="00585011" w:rsidP="00711DD5">
            <w:pPr>
              <w:rPr>
                <w:rFonts w:eastAsia="Calibri"/>
                <w:sz w:val="20"/>
                <w:szCs w:val="20"/>
              </w:rPr>
            </w:pPr>
            <w:r w:rsidRPr="00757B11">
              <w:rPr>
                <w:rFonts w:eastAsia="Calibri"/>
                <w:sz w:val="20"/>
                <w:szCs w:val="20"/>
              </w:rPr>
              <w:t>Доля участи педагога и его воспитанников в конкурсном движении</w:t>
            </w:r>
          </w:p>
        </w:tc>
        <w:tc>
          <w:tcPr>
            <w:tcW w:w="1309"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конкурсов, в которых принял участие педагог, В – количество объявленных конкурсов</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Информационная справка</w:t>
            </w: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p>
        </w:tc>
        <w:tc>
          <w:tcPr>
            <w:tcW w:w="1440"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309" w:type="dxa"/>
          </w:tcPr>
          <w:p w:rsidR="00585011" w:rsidRPr="00757B11" w:rsidRDefault="00585011" w:rsidP="00711DD5">
            <w:pPr>
              <w:jc w:val="center"/>
              <w:rPr>
                <w:rFonts w:eastAsia="Calibri"/>
                <w:b/>
                <w:sz w:val="20"/>
                <w:szCs w:val="20"/>
              </w:rPr>
            </w:pPr>
            <w:r w:rsidRPr="00757B11">
              <w:rPr>
                <w:rFonts w:eastAsia="Calibri"/>
                <w:b/>
                <w:sz w:val="20"/>
                <w:szCs w:val="20"/>
              </w:rPr>
              <w:t>55</w:t>
            </w:r>
          </w:p>
        </w:tc>
        <w:tc>
          <w:tcPr>
            <w:tcW w:w="1134" w:type="dxa"/>
          </w:tcPr>
          <w:p w:rsidR="00585011" w:rsidRPr="00757B11" w:rsidRDefault="00585011" w:rsidP="00711DD5">
            <w:pPr>
              <w:rPr>
                <w:rFonts w:eastAsia="Calibri"/>
                <w:sz w:val="20"/>
                <w:szCs w:val="20"/>
              </w:rPr>
            </w:pPr>
          </w:p>
        </w:tc>
        <w:tc>
          <w:tcPr>
            <w:tcW w:w="2523" w:type="dxa"/>
          </w:tcPr>
          <w:p w:rsidR="00585011" w:rsidRPr="00757B11" w:rsidRDefault="00585011" w:rsidP="00711DD5">
            <w:pPr>
              <w:rPr>
                <w:rFonts w:eastAsia="Calibri"/>
                <w:sz w:val="20"/>
                <w:szCs w:val="20"/>
              </w:rPr>
            </w:pPr>
          </w:p>
        </w:tc>
        <w:tc>
          <w:tcPr>
            <w:tcW w:w="1219" w:type="dxa"/>
          </w:tcPr>
          <w:p w:rsidR="00585011" w:rsidRPr="00757B11" w:rsidRDefault="00585011" w:rsidP="00711DD5">
            <w:pPr>
              <w:rPr>
                <w:rFonts w:eastAsia="Calibri"/>
                <w:sz w:val="20"/>
                <w:szCs w:val="20"/>
              </w:rPr>
            </w:pPr>
          </w:p>
        </w:tc>
        <w:tc>
          <w:tcPr>
            <w:tcW w:w="992" w:type="dxa"/>
          </w:tcPr>
          <w:p w:rsidR="00585011" w:rsidRPr="00757B11" w:rsidRDefault="00585011" w:rsidP="00711DD5">
            <w:pPr>
              <w:rPr>
                <w:rFonts w:eastAsia="Calibri"/>
                <w:sz w:val="20"/>
                <w:szCs w:val="20"/>
              </w:rPr>
            </w:pPr>
          </w:p>
        </w:tc>
        <w:tc>
          <w:tcPr>
            <w:tcW w:w="1071" w:type="dxa"/>
          </w:tcPr>
          <w:p w:rsidR="00585011" w:rsidRPr="00757B11" w:rsidRDefault="00585011" w:rsidP="00711DD5">
            <w:pPr>
              <w:rPr>
                <w:rFonts w:eastAsia="Calibri"/>
                <w:sz w:val="20"/>
                <w:szCs w:val="20"/>
              </w:rPr>
            </w:pPr>
          </w:p>
        </w:tc>
      </w:tr>
    </w:tbl>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учителя-логопеда</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20____г.</w:t>
      </w:r>
    </w:p>
    <w:p w:rsidR="00585011" w:rsidRPr="00757B11" w:rsidRDefault="00585011" w:rsidP="00585011">
      <w:pPr>
        <w:rPr>
          <w:rFonts w:eastAsia="Calibri"/>
          <w:b/>
          <w:sz w:val="20"/>
          <w:szCs w:val="20"/>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585011" w:rsidRPr="00757B11" w:rsidTr="00711DD5">
        <w:tc>
          <w:tcPr>
            <w:tcW w:w="648"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40"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83"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23"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219"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69"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4"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1</w:t>
            </w:r>
          </w:p>
        </w:tc>
        <w:tc>
          <w:tcPr>
            <w:tcW w:w="1440" w:type="dxa"/>
          </w:tcPr>
          <w:p w:rsidR="00585011" w:rsidRPr="00757B11" w:rsidRDefault="00585011" w:rsidP="00711DD5">
            <w:pPr>
              <w:rPr>
                <w:rFonts w:eastAsia="Calibri"/>
                <w:sz w:val="20"/>
                <w:szCs w:val="20"/>
              </w:rPr>
            </w:pPr>
            <w:r w:rsidRPr="00757B11">
              <w:rPr>
                <w:rFonts w:eastAsia="Calibri"/>
                <w:sz w:val="20"/>
                <w:szCs w:val="20"/>
              </w:rPr>
              <w:t>Динамика результатов коррекционной работы</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исправленных нарушений, В – число выявленных нарушений</w:t>
            </w:r>
          </w:p>
          <w:p w:rsidR="00585011" w:rsidRPr="00757B11" w:rsidRDefault="00585011" w:rsidP="00711DD5">
            <w:pPr>
              <w:jc w:val="center"/>
              <w:rPr>
                <w:rFonts w:eastAsia="Calibri"/>
                <w:sz w:val="20"/>
                <w:szCs w:val="20"/>
              </w:rPr>
            </w:pPr>
            <w:r w:rsidRPr="00757B11">
              <w:rPr>
                <w:rFonts w:eastAsia="Calibri"/>
                <w:sz w:val="20"/>
                <w:szCs w:val="20"/>
              </w:rPr>
              <w:t>90% и более – 10, 80%-89% - 9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Протоколы, результаты диагностики</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2</w:t>
            </w:r>
          </w:p>
        </w:tc>
        <w:tc>
          <w:tcPr>
            <w:tcW w:w="1440" w:type="dxa"/>
          </w:tcPr>
          <w:p w:rsidR="00585011" w:rsidRPr="00757B11" w:rsidRDefault="00585011" w:rsidP="00711DD5">
            <w:pPr>
              <w:rPr>
                <w:rFonts w:eastAsia="Calibri"/>
                <w:sz w:val="20"/>
                <w:szCs w:val="20"/>
              </w:rPr>
            </w:pPr>
            <w:r w:rsidRPr="00757B11">
              <w:rPr>
                <w:rFonts w:eastAsia="Calibri"/>
                <w:sz w:val="20"/>
                <w:szCs w:val="20"/>
              </w:rPr>
              <w:t>Консультационная деятельность</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консультаций, В – кол-во запланированных консультаций</w:t>
            </w:r>
          </w:p>
          <w:p w:rsidR="00585011" w:rsidRPr="00757B11" w:rsidRDefault="00585011" w:rsidP="00711DD5">
            <w:pPr>
              <w:jc w:val="center"/>
              <w:rPr>
                <w:rFonts w:eastAsia="Calibri"/>
                <w:sz w:val="20"/>
                <w:szCs w:val="20"/>
              </w:rPr>
            </w:pPr>
            <w:r w:rsidRPr="00757B11">
              <w:rPr>
                <w:rFonts w:eastAsia="Calibri"/>
                <w:sz w:val="20"/>
                <w:szCs w:val="20"/>
              </w:rPr>
              <w:t>100% – 10, 90%-99% - 9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Журнал проведения консультаций</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3</w:t>
            </w:r>
          </w:p>
        </w:tc>
        <w:tc>
          <w:tcPr>
            <w:tcW w:w="1440" w:type="dxa"/>
            <w:vAlign w:val="center"/>
          </w:tcPr>
          <w:p w:rsidR="00585011" w:rsidRPr="00757B11" w:rsidRDefault="00585011" w:rsidP="00711DD5">
            <w:pPr>
              <w:rPr>
                <w:rFonts w:eastAsia="Calibri"/>
                <w:sz w:val="20"/>
                <w:szCs w:val="20"/>
              </w:rPr>
            </w:pPr>
            <w:r w:rsidRPr="00757B11">
              <w:rPr>
                <w:rFonts w:eastAsia="Calibri"/>
                <w:sz w:val="20"/>
                <w:szCs w:val="20"/>
              </w:rPr>
              <w:t xml:space="preserve">Методическая активность педагога, распространение передового </w:t>
            </w:r>
            <w:r w:rsidRPr="00757B11">
              <w:rPr>
                <w:rFonts w:eastAsia="Calibri"/>
                <w:sz w:val="20"/>
                <w:szCs w:val="20"/>
              </w:rPr>
              <w:lastRenderedPageBreak/>
              <w:t>педагогического опыта,  инновационной и опытно-экспериментальной работе</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lastRenderedPageBreak/>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мероприятий, В – число запланированных мероприятий</w:t>
            </w:r>
          </w:p>
          <w:p w:rsidR="00585011" w:rsidRPr="00757B11" w:rsidRDefault="00585011" w:rsidP="00711DD5">
            <w:pPr>
              <w:jc w:val="center"/>
              <w:rPr>
                <w:rFonts w:eastAsia="Calibri"/>
                <w:sz w:val="20"/>
                <w:szCs w:val="20"/>
              </w:rPr>
            </w:pPr>
            <w:r w:rsidRPr="00757B11">
              <w:rPr>
                <w:rFonts w:eastAsia="Calibri"/>
                <w:sz w:val="20"/>
                <w:szCs w:val="20"/>
              </w:rPr>
              <w:lastRenderedPageBreak/>
              <w:t>95% – 10, 80%-94% - 5, менее 80%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lastRenderedPageBreak/>
              <w:t xml:space="preserve">План самообразования, программки. </w:t>
            </w:r>
            <w:r w:rsidRPr="00757B11">
              <w:rPr>
                <w:rFonts w:eastAsia="Calibri"/>
                <w:sz w:val="20"/>
                <w:szCs w:val="20"/>
              </w:rPr>
              <w:lastRenderedPageBreak/>
              <w:t>публикации</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4</w:t>
            </w:r>
          </w:p>
        </w:tc>
        <w:tc>
          <w:tcPr>
            <w:tcW w:w="1440" w:type="dxa"/>
          </w:tcPr>
          <w:p w:rsidR="00585011" w:rsidRPr="00757B11" w:rsidRDefault="00585011" w:rsidP="00711DD5">
            <w:pPr>
              <w:rPr>
                <w:rFonts w:eastAsia="Calibri"/>
                <w:sz w:val="20"/>
                <w:szCs w:val="20"/>
              </w:rPr>
            </w:pPr>
            <w:r w:rsidRPr="00757B11">
              <w:rPr>
                <w:rFonts w:eastAsia="Calibri"/>
                <w:sz w:val="20"/>
                <w:szCs w:val="20"/>
              </w:rPr>
              <w:t>Эффективность работы с родителями по результатам анкетирования</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положительных отзывов от родителей, В – число родителей, принявших участие в анкетировании</w:t>
            </w:r>
          </w:p>
          <w:p w:rsidR="00585011" w:rsidRPr="00757B11" w:rsidRDefault="00585011" w:rsidP="00711DD5">
            <w:pPr>
              <w:jc w:val="center"/>
              <w:rPr>
                <w:rFonts w:eastAsia="Calibri"/>
                <w:sz w:val="20"/>
                <w:szCs w:val="20"/>
              </w:rPr>
            </w:pPr>
            <w:r w:rsidRPr="00757B11">
              <w:rPr>
                <w:rFonts w:eastAsia="Calibri"/>
                <w:sz w:val="20"/>
                <w:szCs w:val="20"/>
              </w:rPr>
              <w:t>90% и более – 10,</w:t>
            </w:r>
          </w:p>
          <w:p w:rsidR="00585011" w:rsidRPr="00757B11" w:rsidRDefault="00585011" w:rsidP="00711DD5">
            <w:pPr>
              <w:jc w:val="center"/>
              <w:rPr>
                <w:rFonts w:eastAsia="Calibri"/>
                <w:sz w:val="20"/>
                <w:szCs w:val="20"/>
              </w:rPr>
            </w:pPr>
            <w:r w:rsidRPr="00757B11">
              <w:rPr>
                <w:rFonts w:eastAsia="Calibri"/>
                <w:sz w:val="20"/>
                <w:szCs w:val="20"/>
              </w:rPr>
              <w:t>80%-89% - 9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Итоги анкетирования</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5</w:t>
            </w:r>
          </w:p>
        </w:tc>
        <w:tc>
          <w:tcPr>
            <w:tcW w:w="1440" w:type="dxa"/>
          </w:tcPr>
          <w:p w:rsidR="00585011" w:rsidRPr="00757B11" w:rsidRDefault="00585011" w:rsidP="00711DD5">
            <w:pPr>
              <w:rPr>
                <w:rFonts w:eastAsia="Calibri"/>
                <w:sz w:val="20"/>
                <w:szCs w:val="20"/>
              </w:rPr>
            </w:pPr>
            <w:r w:rsidRPr="00757B11">
              <w:rPr>
                <w:rFonts w:eastAsia="Calibri"/>
                <w:sz w:val="20"/>
                <w:szCs w:val="20"/>
              </w:rPr>
              <w:t>Оказание ДПОУ</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Является руководителем кружка</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Является руководителем кружка -10, не является -0.</w:t>
            </w:r>
          </w:p>
          <w:p w:rsidR="00585011" w:rsidRPr="00757B11" w:rsidRDefault="00585011" w:rsidP="00711DD5">
            <w:pPr>
              <w:jc w:val="center"/>
              <w:rPr>
                <w:rFonts w:eastAsia="Calibri"/>
                <w:sz w:val="20"/>
                <w:szCs w:val="20"/>
              </w:rPr>
            </w:pP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Приказ, договора</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6</w:t>
            </w:r>
          </w:p>
        </w:tc>
        <w:tc>
          <w:tcPr>
            <w:tcW w:w="1440" w:type="dxa"/>
            <w:vAlign w:val="center"/>
          </w:tcPr>
          <w:p w:rsidR="00585011" w:rsidRPr="00757B11" w:rsidRDefault="00585011" w:rsidP="00711DD5">
            <w:pPr>
              <w:rPr>
                <w:rFonts w:eastAsia="Calibri"/>
                <w:sz w:val="20"/>
                <w:szCs w:val="20"/>
              </w:rPr>
            </w:pPr>
            <w:r w:rsidRPr="00757B11">
              <w:rPr>
                <w:rFonts w:eastAsia="Calibri"/>
                <w:sz w:val="20"/>
                <w:szCs w:val="20"/>
              </w:rPr>
              <w:t>Внедрение инновационных педагогических технологий и авторских разработок</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Инновации – 5</w:t>
            </w:r>
          </w:p>
          <w:p w:rsidR="00585011" w:rsidRPr="00757B11" w:rsidRDefault="00585011" w:rsidP="00711DD5">
            <w:pPr>
              <w:jc w:val="center"/>
              <w:rPr>
                <w:rFonts w:eastAsia="Calibri"/>
                <w:sz w:val="20"/>
                <w:szCs w:val="20"/>
              </w:rPr>
            </w:pPr>
            <w:r w:rsidRPr="00757B11">
              <w:rPr>
                <w:rFonts w:eastAsia="Calibri"/>
                <w:sz w:val="20"/>
                <w:szCs w:val="20"/>
              </w:rPr>
              <w:t>Авторские разработки - 5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Наличие приказа по инновациям, диплома</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p>
        </w:tc>
        <w:tc>
          <w:tcPr>
            <w:tcW w:w="1440" w:type="dxa"/>
            <w:vAlign w:val="center"/>
          </w:tcPr>
          <w:p w:rsidR="00585011" w:rsidRPr="00757B11" w:rsidRDefault="00585011" w:rsidP="00711DD5">
            <w:pPr>
              <w:rPr>
                <w:rFonts w:eastAsia="Calibri"/>
                <w:b/>
                <w:sz w:val="20"/>
                <w:szCs w:val="20"/>
              </w:rPr>
            </w:pPr>
            <w:r w:rsidRPr="00757B11">
              <w:rPr>
                <w:rFonts w:eastAsia="Calibri"/>
                <w:b/>
                <w:sz w:val="20"/>
                <w:szCs w:val="20"/>
              </w:rPr>
              <w:t>ИТОГО</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60</w:t>
            </w:r>
          </w:p>
        </w:tc>
        <w:tc>
          <w:tcPr>
            <w:tcW w:w="1183" w:type="dxa"/>
          </w:tcPr>
          <w:p w:rsidR="00585011" w:rsidRPr="00757B11" w:rsidRDefault="00585011" w:rsidP="00711DD5">
            <w:pPr>
              <w:jc w:val="center"/>
              <w:rPr>
                <w:rFonts w:eastAsia="Calibri"/>
                <w:sz w:val="20"/>
                <w:szCs w:val="20"/>
              </w:rPr>
            </w:pPr>
          </w:p>
        </w:tc>
        <w:tc>
          <w:tcPr>
            <w:tcW w:w="2523" w:type="dxa"/>
          </w:tcPr>
          <w:p w:rsidR="00585011" w:rsidRPr="00757B11" w:rsidRDefault="00585011" w:rsidP="00711DD5">
            <w:pPr>
              <w:jc w:val="center"/>
              <w:rPr>
                <w:rFonts w:eastAsia="Calibri"/>
                <w:sz w:val="20"/>
                <w:szCs w:val="20"/>
              </w:rPr>
            </w:pPr>
          </w:p>
        </w:tc>
        <w:tc>
          <w:tcPr>
            <w:tcW w:w="1219" w:type="dxa"/>
          </w:tcPr>
          <w:p w:rsidR="00585011" w:rsidRPr="00757B11" w:rsidRDefault="00585011" w:rsidP="00711DD5">
            <w:pPr>
              <w:jc w:val="center"/>
              <w:rPr>
                <w:rFonts w:eastAsia="Calibri"/>
                <w:sz w:val="20"/>
                <w:szCs w:val="20"/>
              </w:rPr>
            </w:pP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bl>
    <w:p w:rsidR="00585011" w:rsidRPr="00757B11" w:rsidRDefault="00585011" w:rsidP="00585011">
      <w:pPr>
        <w:rPr>
          <w:rFonts w:eastAsia="Calibri"/>
          <w:b/>
          <w:sz w:val="20"/>
          <w:szCs w:val="20"/>
          <w:lang w:val="en-US"/>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музыкального руководителя</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20____г.</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585011" w:rsidRPr="00757B11" w:rsidTr="00711DD5">
        <w:tc>
          <w:tcPr>
            <w:tcW w:w="648"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40"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83"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23"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219"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69"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4"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1</w:t>
            </w:r>
          </w:p>
        </w:tc>
        <w:tc>
          <w:tcPr>
            <w:tcW w:w="1440" w:type="dxa"/>
          </w:tcPr>
          <w:p w:rsidR="00585011" w:rsidRPr="00757B11" w:rsidRDefault="00585011" w:rsidP="00711DD5">
            <w:pPr>
              <w:rPr>
                <w:rFonts w:eastAsia="Calibri"/>
                <w:sz w:val="20"/>
                <w:szCs w:val="20"/>
              </w:rPr>
            </w:pPr>
            <w:r w:rsidRPr="00757B11">
              <w:rPr>
                <w:rFonts w:eastAsia="Calibri"/>
                <w:sz w:val="20"/>
                <w:szCs w:val="20"/>
              </w:rPr>
              <w:t>Качество реализации программы, промежуточные результаты освоения программы</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освоивших программу в отчетный период, В – общее число детей</w:t>
            </w:r>
          </w:p>
          <w:p w:rsidR="00585011" w:rsidRPr="00757B11" w:rsidRDefault="00585011" w:rsidP="00711DD5">
            <w:pPr>
              <w:jc w:val="center"/>
              <w:rPr>
                <w:rFonts w:eastAsia="Calibri"/>
                <w:sz w:val="20"/>
                <w:szCs w:val="20"/>
              </w:rPr>
            </w:pPr>
            <w:r w:rsidRPr="00757B11">
              <w:rPr>
                <w:rFonts w:eastAsia="Calibri"/>
                <w:sz w:val="20"/>
                <w:szCs w:val="20"/>
              </w:rPr>
              <w:t>80% и более – 10, 70%-79% - 5,</w:t>
            </w:r>
          </w:p>
          <w:p w:rsidR="00585011" w:rsidRPr="00757B11" w:rsidRDefault="00585011" w:rsidP="00711DD5">
            <w:pPr>
              <w:jc w:val="center"/>
              <w:rPr>
                <w:rFonts w:eastAsia="Calibri"/>
                <w:sz w:val="20"/>
                <w:szCs w:val="20"/>
              </w:rPr>
            </w:pPr>
            <w:r w:rsidRPr="00757B11">
              <w:rPr>
                <w:rFonts w:eastAsia="Calibri"/>
                <w:sz w:val="20"/>
                <w:szCs w:val="20"/>
              </w:rPr>
              <w:t>60% - 69% - 3, менее 60%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Диагностические карты</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2</w:t>
            </w:r>
          </w:p>
        </w:tc>
        <w:tc>
          <w:tcPr>
            <w:tcW w:w="1440" w:type="dxa"/>
          </w:tcPr>
          <w:p w:rsidR="00585011" w:rsidRPr="00757B11" w:rsidRDefault="00585011" w:rsidP="00711DD5">
            <w:pPr>
              <w:rPr>
                <w:rFonts w:eastAsia="Calibri"/>
                <w:sz w:val="20"/>
                <w:szCs w:val="20"/>
              </w:rPr>
            </w:pPr>
            <w:r w:rsidRPr="00757B11">
              <w:rPr>
                <w:rFonts w:eastAsia="Calibri"/>
                <w:sz w:val="20"/>
                <w:szCs w:val="20"/>
              </w:rPr>
              <w:t>Создание и постоянное обновление развивающей среды в музыкальном зале</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4-8</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Есть обновления – 4</w:t>
            </w:r>
          </w:p>
          <w:p w:rsidR="00585011" w:rsidRPr="00757B11" w:rsidRDefault="00585011" w:rsidP="00711DD5">
            <w:pPr>
              <w:jc w:val="center"/>
              <w:rPr>
                <w:rFonts w:eastAsia="Calibri"/>
                <w:sz w:val="20"/>
                <w:szCs w:val="20"/>
              </w:rPr>
            </w:pPr>
            <w:r w:rsidRPr="00757B11">
              <w:rPr>
                <w:rFonts w:eastAsia="Calibri"/>
                <w:sz w:val="20"/>
                <w:szCs w:val="20"/>
              </w:rPr>
              <w:t>Отсутствие замечаний - 4</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Информационная справка</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3</w:t>
            </w:r>
          </w:p>
        </w:tc>
        <w:tc>
          <w:tcPr>
            <w:tcW w:w="1440" w:type="dxa"/>
          </w:tcPr>
          <w:p w:rsidR="00585011" w:rsidRPr="00757B11" w:rsidRDefault="00585011" w:rsidP="00711DD5">
            <w:pPr>
              <w:rPr>
                <w:rFonts w:eastAsia="Calibri"/>
                <w:sz w:val="20"/>
                <w:szCs w:val="20"/>
              </w:rPr>
            </w:pPr>
            <w:r w:rsidRPr="00757B11">
              <w:rPr>
                <w:rFonts w:eastAsia="Calibri"/>
                <w:sz w:val="20"/>
                <w:szCs w:val="20"/>
              </w:rPr>
              <w:t>Оказание ДПОУ</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Является руководителем кружка -10, не является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Приказ, договора</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4</w:t>
            </w:r>
          </w:p>
        </w:tc>
        <w:tc>
          <w:tcPr>
            <w:tcW w:w="1440" w:type="dxa"/>
          </w:tcPr>
          <w:p w:rsidR="00585011" w:rsidRPr="00757B11" w:rsidRDefault="00585011" w:rsidP="00711DD5">
            <w:pPr>
              <w:rPr>
                <w:rFonts w:eastAsia="Calibri"/>
                <w:sz w:val="20"/>
                <w:szCs w:val="20"/>
              </w:rPr>
            </w:pPr>
            <w:r w:rsidRPr="00757B11">
              <w:rPr>
                <w:rFonts w:eastAsia="Calibri"/>
                <w:sz w:val="20"/>
                <w:szCs w:val="20"/>
              </w:rPr>
              <w:t>Внедрение инновационных педагогически технологий, авторских разработок</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3,5-7</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Инновации – 3.5</w:t>
            </w:r>
          </w:p>
          <w:p w:rsidR="00585011" w:rsidRPr="00757B11" w:rsidRDefault="00585011" w:rsidP="00711DD5">
            <w:pPr>
              <w:jc w:val="center"/>
              <w:rPr>
                <w:rFonts w:eastAsia="Calibri"/>
                <w:sz w:val="20"/>
                <w:szCs w:val="20"/>
              </w:rPr>
            </w:pPr>
            <w:r w:rsidRPr="00757B11">
              <w:rPr>
                <w:rFonts w:eastAsia="Calibri"/>
                <w:sz w:val="20"/>
                <w:szCs w:val="20"/>
              </w:rPr>
              <w:t>Авторские разработки – 3.5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Приказ по инновациям, диплом</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5</w:t>
            </w:r>
          </w:p>
        </w:tc>
        <w:tc>
          <w:tcPr>
            <w:tcW w:w="1440" w:type="dxa"/>
          </w:tcPr>
          <w:p w:rsidR="00585011" w:rsidRPr="00757B11" w:rsidRDefault="00585011" w:rsidP="00711DD5">
            <w:pPr>
              <w:rPr>
                <w:rFonts w:eastAsia="Calibri"/>
                <w:sz w:val="20"/>
                <w:szCs w:val="20"/>
              </w:rPr>
            </w:pPr>
            <w:r w:rsidRPr="00757B11">
              <w:rPr>
                <w:rFonts w:eastAsia="Calibri"/>
                <w:sz w:val="20"/>
                <w:szCs w:val="20"/>
              </w:rPr>
              <w:t xml:space="preserve">Эффективность работы с родителями </w:t>
            </w:r>
            <w:r w:rsidRPr="00757B11">
              <w:rPr>
                <w:rFonts w:eastAsia="Calibri"/>
                <w:sz w:val="20"/>
                <w:szCs w:val="20"/>
              </w:rPr>
              <w:lastRenderedPageBreak/>
              <w:t>по результатам анкетирования</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lastRenderedPageBreak/>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 xml:space="preserve">(А/В)*100%,  А – число  положительных отзывов от родителей, В – число </w:t>
            </w:r>
            <w:r w:rsidRPr="00757B11">
              <w:rPr>
                <w:rFonts w:eastAsia="Calibri"/>
                <w:sz w:val="20"/>
                <w:szCs w:val="20"/>
              </w:rPr>
              <w:lastRenderedPageBreak/>
              <w:t>родителей, принявших участие в анкетировании</w:t>
            </w:r>
          </w:p>
          <w:p w:rsidR="00585011" w:rsidRPr="00757B11" w:rsidRDefault="00585011" w:rsidP="00711DD5">
            <w:pPr>
              <w:jc w:val="center"/>
              <w:rPr>
                <w:rFonts w:eastAsia="Calibri"/>
                <w:sz w:val="20"/>
                <w:szCs w:val="20"/>
              </w:rPr>
            </w:pPr>
            <w:r w:rsidRPr="00757B11">
              <w:rPr>
                <w:rFonts w:eastAsia="Calibri"/>
                <w:sz w:val="20"/>
                <w:szCs w:val="20"/>
              </w:rPr>
              <w:t>90% и более – 5, 80%-89% - 4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lastRenderedPageBreak/>
              <w:t xml:space="preserve">Итоговый листы </w:t>
            </w:r>
            <w:r w:rsidRPr="00757B11">
              <w:rPr>
                <w:rFonts w:eastAsia="Calibri"/>
                <w:sz w:val="20"/>
                <w:szCs w:val="20"/>
              </w:rPr>
              <w:lastRenderedPageBreak/>
              <w:t>анкетирования</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6</w:t>
            </w:r>
          </w:p>
        </w:tc>
        <w:tc>
          <w:tcPr>
            <w:tcW w:w="1440" w:type="dxa"/>
          </w:tcPr>
          <w:p w:rsidR="00585011" w:rsidRPr="00757B11" w:rsidRDefault="00585011" w:rsidP="00711DD5">
            <w:pPr>
              <w:rPr>
                <w:rFonts w:eastAsia="Calibri"/>
                <w:sz w:val="20"/>
                <w:szCs w:val="20"/>
              </w:rPr>
            </w:pPr>
            <w:r w:rsidRPr="00757B11">
              <w:rPr>
                <w:rFonts w:eastAsia="Calibri"/>
                <w:sz w:val="20"/>
                <w:szCs w:val="20"/>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585011" w:rsidRPr="00757B11" w:rsidRDefault="00585011" w:rsidP="00711DD5">
            <w:pPr>
              <w:rPr>
                <w:rFonts w:eastAsia="Calibri"/>
                <w:sz w:val="20"/>
                <w:szCs w:val="20"/>
              </w:rPr>
            </w:pP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педагогом мероприятий, В – число запланированных мероприятий</w:t>
            </w:r>
          </w:p>
          <w:p w:rsidR="00585011" w:rsidRPr="00757B11" w:rsidRDefault="00585011" w:rsidP="00711DD5">
            <w:pPr>
              <w:jc w:val="center"/>
              <w:rPr>
                <w:rFonts w:eastAsia="Calibri"/>
                <w:sz w:val="20"/>
                <w:szCs w:val="20"/>
              </w:rPr>
            </w:pPr>
            <w:r w:rsidRPr="00757B11">
              <w:rPr>
                <w:rFonts w:eastAsia="Calibri"/>
                <w:sz w:val="20"/>
                <w:szCs w:val="20"/>
              </w:rPr>
              <w:t>90% и более – 5</w:t>
            </w:r>
          </w:p>
          <w:p w:rsidR="00585011" w:rsidRPr="00757B11" w:rsidRDefault="00585011" w:rsidP="00711DD5">
            <w:pPr>
              <w:jc w:val="center"/>
              <w:rPr>
                <w:rFonts w:eastAsia="Calibri"/>
                <w:sz w:val="20"/>
                <w:szCs w:val="20"/>
              </w:rPr>
            </w:pPr>
            <w:r w:rsidRPr="00757B11">
              <w:rPr>
                <w:rFonts w:eastAsia="Calibri"/>
                <w:sz w:val="20"/>
                <w:szCs w:val="20"/>
              </w:rPr>
              <w:t>80%-89% - 4 и т.д.</w:t>
            </w:r>
          </w:p>
          <w:p w:rsidR="00585011" w:rsidRPr="00757B11" w:rsidRDefault="00585011" w:rsidP="00711DD5">
            <w:pPr>
              <w:jc w:val="center"/>
              <w:rPr>
                <w:rFonts w:eastAsia="Calibri"/>
                <w:sz w:val="20"/>
                <w:szCs w:val="20"/>
              </w:rPr>
            </w:pPr>
            <w:r w:rsidRPr="00757B11">
              <w:rPr>
                <w:rFonts w:eastAsia="Calibri"/>
                <w:sz w:val="20"/>
                <w:szCs w:val="20"/>
              </w:rPr>
              <w:t>(А/В)*100%,  А – число участия, В – кол-во объявленных конкурсов</w:t>
            </w:r>
          </w:p>
          <w:p w:rsidR="00585011" w:rsidRPr="00757B11" w:rsidRDefault="00585011" w:rsidP="00711DD5">
            <w:pPr>
              <w:jc w:val="center"/>
              <w:rPr>
                <w:rFonts w:eastAsia="Calibri"/>
                <w:sz w:val="20"/>
                <w:szCs w:val="20"/>
              </w:rPr>
            </w:pPr>
            <w:r w:rsidRPr="00757B11">
              <w:rPr>
                <w:rFonts w:eastAsia="Calibri"/>
                <w:sz w:val="20"/>
                <w:szCs w:val="20"/>
              </w:rPr>
              <w:t>80% и более – 10, 70%-79% - 5,</w:t>
            </w:r>
          </w:p>
          <w:p w:rsidR="00585011" w:rsidRPr="00757B11" w:rsidRDefault="00585011" w:rsidP="00711DD5">
            <w:pPr>
              <w:jc w:val="center"/>
              <w:rPr>
                <w:rFonts w:eastAsia="Calibri"/>
                <w:sz w:val="20"/>
                <w:szCs w:val="20"/>
              </w:rPr>
            </w:pPr>
            <w:r w:rsidRPr="00757B11">
              <w:rPr>
                <w:rFonts w:eastAsia="Calibri"/>
                <w:sz w:val="20"/>
                <w:szCs w:val="20"/>
              </w:rPr>
              <w:t>60% - 69% - 3, менее 60%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План самообразования педагога, дипломы, программки, публикации и т.д.</w:t>
            </w: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r w:rsidR="00585011" w:rsidRPr="00757B11" w:rsidTr="00711DD5">
        <w:tc>
          <w:tcPr>
            <w:tcW w:w="648" w:type="dxa"/>
          </w:tcPr>
          <w:p w:rsidR="00585011" w:rsidRPr="00757B11" w:rsidRDefault="00585011" w:rsidP="00711DD5">
            <w:pPr>
              <w:rPr>
                <w:rFonts w:eastAsia="Calibri"/>
                <w:b/>
                <w:sz w:val="20"/>
                <w:szCs w:val="20"/>
              </w:rPr>
            </w:pPr>
          </w:p>
        </w:tc>
        <w:tc>
          <w:tcPr>
            <w:tcW w:w="1440"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45</w:t>
            </w:r>
          </w:p>
        </w:tc>
        <w:tc>
          <w:tcPr>
            <w:tcW w:w="1183" w:type="dxa"/>
          </w:tcPr>
          <w:p w:rsidR="00585011" w:rsidRPr="00757B11" w:rsidRDefault="00585011" w:rsidP="00711DD5">
            <w:pPr>
              <w:jc w:val="center"/>
              <w:rPr>
                <w:rFonts w:eastAsia="Calibri"/>
                <w:b/>
                <w:sz w:val="20"/>
                <w:szCs w:val="20"/>
              </w:rPr>
            </w:pPr>
          </w:p>
        </w:tc>
        <w:tc>
          <w:tcPr>
            <w:tcW w:w="2523" w:type="dxa"/>
          </w:tcPr>
          <w:p w:rsidR="00585011" w:rsidRPr="00757B11" w:rsidRDefault="00585011" w:rsidP="00711DD5">
            <w:pPr>
              <w:jc w:val="center"/>
              <w:rPr>
                <w:rFonts w:eastAsia="Calibri"/>
                <w:b/>
                <w:sz w:val="20"/>
                <w:szCs w:val="20"/>
              </w:rPr>
            </w:pPr>
          </w:p>
        </w:tc>
        <w:tc>
          <w:tcPr>
            <w:tcW w:w="1219" w:type="dxa"/>
          </w:tcPr>
          <w:p w:rsidR="00585011" w:rsidRPr="00757B11" w:rsidRDefault="00585011" w:rsidP="00711DD5">
            <w:pPr>
              <w:jc w:val="center"/>
              <w:rPr>
                <w:rFonts w:eastAsia="Calibri"/>
                <w:b/>
                <w:sz w:val="20"/>
                <w:szCs w:val="20"/>
              </w:rPr>
            </w:pPr>
          </w:p>
        </w:tc>
        <w:tc>
          <w:tcPr>
            <w:tcW w:w="969" w:type="dxa"/>
          </w:tcPr>
          <w:p w:rsidR="00585011" w:rsidRPr="00757B11" w:rsidRDefault="00585011" w:rsidP="00711DD5">
            <w:pPr>
              <w:rPr>
                <w:rFonts w:eastAsia="Calibri"/>
                <w:b/>
                <w:sz w:val="20"/>
                <w:szCs w:val="20"/>
              </w:rPr>
            </w:pPr>
          </w:p>
        </w:tc>
        <w:tc>
          <w:tcPr>
            <w:tcW w:w="1094" w:type="dxa"/>
          </w:tcPr>
          <w:p w:rsidR="00585011" w:rsidRPr="00757B11" w:rsidRDefault="00585011" w:rsidP="00711DD5">
            <w:pPr>
              <w:rPr>
                <w:rFonts w:eastAsia="Calibri"/>
                <w:b/>
                <w:sz w:val="20"/>
                <w:szCs w:val="20"/>
              </w:rPr>
            </w:pPr>
          </w:p>
        </w:tc>
      </w:tr>
    </w:tbl>
    <w:p w:rsidR="00585011" w:rsidRPr="00757B11" w:rsidRDefault="00585011" w:rsidP="00585011">
      <w:pPr>
        <w:rPr>
          <w:rFonts w:eastAsia="Calibri"/>
          <w:b/>
          <w:sz w:val="20"/>
          <w:szCs w:val="20"/>
          <w:lang w:val="en-US"/>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инструктора по физкультуре</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20_____г.</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585011" w:rsidRPr="00757B11" w:rsidTr="00711DD5">
        <w:tc>
          <w:tcPr>
            <w:tcW w:w="648"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40"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83"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23"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219"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69"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4"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1</w:t>
            </w:r>
          </w:p>
        </w:tc>
        <w:tc>
          <w:tcPr>
            <w:tcW w:w="1440" w:type="dxa"/>
          </w:tcPr>
          <w:p w:rsidR="00585011" w:rsidRPr="00757B11" w:rsidRDefault="00585011" w:rsidP="00711DD5">
            <w:pPr>
              <w:rPr>
                <w:rFonts w:eastAsia="Calibri"/>
                <w:sz w:val="20"/>
                <w:szCs w:val="20"/>
              </w:rPr>
            </w:pPr>
            <w:r w:rsidRPr="00757B11">
              <w:rPr>
                <w:rFonts w:eastAsia="Calibri"/>
                <w:sz w:val="20"/>
                <w:szCs w:val="20"/>
              </w:rPr>
              <w:t>Качество реализации программы, промежуточные результаты освоения программы</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освоивших программу в отчетный период, В – общее кол-во детей в ДОУ</w:t>
            </w:r>
          </w:p>
          <w:p w:rsidR="00585011" w:rsidRPr="00757B11" w:rsidRDefault="00585011" w:rsidP="00711DD5">
            <w:pPr>
              <w:jc w:val="center"/>
              <w:rPr>
                <w:rFonts w:eastAsia="Calibri"/>
                <w:sz w:val="20"/>
                <w:szCs w:val="20"/>
              </w:rPr>
            </w:pPr>
            <w:r w:rsidRPr="00757B11">
              <w:rPr>
                <w:rFonts w:eastAsia="Calibri"/>
                <w:sz w:val="20"/>
                <w:szCs w:val="20"/>
              </w:rPr>
              <w:t>80% и более – 10</w:t>
            </w:r>
          </w:p>
          <w:p w:rsidR="00585011" w:rsidRPr="00757B11" w:rsidRDefault="00585011" w:rsidP="00711DD5">
            <w:pPr>
              <w:jc w:val="center"/>
              <w:rPr>
                <w:rFonts w:eastAsia="Calibri"/>
                <w:sz w:val="20"/>
                <w:szCs w:val="20"/>
              </w:rPr>
            </w:pPr>
            <w:r w:rsidRPr="00757B11">
              <w:rPr>
                <w:rFonts w:eastAsia="Calibri"/>
                <w:sz w:val="20"/>
                <w:szCs w:val="20"/>
              </w:rPr>
              <w:t>70%-79% - 5</w:t>
            </w:r>
          </w:p>
          <w:p w:rsidR="00585011" w:rsidRPr="00757B11" w:rsidRDefault="00585011" w:rsidP="00711DD5">
            <w:pPr>
              <w:jc w:val="center"/>
              <w:rPr>
                <w:rFonts w:eastAsia="Calibri"/>
                <w:sz w:val="20"/>
                <w:szCs w:val="20"/>
              </w:rPr>
            </w:pPr>
            <w:r w:rsidRPr="00757B11">
              <w:rPr>
                <w:rFonts w:eastAsia="Calibri"/>
                <w:sz w:val="20"/>
                <w:szCs w:val="20"/>
              </w:rPr>
              <w:t>Менее 60%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Результаты диагностик</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2</w:t>
            </w:r>
          </w:p>
        </w:tc>
        <w:tc>
          <w:tcPr>
            <w:tcW w:w="1440" w:type="dxa"/>
          </w:tcPr>
          <w:p w:rsidR="00585011" w:rsidRPr="00757B11" w:rsidRDefault="00585011" w:rsidP="00711DD5">
            <w:pPr>
              <w:rPr>
                <w:rFonts w:eastAsia="Calibri"/>
                <w:sz w:val="20"/>
                <w:szCs w:val="20"/>
              </w:rPr>
            </w:pPr>
            <w:r w:rsidRPr="00757B11">
              <w:rPr>
                <w:rFonts w:eastAsia="Calibri"/>
                <w:sz w:val="20"/>
                <w:szCs w:val="20"/>
              </w:rPr>
              <w:t>Оказание ДПОУ</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Является руководителем кружка -5, не является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Приказ, договора</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3</w:t>
            </w:r>
          </w:p>
        </w:tc>
        <w:tc>
          <w:tcPr>
            <w:tcW w:w="1440" w:type="dxa"/>
          </w:tcPr>
          <w:p w:rsidR="00585011" w:rsidRPr="00757B11" w:rsidRDefault="00585011" w:rsidP="00711DD5">
            <w:pPr>
              <w:rPr>
                <w:rFonts w:eastAsia="Calibri"/>
                <w:sz w:val="20"/>
                <w:szCs w:val="20"/>
              </w:rPr>
            </w:pPr>
            <w:r w:rsidRPr="00757B11">
              <w:rPr>
                <w:rFonts w:eastAsia="Calibri"/>
                <w:sz w:val="20"/>
                <w:szCs w:val="20"/>
              </w:rPr>
              <w:t>Охрана жизни и здоровья (заболеваемость).</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1, 5 дней – 5</w:t>
            </w:r>
          </w:p>
          <w:p w:rsidR="00585011" w:rsidRPr="00757B11" w:rsidRDefault="00585011" w:rsidP="00711DD5">
            <w:pPr>
              <w:jc w:val="center"/>
              <w:rPr>
                <w:rFonts w:eastAsia="Calibri"/>
                <w:sz w:val="20"/>
                <w:szCs w:val="20"/>
              </w:rPr>
            </w:pPr>
            <w:r w:rsidRPr="00757B11">
              <w:rPr>
                <w:rFonts w:eastAsia="Calibri"/>
                <w:sz w:val="20"/>
                <w:szCs w:val="20"/>
              </w:rPr>
              <w:t>1.5-1.7 дней – 4 и т.д. Выше 2-0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4</w:t>
            </w:r>
          </w:p>
        </w:tc>
        <w:tc>
          <w:tcPr>
            <w:tcW w:w="1440" w:type="dxa"/>
          </w:tcPr>
          <w:p w:rsidR="00585011" w:rsidRPr="00757B11" w:rsidRDefault="00585011" w:rsidP="00711DD5">
            <w:pPr>
              <w:rPr>
                <w:rFonts w:eastAsia="Calibri"/>
                <w:sz w:val="20"/>
                <w:szCs w:val="20"/>
              </w:rPr>
            </w:pPr>
            <w:r w:rsidRPr="00757B11">
              <w:rPr>
                <w:rFonts w:eastAsia="Calibri"/>
                <w:sz w:val="20"/>
                <w:szCs w:val="20"/>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585011" w:rsidRPr="00757B11" w:rsidRDefault="00585011" w:rsidP="00711DD5">
            <w:pPr>
              <w:rPr>
                <w:rFonts w:eastAsia="Calibri"/>
                <w:sz w:val="20"/>
                <w:szCs w:val="20"/>
              </w:rPr>
            </w:pP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lastRenderedPageBreak/>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педагогом мероприятий, В – число запланированных мероприятий</w:t>
            </w:r>
          </w:p>
          <w:p w:rsidR="00585011" w:rsidRPr="00757B11" w:rsidRDefault="00585011" w:rsidP="00711DD5">
            <w:pPr>
              <w:jc w:val="center"/>
              <w:rPr>
                <w:rFonts w:eastAsia="Calibri"/>
                <w:sz w:val="20"/>
                <w:szCs w:val="20"/>
              </w:rPr>
            </w:pPr>
            <w:r w:rsidRPr="00757B11">
              <w:rPr>
                <w:rFonts w:eastAsia="Calibri"/>
                <w:sz w:val="20"/>
                <w:szCs w:val="20"/>
              </w:rPr>
              <w:t>90% и более – 5</w:t>
            </w:r>
          </w:p>
          <w:p w:rsidR="00585011" w:rsidRPr="00757B11" w:rsidRDefault="00585011" w:rsidP="00711DD5">
            <w:pPr>
              <w:jc w:val="center"/>
              <w:rPr>
                <w:rFonts w:eastAsia="Calibri"/>
                <w:sz w:val="20"/>
                <w:szCs w:val="20"/>
              </w:rPr>
            </w:pPr>
            <w:r w:rsidRPr="00757B11">
              <w:rPr>
                <w:rFonts w:eastAsia="Calibri"/>
                <w:sz w:val="20"/>
                <w:szCs w:val="20"/>
              </w:rPr>
              <w:t>80%-89% - 4 и т.д.</w:t>
            </w:r>
          </w:p>
          <w:p w:rsidR="00585011" w:rsidRPr="00757B11" w:rsidRDefault="00585011" w:rsidP="00711DD5">
            <w:pPr>
              <w:jc w:val="center"/>
              <w:rPr>
                <w:rFonts w:eastAsia="Calibri"/>
                <w:sz w:val="20"/>
                <w:szCs w:val="20"/>
              </w:rPr>
            </w:pPr>
            <w:r w:rsidRPr="00757B11">
              <w:rPr>
                <w:rFonts w:eastAsia="Calibri"/>
                <w:sz w:val="20"/>
                <w:szCs w:val="20"/>
              </w:rPr>
              <w:t>(А/В)*100%,  А – число участия, В – кол-во объявленных конкурсов</w:t>
            </w:r>
          </w:p>
          <w:p w:rsidR="00585011" w:rsidRPr="00757B11" w:rsidRDefault="00585011" w:rsidP="00711DD5">
            <w:pPr>
              <w:jc w:val="center"/>
              <w:rPr>
                <w:rFonts w:eastAsia="Calibri"/>
                <w:sz w:val="20"/>
                <w:szCs w:val="20"/>
              </w:rPr>
            </w:pPr>
            <w:r w:rsidRPr="00757B11">
              <w:rPr>
                <w:rFonts w:eastAsia="Calibri"/>
                <w:sz w:val="20"/>
                <w:szCs w:val="20"/>
              </w:rPr>
              <w:t>80% и более – 10, 70%-79% - 5,</w:t>
            </w:r>
          </w:p>
          <w:p w:rsidR="00585011" w:rsidRPr="00757B11" w:rsidRDefault="00585011" w:rsidP="00711DD5">
            <w:pPr>
              <w:jc w:val="center"/>
              <w:rPr>
                <w:rFonts w:eastAsia="Calibri"/>
                <w:sz w:val="20"/>
                <w:szCs w:val="20"/>
              </w:rPr>
            </w:pPr>
            <w:r w:rsidRPr="00757B11">
              <w:rPr>
                <w:rFonts w:eastAsia="Calibri"/>
                <w:sz w:val="20"/>
                <w:szCs w:val="20"/>
              </w:rPr>
              <w:t>60% - 69% - 3, менее 60%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План самообразования педагога, дипломы, публикации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5</w:t>
            </w:r>
          </w:p>
        </w:tc>
        <w:tc>
          <w:tcPr>
            <w:tcW w:w="1440" w:type="dxa"/>
          </w:tcPr>
          <w:p w:rsidR="00585011" w:rsidRPr="00757B11" w:rsidRDefault="00585011" w:rsidP="00711DD5">
            <w:pPr>
              <w:rPr>
                <w:rFonts w:eastAsia="Calibri"/>
                <w:sz w:val="20"/>
                <w:szCs w:val="20"/>
              </w:rPr>
            </w:pPr>
            <w:r w:rsidRPr="00757B11">
              <w:rPr>
                <w:rFonts w:eastAsia="Calibri"/>
                <w:sz w:val="20"/>
                <w:szCs w:val="20"/>
              </w:rPr>
              <w:t>Постоянное обновление развивающей среды</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Наличие документации-5, наличие обновлений – 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Информационная справка</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b/>
                <w:sz w:val="20"/>
                <w:szCs w:val="20"/>
              </w:rPr>
            </w:pPr>
          </w:p>
        </w:tc>
        <w:tc>
          <w:tcPr>
            <w:tcW w:w="1440"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45</w:t>
            </w:r>
          </w:p>
        </w:tc>
        <w:tc>
          <w:tcPr>
            <w:tcW w:w="1183" w:type="dxa"/>
          </w:tcPr>
          <w:p w:rsidR="00585011" w:rsidRPr="00757B11" w:rsidRDefault="00585011" w:rsidP="00711DD5">
            <w:pPr>
              <w:rPr>
                <w:rFonts w:eastAsia="Calibri"/>
                <w:sz w:val="20"/>
                <w:szCs w:val="20"/>
              </w:rPr>
            </w:pPr>
          </w:p>
        </w:tc>
        <w:tc>
          <w:tcPr>
            <w:tcW w:w="2523" w:type="dxa"/>
          </w:tcPr>
          <w:p w:rsidR="00585011" w:rsidRPr="00757B11" w:rsidRDefault="00585011" w:rsidP="00711DD5">
            <w:pPr>
              <w:rPr>
                <w:rFonts w:eastAsia="Calibri"/>
                <w:sz w:val="20"/>
                <w:szCs w:val="20"/>
              </w:rPr>
            </w:pPr>
          </w:p>
        </w:tc>
        <w:tc>
          <w:tcPr>
            <w:tcW w:w="1219" w:type="dxa"/>
          </w:tcPr>
          <w:p w:rsidR="00585011" w:rsidRPr="00757B11" w:rsidRDefault="00585011" w:rsidP="00711DD5">
            <w:pPr>
              <w:rPr>
                <w:rFonts w:eastAsia="Calibri"/>
                <w:sz w:val="20"/>
                <w:szCs w:val="20"/>
              </w:rPr>
            </w:pP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bl>
    <w:p w:rsidR="00585011" w:rsidRPr="00757B11" w:rsidRDefault="00585011" w:rsidP="00585011">
      <w:pPr>
        <w:rPr>
          <w:rFonts w:eastAsia="Calibri"/>
          <w:sz w:val="20"/>
          <w:szCs w:val="20"/>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педагога-психолога</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20____г.</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585011" w:rsidRPr="00757B11" w:rsidTr="00711DD5">
        <w:tc>
          <w:tcPr>
            <w:tcW w:w="648"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40"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83"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23"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219"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69"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4"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1</w:t>
            </w:r>
          </w:p>
        </w:tc>
        <w:tc>
          <w:tcPr>
            <w:tcW w:w="1440" w:type="dxa"/>
          </w:tcPr>
          <w:p w:rsidR="00585011" w:rsidRPr="00757B11" w:rsidRDefault="00585011" w:rsidP="00711DD5">
            <w:pPr>
              <w:rPr>
                <w:rFonts w:eastAsia="Calibri"/>
                <w:sz w:val="20"/>
                <w:szCs w:val="20"/>
              </w:rPr>
            </w:pPr>
            <w:r w:rsidRPr="00757B11">
              <w:rPr>
                <w:rFonts w:eastAsia="Calibri"/>
                <w:sz w:val="20"/>
                <w:szCs w:val="20"/>
              </w:rPr>
              <w:t>Качество проведенных диагностических мероприятий</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выявленных  детей с особенностями в развитии, В – число обследованных детей</w:t>
            </w:r>
          </w:p>
          <w:p w:rsidR="00585011" w:rsidRPr="00757B11" w:rsidRDefault="00585011" w:rsidP="00711DD5">
            <w:pPr>
              <w:jc w:val="center"/>
              <w:rPr>
                <w:rFonts w:eastAsia="Calibri"/>
                <w:sz w:val="20"/>
                <w:szCs w:val="20"/>
              </w:rPr>
            </w:pPr>
            <w:r w:rsidRPr="00757B11">
              <w:rPr>
                <w:rFonts w:eastAsia="Calibri"/>
                <w:sz w:val="20"/>
                <w:szCs w:val="20"/>
              </w:rPr>
              <w:t>70% и более – 10</w:t>
            </w:r>
          </w:p>
          <w:p w:rsidR="00585011" w:rsidRPr="00757B11" w:rsidRDefault="00585011" w:rsidP="00711DD5">
            <w:pPr>
              <w:jc w:val="center"/>
              <w:rPr>
                <w:rFonts w:eastAsia="Calibri"/>
                <w:sz w:val="20"/>
                <w:szCs w:val="20"/>
              </w:rPr>
            </w:pPr>
            <w:r w:rsidRPr="00757B11">
              <w:rPr>
                <w:rFonts w:eastAsia="Calibri"/>
                <w:sz w:val="20"/>
                <w:szCs w:val="20"/>
              </w:rPr>
              <w:t>60%-69% - 5</w:t>
            </w:r>
          </w:p>
          <w:p w:rsidR="00585011" w:rsidRPr="00757B11" w:rsidRDefault="00585011" w:rsidP="00711DD5">
            <w:pPr>
              <w:jc w:val="center"/>
              <w:rPr>
                <w:rFonts w:eastAsia="Calibri"/>
                <w:sz w:val="20"/>
                <w:szCs w:val="20"/>
              </w:rPr>
            </w:pPr>
            <w:r w:rsidRPr="00757B11">
              <w:rPr>
                <w:rFonts w:eastAsia="Calibri"/>
                <w:sz w:val="20"/>
                <w:szCs w:val="20"/>
              </w:rPr>
              <w:t>50% - 59% - 3</w:t>
            </w:r>
          </w:p>
          <w:p w:rsidR="00585011" w:rsidRPr="00757B11" w:rsidRDefault="00585011" w:rsidP="00711DD5">
            <w:pPr>
              <w:jc w:val="center"/>
              <w:rPr>
                <w:rFonts w:eastAsia="Calibri"/>
                <w:sz w:val="20"/>
                <w:szCs w:val="20"/>
              </w:rPr>
            </w:pPr>
            <w:r w:rsidRPr="00757B11">
              <w:rPr>
                <w:rFonts w:eastAsia="Calibri"/>
                <w:sz w:val="20"/>
                <w:szCs w:val="20"/>
              </w:rPr>
              <w:t>Менее 50%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Протокол диагностики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2</w:t>
            </w:r>
          </w:p>
        </w:tc>
        <w:tc>
          <w:tcPr>
            <w:tcW w:w="1440" w:type="dxa"/>
          </w:tcPr>
          <w:p w:rsidR="00585011" w:rsidRPr="00757B11" w:rsidRDefault="00585011" w:rsidP="00711DD5">
            <w:pPr>
              <w:rPr>
                <w:rFonts w:eastAsia="Calibri"/>
                <w:sz w:val="20"/>
                <w:szCs w:val="20"/>
              </w:rPr>
            </w:pPr>
            <w:r w:rsidRPr="00757B11">
              <w:rPr>
                <w:rFonts w:eastAsia="Calibri"/>
                <w:sz w:val="20"/>
                <w:szCs w:val="20"/>
              </w:rPr>
              <w:t>Постоянное обновление развивающей среды</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5-10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Наличие документации – 5 наличие обновлений – 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Информационная справка</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3</w:t>
            </w:r>
          </w:p>
        </w:tc>
        <w:tc>
          <w:tcPr>
            <w:tcW w:w="1440" w:type="dxa"/>
          </w:tcPr>
          <w:p w:rsidR="00585011" w:rsidRPr="00757B11" w:rsidRDefault="00585011" w:rsidP="00711DD5">
            <w:pPr>
              <w:rPr>
                <w:rFonts w:eastAsia="Calibri"/>
                <w:sz w:val="20"/>
                <w:szCs w:val="20"/>
              </w:rPr>
            </w:pPr>
            <w:r w:rsidRPr="00757B11">
              <w:rPr>
                <w:rFonts w:eastAsia="Calibri"/>
                <w:sz w:val="20"/>
                <w:szCs w:val="20"/>
              </w:rPr>
              <w:t>Эффективность работы с родителями по результатам анкетирования</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положительных отзывов от родителей, В – число родителей, принявших участие в анкетировании</w:t>
            </w:r>
          </w:p>
          <w:p w:rsidR="00585011" w:rsidRPr="00757B11" w:rsidRDefault="00585011" w:rsidP="00711DD5">
            <w:pPr>
              <w:jc w:val="center"/>
              <w:rPr>
                <w:rFonts w:eastAsia="Calibri"/>
                <w:sz w:val="20"/>
                <w:szCs w:val="20"/>
              </w:rPr>
            </w:pPr>
            <w:r w:rsidRPr="00757B11">
              <w:rPr>
                <w:rFonts w:eastAsia="Calibri"/>
                <w:sz w:val="20"/>
                <w:szCs w:val="20"/>
              </w:rPr>
              <w:t>90% и более – 10</w:t>
            </w:r>
          </w:p>
          <w:p w:rsidR="00585011" w:rsidRPr="00757B11" w:rsidRDefault="00585011" w:rsidP="00711DD5">
            <w:pPr>
              <w:jc w:val="center"/>
              <w:rPr>
                <w:rFonts w:eastAsia="Calibri"/>
                <w:sz w:val="20"/>
                <w:szCs w:val="20"/>
              </w:rPr>
            </w:pPr>
            <w:r w:rsidRPr="00757B11">
              <w:rPr>
                <w:rFonts w:eastAsia="Calibri"/>
                <w:sz w:val="20"/>
                <w:szCs w:val="20"/>
              </w:rPr>
              <w:t>80%-89% - 9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Итоговые листы анкетирования</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4</w:t>
            </w:r>
          </w:p>
        </w:tc>
        <w:tc>
          <w:tcPr>
            <w:tcW w:w="1440" w:type="dxa"/>
          </w:tcPr>
          <w:p w:rsidR="00585011" w:rsidRPr="00757B11" w:rsidRDefault="00585011" w:rsidP="00711DD5">
            <w:pPr>
              <w:rPr>
                <w:rFonts w:eastAsia="Calibri"/>
                <w:sz w:val="20"/>
                <w:szCs w:val="20"/>
              </w:rPr>
            </w:pPr>
            <w:r w:rsidRPr="00757B11">
              <w:rPr>
                <w:rFonts w:eastAsia="Calibri"/>
                <w:sz w:val="20"/>
                <w:szCs w:val="20"/>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педагогом мероприятий, В – число запланированных мероприятий</w:t>
            </w:r>
          </w:p>
          <w:p w:rsidR="00585011" w:rsidRPr="00757B11" w:rsidRDefault="00585011" w:rsidP="00711DD5">
            <w:pPr>
              <w:jc w:val="center"/>
              <w:rPr>
                <w:rFonts w:eastAsia="Calibri"/>
                <w:sz w:val="20"/>
                <w:szCs w:val="20"/>
              </w:rPr>
            </w:pPr>
            <w:r w:rsidRPr="00757B11">
              <w:rPr>
                <w:rFonts w:eastAsia="Calibri"/>
                <w:sz w:val="20"/>
                <w:szCs w:val="20"/>
              </w:rPr>
              <w:t>90% и более – 10</w:t>
            </w:r>
          </w:p>
          <w:p w:rsidR="00585011" w:rsidRPr="00757B11" w:rsidRDefault="00585011" w:rsidP="00711DD5">
            <w:pPr>
              <w:jc w:val="center"/>
              <w:rPr>
                <w:rFonts w:eastAsia="Calibri"/>
                <w:sz w:val="20"/>
                <w:szCs w:val="20"/>
              </w:rPr>
            </w:pPr>
            <w:r w:rsidRPr="00757B11">
              <w:rPr>
                <w:rFonts w:eastAsia="Calibri"/>
                <w:sz w:val="20"/>
                <w:szCs w:val="20"/>
              </w:rPr>
              <w:t>80%-89% - 9 и т.д.</w:t>
            </w:r>
          </w:p>
          <w:p w:rsidR="00585011" w:rsidRPr="00757B11" w:rsidRDefault="00585011" w:rsidP="00711DD5">
            <w:pPr>
              <w:jc w:val="center"/>
              <w:rPr>
                <w:rFonts w:eastAsia="Calibri"/>
                <w:sz w:val="20"/>
                <w:szCs w:val="20"/>
              </w:rPr>
            </w:pP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План самообразования педагога, дипломы, публикации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5</w:t>
            </w:r>
          </w:p>
        </w:tc>
        <w:tc>
          <w:tcPr>
            <w:tcW w:w="1440" w:type="dxa"/>
          </w:tcPr>
          <w:p w:rsidR="00585011" w:rsidRPr="00757B11" w:rsidRDefault="00585011" w:rsidP="00711DD5">
            <w:pPr>
              <w:rPr>
                <w:rFonts w:eastAsia="Calibri"/>
                <w:sz w:val="20"/>
                <w:szCs w:val="20"/>
              </w:rPr>
            </w:pPr>
            <w:r w:rsidRPr="00757B11">
              <w:rPr>
                <w:rFonts w:eastAsia="Calibri"/>
                <w:sz w:val="20"/>
                <w:szCs w:val="20"/>
              </w:rPr>
              <w:t>Консультационная деятельность</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консультаций, В – кол-во запланированных консультаций</w:t>
            </w:r>
          </w:p>
          <w:p w:rsidR="00585011" w:rsidRPr="00757B11" w:rsidRDefault="00585011" w:rsidP="00711DD5">
            <w:pPr>
              <w:jc w:val="center"/>
              <w:rPr>
                <w:rFonts w:eastAsia="Calibri"/>
                <w:sz w:val="20"/>
                <w:szCs w:val="20"/>
              </w:rPr>
            </w:pPr>
            <w:r w:rsidRPr="00757B11">
              <w:rPr>
                <w:rFonts w:eastAsia="Calibri"/>
                <w:sz w:val="20"/>
                <w:szCs w:val="20"/>
              </w:rPr>
              <w:t>100% – 10</w:t>
            </w:r>
          </w:p>
          <w:p w:rsidR="00585011" w:rsidRPr="00757B11" w:rsidRDefault="00585011" w:rsidP="00711DD5">
            <w:pPr>
              <w:jc w:val="center"/>
              <w:rPr>
                <w:rFonts w:eastAsia="Calibri"/>
                <w:sz w:val="20"/>
                <w:szCs w:val="20"/>
              </w:rPr>
            </w:pPr>
            <w:r w:rsidRPr="00757B11">
              <w:rPr>
                <w:rFonts w:eastAsia="Calibri"/>
                <w:sz w:val="20"/>
                <w:szCs w:val="20"/>
              </w:rPr>
              <w:t>90%-99% - 9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План консультационной работы, журнал проведения консультаций</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p>
        </w:tc>
        <w:tc>
          <w:tcPr>
            <w:tcW w:w="1440"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50</w:t>
            </w:r>
          </w:p>
        </w:tc>
        <w:tc>
          <w:tcPr>
            <w:tcW w:w="1183" w:type="dxa"/>
          </w:tcPr>
          <w:p w:rsidR="00585011" w:rsidRPr="00757B11" w:rsidRDefault="00585011" w:rsidP="00711DD5">
            <w:pPr>
              <w:rPr>
                <w:rFonts w:eastAsia="Calibri"/>
                <w:sz w:val="20"/>
                <w:szCs w:val="20"/>
              </w:rPr>
            </w:pPr>
          </w:p>
        </w:tc>
        <w:tc>
          <w:tcPr>
            <w:tcW w:w="2523" w:type="dxa"/>
          </w:tcPr>
          <w:p w:rsidR="00585011" w:rsidRPr="00757B11" w:rsidRDefault="00585011" w:rsidP="00711DD5">
            <w:pPr>
              <w:rPr>
                <w:rFonts w:eastAsia="Calibri"/>
                <w:sz w:val="20"/>
                <w:szCs w:val="20"/>
              </w:rPr>
            </w:pPr>
          </w:p>
        </w:tc>
        <w:tc>
          <w:tcPr>
            <w:tcW w:w="1219" w:type="dxa"/>
          </w:tcPr>
          <w:p w:rsidR="00585011" w:rsidRPr="00757B11" w:rsidRDefault="00585011" w:rsidP="00711DD5">
            <w:pPr>
              <w:rPr>
                <w:rFonts w:eastAsia="Calibri"/>
                <w:sz w:val="20"/>
                <w:szCs w:val="20"/>
              </w:rPr>
            </w:pP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bl>
    <w:p w:rsidR="00585011" w:rsidRPr="00757B11" w:rsidRDefault="00585011" w:rsidP="00585011">
      <w:pPr>
        <w:rPr>
          <w:rFonts w:eastAsia="Calibri"/>
          <w:sz w:val="20"/>
          <w:szCs w:val="20"/>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воспитателя дошкольной группы</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20____г.</w:t>
      </w:r>
    </w:p>
    <w:tbl>
      <w:tblPr>
        <w:tblW w:w="10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275"/>
        <w:gridCol w:w="1134"/>
        <w:gridCol w:w="2523"/>
        <w:gridCol w:w="1193"/>
        <w:gridCol w:w="1004"/>
        <w:gridCol w:w="1098"/>
      </w:tblGrid>
      <w:tr w:rsidR="00585011" w:rsidRPr="00757B11" w:rsidTr="00711DD5">
        <w:trPr>
          <w:trHeight w:val="904"/>
        </w:trPr>
        <w:tc>
          <w:tcPr>
            <w:tcW w:w="709" w:type="dxa"/>
          </w:tcPr>
          <w:p w:rsidR="00585011" w:rsidRPr="00757B11" w:rsidRDefault="00585011" w:rsidP="00711DD5">
            <w:pPr>
              <w:jc w:val="center"/>
              <w:rPr>
                <w:rFonts w:eastAsia="Calibri"/>
                <w:b/>
                <w:sz w:val="20"/>
                <w:szCs w:val="20"/>
              </w:rPr>
            </w:pPr>
            <w:r w:rsidRPr="00757B11">
              <w:rPr>
                <w:rFonts w:eastAsia="Calibri"/>
                <w:b/>
                <w:sz w:val="20"/>
                <w:szCs w:val="20"/>
              </w:rPr>
              <w:lastRenderedPageBreak/>
              <w:t>№ п/п</w:t>
            </w:r>
          </w:p>
        </w:tc>
        <w:tc>
          <w:tcPr>
            <w:tcW w:w="1418"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75"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34"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23"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193"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1004"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8"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rPr>
          <w:trHeight w:val="1569"/>
        </w:trPr>
        <w:tc>
          <w:tcPr>
            <w:tcW w:w="709" w:type="dxa"/>
          </w:tcPr>
          <w:p w:rsidR="00585011" w:rsidRPr="00757B11" w:rsidRDefault="00585011" w:rsidP="00711DD5">
            <w:pPr>
              <w:rPr>
                <w:rFonts w:eastAsia="Calibri"/>
                <w:sz w:val="20"/>
                <w:szCs w:val="20"/>
              </w:rPr>
            </w:pPr>
            <w:r w:rsidRPr="00757B11">
              <w:rPr>
                <w:rFonts w:eastAsia="Calibri"/>
                <w:sz w:val="20"/>
                <w:szCs w:val="20"/>
              </w:rPr>
              <w:t>1</w:t>
            </w:r>
          </w:p>
        </w:tc>
        <w:tc>
          <w:tcPr>
            <w:tcW w:w="1418" w:type="dxa"/>
          </w:tcPr>
          <w:p w:rsidR="00585011" w:rsidRPr="00757B11" w:rsidRDefault="00585011" w:rsidP="00711DD5">
            <w:pPr>
              <w:rPr>
                <w:rFonts w:eastAsia="Calibri"/>
                <w:b/>
                <w:sz w:val="20"/>
                <w:szCs w:val="20"/>
              </w:rPr>
            </w:pPr>
            <w:r w:rsidRPr="00757B11">
              <w:rPr>
                <w:rFonts w:eastAsia="Calibri"/>
                <w:sz w:val="20"/>
                <w:szCs w:val="20"/>
              </w:rPr>
              <w:t>Качество реализации программы, промежуточные результаты освоения программы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освоивших программу в отчетный период, В – общее кол-во детей в ДОУ</w:t>
            </w:r>
          </w:p>
          <w:p w:rsidR="00585011" w:rsidRPr="00757B11" w:rsidRDefault="00585011" w:rsidP="00711DD5">
            <w:pPr>
              <w:jc w:val="center"/>
              <w:rPr>
                <w:rFonts w:eastAsia="Calibri"/>
                <w:sz w:val="20"/>
                <w:szCs w:val="20"/>
              </w:rPr>
            </w:pPr>
            <w:r w:rsidRPr="00757B11">
              <w:rPr>
                <w:rFonts w:eastAsia="Calibri"/>
                <w:sz w:val="20"/>
                <w:szCs w:val="20"/>
              </w:rPr>
              <w:t>80% и более – 5, 70%-79% - 3</w:t>
            </w:r>
          </w:p>
          <w:p w:rsidR="00585011" w:rsidRPr="00757B11" w:rsidRDefault="00585011" w:rsidP="00711DD5">
            <w:pPr>
              <w:jc w:val="center"/>
              <w:rPr>
                <w:rFonts w:eastAsia="Calibri"/>
                <w:b/>
                <w:sz w:val="20"/>
                <w:szCs w:val="20"/>
              </w:rPr>
            </w:pPr>
            <w:r w:rsidRPr="00757B11">
              <w:rPr>
                <w:rFonts w:eastAsia="Calibri"/>
                <w:sz w:val="20"/>
                <w:szCs w:val="20"/>
              </w:rPr>
              <w:t>Менее 60% - 0</w:t>
            </w:r>
          </w:p>
        </w:tc>
        <w:tc>
          <w:tcPr>
            <w:tcW w:w="1193" w:type="dxa"/>
          </w:tcPr>
          <w:p w:rsidR="00585011" w:rsidRPr="00757B11" w:rsidRDefault="00585011" w:rsidP="00711DD5">
            <w:pPr>
              <w:jc w:val="center"/>
              <w:rPr>
                <w:rFonts w:eastAsia="Calibri"/>
                <w:b/>
                <w:sz w:val="20"/>
                <w:szCs w:val="20"/>
              </w:rPr>
            </w:pPr>
            <w:r w:rsidRPr="00757B11">
              <w:rPr>
                <w:rFonts w:eastAsia="Calibri"/>
                <w:sz w:val="20"/>
                <w:szCs w:val="20"/>
              </w:rPr>
              <w:t>Результаты диагностик</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682"/>
        </w:trPr>
        <w:tc>
          <w:tcPr>
            <w:tcW w:w="709" w:type="dxa"/>
          </w:tcPr>
          <w:p w:rsidR="00585011" w:rsidRPr="00757B11" w:rsidRDefault="00585011" w:rsidP="00711DD5">
            <w:pPr>
              <w:rPr>
                <w:rFonts w:eastAsia="Calibri"/>
                <w:sz w:val="20"/>
                <w:szCs w:val="20"/>
              </w:rPr>
            </w:pPr>
            <w:r w:rsidRPr="00757B11">
              <w:rPr>
                <w:rFonts w:eastAsia="Calibri"/>
                <w:sz w:val="20"/>
                <w:szCs w:val="20"/>
              </w:rPr>
              <w:t>2</w:t>
            </w:r>
          </w:p>
        </w:tc>
        <w:tc>
          <w:tcPr>
            <w:tcW w:w="1418" w:type="dxa"/>
          </w:tcPr>
          <w:p w:rsidR="00585011" w:rsidRPr="00757B11" w:rsidRDefault="00585011" w:rsidP="00711DD5">
            <w:pPr>
              <w:rPr>
                <w:rFonts w:eastAsia="Calibri"/>
                <w:sz w:val="20"/>
                <w:szCs w:val="20"/>
              </w:rPr>
            </w:pPr>
            <w:r w:rsidRPr="00757B11">
              <w:rPr>
                <w:rFonts w:eastAsia="Calibri"/>
                <w:sz w:val="20"/>
                <w:szCs w:val="20"/>
              </w:rPr>
              <w:t>Охрана жизни и здоровья детей (показатель заболеваемости)</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1, 5 дней – 5</w:t>
            </w:r>
          </w:p>
          <w:p w:rsidR="00585011" w:rsidRPr="00757B11" w:rsidRDefault="00585011" w:rsidP="00711DD5">
            <w:pPr>
              <w:jc w:val="center"/>
              <w:rPr>
                <w:rFonts w:eastAsia="Calibri"/>
                <w:sz w:val="20"/>
                <w:szCs w:val="20"/>
              </w:rPr>
            </w:pPr>
            <w:r w:rsidRPr="00757B11">
              <w:rPr>
                <w:rFonts w:eastAsia="Calibri"/>
                <w:sz w:val="20"/>
                <w:szCs w:val="20"/>
              </w:rPr>
              <w:t>1.5-1.7 дней – 4 и т.д. Выше 2-0</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1347"/>
        </w:trPr>
        <w:tc>
          <w:tcPr>
            <w:tcW w:w="709" w:type="dxa"/>
          </w:tcPr>
          <w:p w:rsidR="00585011" w:rsidRPr="00757B11" w:rsidRDefault="00585011" w:rsidP="00711DD5">
            <w:pPr>
              <w:rPr>
                <w:rFonts w:eastAsia="Calibri"/>
                <w:sz w:val="20"/>
                <w:szCs w:val="20"/>
              </w:rPr>
            </w:pPr>
            <w:r w:rsidRPr="00757B11">
              <w:rPr>
                <w:rFonts w:eastAsia="Calibri"/>
                <w:sz w:val="20"/>
                <w:szCs w:val="20"/>
              </w:rPr>
              <w:t>3</w:t>
            </w:r>
          </w:p>
        </w:tc>
        <w:tc>
          <w:tcPr>
            <w:tcW w:w="1418" w:type="dxa"/>
          </w:tcPr>
          <w:p w:rsidR="00585011" w:rsidRPr="00757B11" w:rsidRDefault="00585011" w:rsidP="00711DD5">
            <w:pPr>
              <w:rPr>
                <w:rFonts w:eastAsia="Calibri"/>
                <w:sz w:val="20"/>
                <w:szCs w:val="20"/>
              </w:rPr>
            </w:pPr>
            <w:r w:rsidRPr="00757B11">
              <w:rPr>
                <w:rFonts w:eastAsia="Calibri"/>
                <w:sz w:val="20"/>
                <w:szCs w:val="20"/>
              </w:rPr>
              <w:t>Индекс здоровья</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не разу не болевших детей в отчетном периоде, В – общее кол-во детей в группе</w:t>
            </w:r>
          </w:p>
          <w:p w:rsidR="00585011" w:rsidRPr="00757B11" w:rsidRDefault="00585011" w:rsidP="00711DD5">
            <w:pPr>
              <w:jc w:val="center"/>
              <w:rPr>
                <w:rFonts w:eastAsia="Calibri"/>
                <w:sz w:val="20"/>
                <w:szCs w:val="20"/>
              </w:rPr>
            </w:pPr>
            <w:r w:rsidRPr="00757B11">
              <w:rPr>
                <w:rFonts w:eastAsia="Calibri"/>
                <w:sz w:val="20"/>
                <w:szCs w:val="20"/>
              </w:rPr>
              <w:t>30% - 5</w:t>
            </w:r>
          </w:p>
          <w:p w:rsidR="00585011" w:rsidRPr="00757B11" w:rsidRDefault="00585011" w:rsidP="00711DD5">
            <w:pPr>
              <w:jc w:val="center"/>
              <w:rPr>
                <w:rFonts w:eastAsia="Calibri"/>
                <w:sz w:val="20"/>
                <w:szCs w:val="20"/>
              </w:rPr>
            </w:pPr>
            <w:r w:rsidRPr="00757B11">
              <w:rPr>
                <w:rFonts w:eastAsia="Calibri"/>
                <w:sz w:val="20"/>
                <w:szCs w:val="20"/>
              </w:rPr>
              <w:t>20%-29% - 4 и т.д.</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1347"/>
        </w:trPr>
        <w:tc>
          <w:tcPr>
            <w:tcW w:w="709" w:type="dxa"/>
          </w:tcPr>
          <w:p w:rsidR="00585011" w:rsidRPr="00757B11" w:rsidRDefault="00585011" w:rsidP="00711DD5">
            <w:pPr>
              <w:rPr>
                <w:rFonts w:eastAsia="Calibri"/>
                <w:sz w:val="20"/>
                <w:szCs w:val="20"/>
              </w:rPr>
            </w:pPr>
            <w:r w:rsidRPr="00757B11">
              <w:rPr>
                <w:rFonts w:eastAsia="Calibri"/>
                <w:sz w:val="20"/>
                <w:szCs w:val="20"/>
              </w:rPr>
              <w:t>4</w:t>
            </w:r>
          </w:p>
        </w:tc>
        <w:tc>
          <w:tcPr>
            <w:tcW w:w="1418" w:type="dxa"/>
          </w:tcPr>
          <w:p w:rsidR="00585011" w:rsidRPr="00757B11" w:rsidRDefault="00585011" w:rsidP="00711DD5">
            <w:pPr>
              <w:rPr>
                <w:rFonts w:eastAsia="Calibri"/>
                <w:sz w:val="20"/>
                <w:szCs w:val="20"/>
              </w:rPr>
            </w:pPr>
            <w:r w:rsidRPr="00757B11">
              <w:rPr>
                <w:rFonts w:eastAsia="Calibri"/>
                <w:sz w:val="20"/>
                <w:szCs w:val="20"/>
              </w:rPr>
              <w:t>Посещаемость детьми группы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дней. проведенных детьми в группе, В – общее кол-во  рабочих дней. Норма (20 человек)- 5</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1126"/>
        </w:trPr>
        <w:tc>
          <w:tcPr>
            <w:tcW w:w="709" w:type="dxa"/>
          </w:tcPr>
          <w:p w:rsidR="00585011" w:rsidRPr="00757B11" w:rsidRDefault="00585011" w:rsidP="00711DD5">
            <w:pPr>
              <w:rPr>
                <w:rFonts w:eastAsia="Calibri"/>
                <w:sz w:val="20"/>
                <w:szCs w:val="20"/>
              </w:rPr>
            </w:pPr>
            <w:r w:rsidRPr="00757B11">
              <w:rPr>
                <w:rFonts w:eastAsia="Calibri"/>
                <w:sz w:val="20"/>
                <w:szCs w:val="20"/>
              </w:rPr>
              <w:t>5</w:t>
            </w:r>
          </w:p>
        </w:tc>
        <w:tc>
          <w:tcPr>
            <w:tcW w:w="1418" w:type="dxa"/>
          </w:tcPr>
          <w:p w:rsidR="00585011" w:rsidRPr="00757B11" w:rsidRDefault="00585011" w:rsidP="00711DD5">
            <w:pPr>
              <w:rPr>
                <w:rFonts w:eastAsia="Calibri"/>
                <w:sz w:val="20"/>
                <w:szCs w:val="20"/>
              </w:rPr>
            </w:pPr>
            <w:r w:rsidRPr="00757B11">
              <w:rPr>
                <w:rFonts w:eastAsia="Calibri"/>
                <w:sz w:val="20"/>
                <w:szCs w:val="20"/>
              </w:rPr>
              <w:t>Функционирование группы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дней, проведенных детьми в группе (детодни), В – общее кол-во  детей в группе</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1126"/>
        </w:trPr>
        <w:tc>
          <w:tcPr>
            <w:tcW w:w="709" w:type="dxa"/>
          </w:tcPr>
          <w:p w:rsidR="00585011" w:rsidRPr="00757B11" w:rsidRDefault="00585011" w:rsidP="00711DD5">
            <w:pPr>
              <w:rPr>
                <w:rFonts w:eastAsia="Calibri"/>
                <w:sz w:val="20"/>
                <w:szCs w:val="20"/>
              </w:rPr>
            </w:pPr>
            <w:r w:rsidRPr="00757B11">
              <w:rPr>
                <w:rFonts w:eastAsia="Calibri"/>
                <w:sz w:val="20"/>
                <w:szCs w:val="20"/>
              </w:rPr>
              <w:t>6</w:t>
            </w:r>
          </w:p>
        </w:tc>
        <w:tc>
          <w:tcPr>
            <w:tcW w:w="1418" w:type="dxa"/>
          </w:tcPr>
          <w:p w:rsidR="00585011" w:rsidRPr="00757B11" w:rsidRDefault="00585011" w:rsidP="00711DD5">
            <w:pPr>
              <w:rPr>
                <w:rFonts w:eastAsia="Calibri"/>
                <w:sz w:val="20"/>
                <w:szCs w:val="20"/>
              </w:rPr>
            </w:pPr>
            <w:r w:rsidRPr="00757B11">
              <w:rPr>
                <w:rFonts w:eastAsia="Calibri"/>
                <w:sz w:val="20"/>
                <w:szCs w:val="20"/>
              </w:rPr>
              <w:t>Эффективность работы с родителями (отсутствие задолженности)</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оплаченных квитанций , В – число выставленных квитанций.</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Ведомости по оплате</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904"/>
        </w:trPr>
        <w:tc>
          <w:tcPr>
            <w:tcW w:w="709" w:type="dxa"/>
          </w:tcPr>
          <w:p w:rsidR="00585011" w:rsidRPr="00757B11" w:rsidRDefault="00585011" w:rsidP="00711DD5">
            <w:pPr>
              <w:rPr>
                <w:rFonts w:eastAsia="Calibri"/>
                <w:sz w:val="20"/>
                <w:szCs w:val="20"/>
              </w:rPr>
            </w:pPr>
            <w:r w:rsidRPr="00757B11">
              <w:rPr>
                <w:rFonts w:eastAsia="Calibri"/>
                <w:sz w:val="20"/>
                <w:szCs w:val="20"/>
              </w:rPr>
              <w:t>7</w:t>
            </w:r>
          </w:p>
        </w:tc>
        <w:tc>
          <w:tcPr>
            <w:tcW w:w="1418" w:type="dxa"/>
          </w:tcPr>
          <w:p w:rsidR="00585011" w:rsidRPr="00757B11" w:rsidRDefault="00585011" w:rsidP="00711DD5">
            <w:pPr>
              <w:rPr>
                <w:rFonts w:eastAsia="Calibri"/>
                <w:sz w:val="20"/>
                <w:szCs w:val="20"/>
              </w:rPr>
            </w:pPr>
            <w:r w:rsidRPr="00757B11">
              <w:rPr>
                <w:rFonts w:eastAsia="Calibri"/>
                <w:sz w:val="20"/>
                <w:szCs w:val="20"/>
              </w:rPr>
              <w:t>Охват детей ДПОУ</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получающих ДПОУ, В  - общее кол-во детей.</w:t>
            </w:r>
          </w:p>
          <w:p w:rsidR="00585011" w:rsidRPr="00757B11" w:rsidRDefault="00585011" w:rsidP="00711DD5">
            <w:pPr>
              <w:jc w:val="center"/>
              <w:rPr>
                <w:rFonts w:eastAsia="Calibri"/>
                <w:sz w:val="20"/>
                <w:szCs w:val="20"/>
              </w:rPr>
            </w:pPr>
            <w:r w:rsidRPr="00757B11">
              <w:rPr>
                <w:rFonts w:eastAsia="Calibri"/>
                <w:sz w:val="20"/>
                <w:szCs w:val="20"/>
              </w:rPr>
              <w:t>90% - 5.  80% -89% - 4 и т.д.</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Приказ, договора.</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2030"/>
        </w:trPr>
        <w:tc>
          <w:tcPr>
            <w:tcW w:w="709" w:type="dxa"/>
          </w:tcPr>
          <w:p w:rsidR="00585011" w:rsidRPr="00757B11" w:rsidRDefault="00585011" w:rsidP="00711DD5">
            <w:pPr>
              <w:rPr>
                <w:rFonts w:eastAsia="Calibri"/>
                <w:sz w:val="20"/>
                <w:szCs w:val="20"/>
              </w:rPr>
            </w:pPr>
            <w:r w:rsidRPr="00757B11">
              <w:rPr>
                <w:rFonts w:eastAsia="Calibri"/>
                <w:sz w:val="20"/>
                <w:szCs w:val="20"/>
              </w:rPr>
              <w:t>8</w:t>
            </w:r>
          </w:p>
        </w:tc>
        <w:tc>
          <w:tcPr>
            <w:tcW w:w="1418" w:type="dxa"/>
          </w:tcPr>
          <w:p w:rsidR="00585011" w:rsidRPr="00757B11" w:rsidRDefault="00585011" w:rsidP="00711DD5">
            <w:pPr>
              <w:rPr>
                <w:rFonts w:eastAsia="Calibri"/>
                <w:sz w:val="20"/>
                <w:szCs w:val="20"/>
              </w:rPr>
            </w:pPr>
            <w:r w:rsidRPr="00757B11">
              <w:rPr>
                <w:rFonts w:eastAsia="Calibri"/>
                <w:sz w:val="20"/>
                <w:szCs w:val="20"/>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педагогом мероприятий, В – максимальное кол-во запланированных мероприятий</w:t>
            </w:r>
          </w:p>
          <w:p w:rsidR="00585011" w:rsidRPr="00757B11" w:rsidRDefault="00585011" w:rsidP="00711DD5">
            <w:pPr>
              <w:jc w:val="center"/>
              <w:rPr>
                <w:rFonts w:eastAsia="Calibri"/>
                <w:sz w:val="20"/>
                <w:szCs w:val="20"/>
              </w:rPr>
            </w:pPr>
            <w:r w:rsidRPr="00757B11">
              <w:rPr>
                <w:rFonts w:eastAsia="Calibri"/>
                <w:sz w:val="20"/>
                <w:szCs w:val="20"/>
              </w:rPr>
              <w:t>100% - 5,</w:t>
            </w:r>
          </w:p>
          <w:p w:rsidR="00585011" w:rsidRPr="00757B11" w:rsidRDefault="00585011" w:rsidP="00711DD5">
            <w:pPr>
              <w:jc w:val="center"/>
              <w:rPr>
                <w:rFonts w:eastAsia="Calibri"/>
                <w:sz w:val="20"/>
                <w:szCs w:val="20"/>
              </w:rPr>
            </w:pPr>
            <w:r w:rsidRPr="00757B11">
              <w:rPr>
                <w:rFonts w:eastAsia="Calibri"/>
                <w:sz w:val="20"/>
                <w:szCs w:val="20"/>
              </w:rPr>
              <w:t>65% - 3,5, 33%- 2, менее33%-0 баллов</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План самообразования педагога, программки, публикации</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904"/>
        </w:trPr>
        <w:tc>
          <w:tcPr>
            <w:tcW w:w="709" w:type="dxa"/>
          </w:tcPr>
          <w:p w:rsidR="00585011" w:rsidRPr="00757B11" w:rsidRDefault="00585011" w:rsidP="00711DD5">
            <w:pPr>
              <w:rPr>
                <w:rFonts w:eastAsia="Calibri"/>
                <w:sz w:val="20"/>
                <w:szCs w:val="20"/>
              </w:rPr>
            </w:pPr>
            <w:r w:rsidRPr="00757B11">
              <w:rPr>
                <w:rFonts w:eastAsia="Calibri"/>
                <w:sz w:val="20"/>
                <w:szCs w:val="20"/>
              </w:rPr>
              <w:lastRenderedPageBreak/>
              <w:t>9</w:t>
            </w:r>
          </w:p>
        </w:tc>
        <w:tc>
          <w:tcPr>
            <w:tcW w:w="1418" w:type="dxa"/>
          </w:tcPr>
          <w:p w:rsidR="00585011" w:rsidRPr="00757B11" w:rsidRDefault="00585011" w:rsidP="00711DD5">
            <w:pPr>
              <w:rPr>
                <w:rFonts w:eastAsia="Calibri"/>
                <w:sz w:val="20"/>
                <w:szCs w:val="20"/>
              </w:rPr>
            </w:pPr>
            <w:r w:rsidRPr="00757B11">
              <w:rPr>
                <w:rFonts w:eastAsia="Calibri"/>
                <w:sz w:val="20"/>
                <w:szCs w:val="20"/>
              </w:rPr>
              <w:t>Сохранность материально-технической базы группы и экономия коммунальных средств</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Наличие замечаний – 0</w:t>
            </w:r>
          </w:p>
          <w:p w:rsidR="00585011" w:rsidRPr="00757B11" w:rsidRDefault="00585011" w:rsidP="00711DD5">
            <w:pPr>
              <w:jc w:val="center"/>
              <w:rPr>
                <w:rFonts w:eastAsia="Calibri"/>
                <w:sz w:val="20"/>
                <w:szCs w:val="20"/>
              </w:rPr>
            </w:pPr>
            <w:r w:rsidRPr="00757B11">
              <w:rPr>
                <w:rFonts w:eastAsia="Calibri"/>
                <w:sz w:val="20"/>
                <w:szCs w:val="20"/>
              </w:rPr>
              <w:t>Отсутствие замечаний - 5</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Журнал оперативного контроля</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663"/>
        </w:trPr>
        <w:tc>
          <w:tcPr>
            <w:tcW w:w="709" w:type="dxa"/>
          </w:tcPr>
          <w:p w:rsidR="00585011" w:rsidRPr="00757B11" w:rsidRDefault="00585011" w:rsidP="00711DD5">
            <w:pPr>
              <w:rPr>
                <w:rFonts w:eastAsia="Calibri"/>
                <w:sz w:val="20"/>
                <w:szCs w:val="20"/>
              </w:rPr>
            </w:pPr>
            <w:r w:rsidRPr="00757B11">
              <w:rPr>
                <w:rFonts w:eastAsia="Calibri"/>
                <w:sz w:val="20"/>
                <w:szCs w:val="20"/>
              </w:rPr>
              <w:t>10</w:t>
            </w:r>
          </w:p>
        </w:tc>
        <w:tc>
          <w:tcPr>
            <w:tcW w:w="1418" w:type="dxa"/>
          </w:tcPr>
          <w:p w:rsidR="00585011" w:rsidRPr="00757B11" w:rsidRDefault="00585011" w:rsidP="00711DD5">
            <w:pPr>
              <w:rPr>
                <w:rFonts w:eastAsia="Calibri"/>
                <w:sz w:val="20"/>
                <w:szCs w:val="20"/>
              </w:rPr>
            </w:pPr>
            <w:r w:rsidRPr="00757B11">
              <w:rPr>
                <w:rFonts w:eastAsia="Calibri"/>
                <w:sz w:val="20"/>
                <w:szCs w:val="20"/>
              </w:rPr>
              <w:t>Взаимозаменяемость</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Активная жизненная позиция – 5</w:t>
            </w:r>
          </w:p>
          <w:p w:rsidR="00585011" w:rsidRPr="00757B11" w:rsidRDefault="00585011" w:rsidP="00711DD5">
            <w:pPr>
              <w:jc w:val="center"/>
              <w:rPr>
                <w:rFonts w:eastAsia="Calibri"/>
                <w:sz w:val="20"/>
                <w:szCs w:val="20"/>
              </w:rPr>
            </w:pPr>
            <w:r w:rsidRPr="00757B11">
              <w:rPr>
                <w:rFonts w:eastAsia="Calibri"/>
                <w:sz w:val="20"/>
                <w:szCs w:val="20"/>
              </w:rPr>
              <w:t>Отсутствие участия - 0</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Табель рабочего времени</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904"/>
        </w:trPr>
        <w:tc>
          <w:tcPr>
            <w:tcW w:w="709" w:type="dxa"/>
          </w:tcPr>
          <w:p w:rsidR="00585011" w:rsidRPr="00757B11" w:rsidRDefault="00585011" w:rsidP="00711DD5">
            <w:pPr>
              <w:rPr>
                <w:rFonts w:eastAsia="Calibri"/>
                <w:sz w:val="20"/>
                <w:szCs w:val="20"/>
              </w:rPr>
            </w:pPr>
            <w:r w:rsidRPr="00757B11">
              <w:rPr>
                <w:rFonts w:eastAsia="Calibri"/>
                <w:sz w:val="20"/>
                <w:szCs w:val="20"/>
              </w:rPr>
              <w:t>11</w:t>
            </w:r>
          </w:p>
        </w:tc>
        <w:tc>
          <w:tcPr>
            <w:tcW w:w="1418" w:type="dxa"/>
          </w:tcPr>
          <w:p w:rsidR="00585011" w:rsidRPr="00757B11" w:rsidRDefault="00585011" w:rsidP="00711DD5">
            <w:pPr>
              <w:rPr>
                <w:rFonts w:eastAsia="Calibri"/>
                <w:sz w:val="20"/>
                <w:szCs w:val="20"/>
              </w:rPr>
            </w:pPr>
            <w:r w:rsidRPr="00757B11">
              <w:rPr>
                <w:rFonts w:eastAsia="Calibri"/>
                <w:sz w:val="20"/>
                <w:szCs w:val="20"/>
              </w:rPr>
              <w:t>Участие в благоустройстве и поддержании учебно-дидактической базы группы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23" w:type="dxa"/>
          </w:tcPr>
          <w:p w:rsidR="00585011" w:rsidRPr="00757B11" w:rsidRDefault="00585011" w:rsidP="00711DD5">
            <w:pPr>
              <w:jc w:val="center"/>
              <w:rPr>
                <w:rFonts w:eastAsia="Calibri"/>
                <w:sz w:val="20"/>
                <w:szCs w:val="20"/>
              </w:rPr>
            </w:pPr>
            <w:r w:rsidRPr="00757B11">
              <w:rPr>
                <w:rFonts w:eastAsia="Calibri"/>
                <w:sz w:val="20"/>
                <w:szCs w:val="20"/>
              </w:rPr>
              <w:t>наличие обновлений – 5</w:t>
            </w:r>
          </w:p>
        </w:tc>
        <w:tc>
          <w:tcPr>
            <w:tcW w:w="1193" w:type="dxa"/>
          </w:tcPr>
          <w:p w:rsidR="00585011" w:rsidRPr="00757B11" w:rsidRDefault="00585011" w:rsidP="00711DD5">
            <w:pPr>
              <w:jc w:val="center"/>
              <w:rPr>
                <w:rFonts w:eastAsia="Calibri"/>
                <w:sz w:val="20"/>
                <w:szCs w:val="20"/>
              </w:rPr>
            </w:pPr>
            <w:r w:rsidRPr="00757B11">
              <w:rPr>
                <w:rFonts w:eastAsia="Calibri"/>
                <w:sz w:val="20"/>
                <w:szCs w:val="20"/>
              </w:rPr>
              <w:t>Информационная справка</w:t>
            </w: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r w:rsidR="00585011" w:rsidRPr="00757B11" w:rsidTr="00711DD5">
        <w:trPr>
          <w:trHeight w:val="220"/>
        </w:trPr>
        <w:tc>
          <w:tcPr>
            <w:tcW w:w="709" w:type="dxa"/>
          </w:tcPr>
          <w:p w:rsidR="00585011" w:rsidRPr="00757B11" w:rsidRDefault="00585011" w:rsidP="00711DD5">
            <w:pPr>
              <w:rPr>
                <w:rFonts w:eastAsia="Calibri"/>
                <w:sz w:val="20"/>
                <w:szCs w:val="20"/>
              </w:rPr>
            </w:pPr>
          </w:p>
        </w:tc>
        <w:tc>
          <w:tcPr>
            <w:tcW w:w="1418"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275" w:type="dxa"/>
          </w:tcPr>
          <w:p w:rsidR="00585011" w:rsidRPr="00757B11" w:rsidRDefault="00585011" w:rsidP="00711DD5">
            <w:pPr>
              <w:jc w:val="center"/>
              <w:rPr>
                <w:rFonts w:eastAsia="Calibri"/>
                <w:b/>
                <w:sz w:val="20"/>
                <w:szCs w:val="20"/>
              </w:rPr>
            </w:pPr>
            <w:r w:rsidRPr="00757B11">
              <w:rPr>
                <w:rFonts w:eastAsia="Calibri"/>
                <w:b/>
                <w:sz w:val="20"/>
                <w:szCs w:val="20"/>
              </w:rPr>
              <w:t>55</w:t>
            </w:r>
          </w:p>
        </w:tc>
        <w:tc>
          <w:tcPr>
            <w:tcW w:w="1134" w:type="dxa"/>
          </w:tcPr>
          <w:p w:rsidR="00585011" w:rsidRPr="00757B11" w:rsidRDefault="00585011" w:rsidP="00711DD5">
            <w:pPr>
              <w:rPr>
                <w:rFonts w:eastAsia="Calibri"/>
                <w:sz w:val="20"/>
                <w:szCs w:val="20"/>
              </w:rPr>
            </w:pPr>
          </w:p>
        </w:tc>
        <w:tc>
          <w:tcPr>
            <w:tcW w:w="2523" w:type="dxa"/>
          </w:tcPr>
          <w:p w:rsidR="00585011" w:rsidRPr="00757B11" w:rsidRDefault="00585011" w:rsidP="00711DD5">
            <w:pPr>
              <w:rPr>
                <w:rFonts w:eastAsia="Calibri"/>
                <w:sz w:val="20"/>
                <w:szCs w:val="20"/>
              </w:rPr>
            </w:pPr>
          </w:p>
        </w:tc>
        <w:tc>
          <w:tcPr>
            <w:tcW w:w="1193" w:type="dxa"/>
          </w:tcPr>
          <w:p w:rsidR="00585011" w:rsidRPr="00757B11" w:rsidRDefault="00585011" w:rsidP="00711DD5">
            <w:pPr>
              <w:rPr>
                <w:rFonts w:eastAsia="Calibri"/>
                <w:sz w:val="20"/>
                <w:szCs w:val="20"/>
              </w:rPr>
            </w:pPr>
          </w:p>
        </w:tc>
        <w:tc>
          <w:tcPr>
            <w:tcW w:w="1004" w:type="dxa"/>
          </w:tcPr>
          <w:p w:rsidR="00585011" w:rsidRPr="00757B11" w:rsidRDefault="00585011" w:rsidP="00711DD5">
            <w:pPr>
              <w:rPr>
                <w:rFonts w:eastAsia="Calibri"/>
                <w:sz w:val="20"/>
                <w:szCs w:val="20"/>
              </w:rPr>
            </w:pPr>
          </w:p>
        </w:tc>
        <w:tc>
          <w:tcPr>
            <w:tcW w:w="1098" w:type="dxa"/>
          </w:tcPr>
          <w:p w:rsidR="00585011" w:rsidRPr="00757B11" w:rsidRDefault="00585011" w:rsidP="00711DD5">
            <w:pPr>
              <w:rPr>
                <w:rFonts w:eastAsia="Calibri"/>
                <w:sz w:val="20"/>
                <w:szCs w:val="20"/>
              </w:rPr>
            </w:pPr>
          </w:p>
        </w:tc>
      </w:tr>
    </w:tbl>
    <w:p w:rsidR="00585011" w:rsidRPr="00757B11" w:rsidRDefault="00585011" w:rsidP="00585011">
      <w:pPr>
        <w:rPr>
          <w:rFonts w:eastAsia="Calibri"/>
          <w:b/>
          <w:sz w:val="20"/>
          <w:szCs w:val="20"/>
          <w:lang w:val="en-US"/>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воспитателя группы раннего возраста</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20_____г.</w:t>
      </w:r>
    </w:p>
    <w:tbl>
      <w:tblPr>
        <w:tblW w:w="103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275"/>
        <w:gridCol w:w="1106"/>
        <w:gridCol w:w="2551"/>
        <w:gridCol w:w="1219"/>
        <w:gridCol w:w="969"/>
        <w:gridCol w:w="1094"/>
      </w:tblGrid>
      <w:tr w:rsidR="00585011" w:rsidRPr="00757B11" w:rsidTr="00711DD5">
        <w:tc>
          <w:tcPr>
            <w:tcW w:w="709"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18"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75"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06"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551"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219"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69"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4"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709" w:type="dxa"/>
          </w:tcPr>
          <w:p w:rsidR="00585011" w:rsidRPr="00757B11" w:rsidRDefault="00585011" w:rsidP="00711DD5">
            <w:pPr>
              <w:rPr>
                <w:rFonts w:eastAsia="Calibri"/>
                <w:sz w:val="20"/>
                <w:szCs w:val="20"/>
              </w:rPr>
            </w:pPr>
            <w:r w:rsidRPr="00757B11">
              <w:rPr>
                <w:rFonts w:eastAsia="Calibri"/>
                <w:sz w:val="20"/>
                <w:szCs w:val="20"/>
              </w:rPr>
              <w:t>1</w:t>
            </w:r>
          </w:p>
        </w:tc>
        <w:tc>
          <w:tcPr>
            <w:tcW w:w="1418" w:type="dxa"/>
          </w:tcPr>
          <w:p w:rsidR="00585011" w:rsidRPr="00757B11" w:rsidRDefault="00585011" w:rsidP="00711DD5">
            <w:pPr>
              <w:rPr>
                <w:rFonts w:eastAsia="Calibri"/>
                <w:b/>
                <w:sz w:val="20"/>
                <w:szCs w:val="20"/>
              </w:rPr>
            </w:pPr>
            <w:r w:rsidRPr="00757B11">
              <w:rPr>
                <w:rFonts w:eastAsia="Calibri"/>
                <w:sz w:val="20"/>
                <w:szCs w:val="20"/>
              </w:rPr>
              <w:t>Качество реализации программы, промежуточные результаты освоения программы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освоивших программу в отчетный период, В – общее кол-во детей в ДОУ</w:t>
            </w:r>
          </w:p>
          <w:p w:rsidR="00585011" w:rsidRPr="00757B11" w:rsidRDefault="00585011" w:rsidP="00711DD5">
            <w:pPr>
              <w:jc w:val="center"/>
              <w:rPr>
                <w:rFonts w:eastAsia="Calibri"/>
                <w:sz w:val="20"/>
                <w:szCs w:val="20"/>
              </w:rPr>
            </w:pPr>
            <w:r w:rsidRPr="00757B11">
              <w:rPr>
                <w:rFonts w:eastAsia="Calibri"/>
                <w:sz w:val="20"/>
                <w:szCs w:val="20"/>
              </w:rPr>
              <w:t>80% и более – 5, 70%-79% -3</w:t>
            </w:r>
          </w:p>
          <w:p w:rsidR="00585011" w:rsidRPr="00757B11" w:rsidRDefault="00585011" w:rsidP="00711DD5">
            <w:pPr>
              <w:jc w:val="center"/>
              <w:rPr>
                <w:rFonts w:eastAsia="Calibri"/>
                <w:sz w:val="20"/>
                <w:szCs w:val="20"/>
              </w:rPr>
            </w:pPr>
            <w:r w:rsidRPr="00757B11">
              <w:rPr>
                <w:rFonts w:eastAsia="Calibri"/>
                <w:sz w:val="20"/>
                <w:szCs w:val="20"/>
              </w:rPr>
              <w:t>Менее 60% - 0</w:t>
            </w:r>
          </w:p>
        </w:tc>
        <w:tc>
          <w:tcPr>
            <w:tcW w:w="1219" w:type="dxa"/>
          </w:tcPr>
          <w:p w:rsidR="00585011" w:rsidRPr="00757B11" w:rsidRDefault="00585011" w:rsidP="00711DD5">
            <w:pPr>
              <w:jc w:val="center"/>
              <w:rPr>
                <w:rFonts w:eastAsia="Calibri"/>
                <w:b/>
                <w:sz w:val="20"/>
                <w:szCs w:val="20"/>
              </w:rPr>
            </w:pPr>
            <w:r w:rsidRPr="00757B11">
              <w:rPr>
                <w:rFonts w:eastAsia="Calibri"/>
                <w:sz w:val="20"/>
                <w:szCs w:val="20"/>
              </w:rPr>
              <w:t>Результаты диагностик</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2</w:t>
            </w:r>
          </w:p>
        </w:tc>
        <w:tc>
          <w:tcPr>
            <w:tcW w:w="1418" w:type="dxa"/>
          </w:tcPr>
          <w:p w:rsidR="00585011" w:rsidRPr="00757B11" w:rsidRDefault="00585011" w:rsidP="00711DD5">
            <w:pPr>
              <w:rPr>
                <w:rFonts w:eastAsia="Calibri"/>
                <w:sz w:val="20"/>
                <w:szCs w:val="20"/>
              </w:rPr>
            </w:pPr>
            <w:r w:rsidRPr="00757B11">
              <w:rPr>
                <w:rFonts w:eastAsia="Calibri"/>
                <w:sz w:val="20"/>
                <w:szCs w:val="20"/>
              </w:rPr>
              <w:t>Охрана жизни и здоровья детей (показатель заболеваемости)</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1, 5 дней – 5</w:t>
            </w:r>
          </w:p>
          <w:p w:rsidR="00585011" w:rsidRPr="00757B11" w:rsidRDefault="00585011" w:rsidP="00711DD5">
            <w:pPr>
              <w:jc w:val="center"/>
              <w:rPr>
                <w:rFonts w:eastAsia="Calibri"/>
                <w:sz w:val="20"/>
                <w:szCs w:val="20"/>
              </w:rPr>
            </w:pPr>
            <w:r w:rsidRPr="00757B11">
              <w:rPr>
                <w:rFonts w:eastAsia="Calibri"/>
                <w:sz w:val="20"/>
                <w:szCs w:val="20"/>
              </w:rPr>
              <w:t>1.5-1.7 дней – 4 и т.д. Выше 2-0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3</w:t>
            </w:r>
          </w:p>
        </w:tc>
        <w:tc>
          <w:tcPr>
            <w:tcW w:w="1418" w:type="dxa"/>
          </w:tcPr>
          <w:p w:rsidR="00585011" w:rsidRPr="00757B11" w:rsidRDefault="00585011" w:rsidP="00711DD5">
            <w:pPr>
              <w:rPr>
                <w:rFonts w:eastAsia="Calibri"/>
                <w:sz w:val="20"/>
                <w:szCs w:val="20"/>
              </w:rPr>
            </w:pPr>
            <w:r w:rsidRPr="00757B11">
              <w:rPr>
                <w:rFonts w:eastAsia="Calibri"/>
                <w:sz w:val="20"/>
                <w:szCs w:val="20"/>
              </w:rPr>
              <w:t>Функционирование группы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(А/В)*100%,  А – число дней, проведенных детьми в группе (детодни), В – общее кол-во  детей в группе</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4</w:t>
            </w:r>
          </w:p>
        </w:tc>
        <w:tc>
          <w:tcPr>
            <w:tcW w:w="1418" w:type="dxa"/>
          </w:tcPr>
          <w:p w:rsidR="00585011" w:rsidRPr="00757B11" w:rsidRDefault="00585011" w:rsidP="00711DD5">
            <w:pPr>
              <w:rPr>
                <w:rFonts w:eastAsia="Calibri"/>
                <w:sz w:val="20"/>
                <w:szCs w:val="20"/>
              </w:rPr>
            </w:pPr>
            <w:r w:rsidRPr="00757B11">
              <w:rPr>
                <w:rFonts w:eastAsia="Calibri"/>
                <w:sz w:val="20"/>
                <w:szCs w:val="20"/>
              </w:rPr>
              <w:t>Эффективность работы в адаптационный период</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успешно прошедших период адаптации, В – общее количество детей группы.</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Справка педагога-психолога</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5</w:t>
            </w:r>
          </w:p>
        </w:tc>
        <w:tc>
          <w:tcPr>
            <w:tcW w:w="1418" w:type="dxa"/>
          </w:tcPr>
          <w:p w:rsidR="00585011" w:rsidRPr="00757B11" w:rsidRDefault="00585011" w:rsidP="00711DD5">
            <w:pPr>
              <w:rPr>
                <w:rFonts w:eastAsia="Calibri"/>
                <w:sz w:val="20"/>
                <w:szCs w:val="20"/>
              </w:rPr>
            </w:pPr>
            <w:r w:rsidRPr="00757B11">
              <w:rPr>
                <w:rFonts w:eastAsia="Calibri"/>
                <w:sz w:val="20"/>
                <w:szCs w:val="20"/>
              </w:rPr>
              <w:t>Посещаемость детьми группы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(А/В)*100%,  А – число дней. проведенных детьми в группе, В – общее кол-во  рабочих дней Норма  (20 человек)- 5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6</w:t>
            </w:r>
          </w:p>
        </w:tc>
        <w:tc>
          <w:tcPr>
            <w:tcW w:w="1418" w:type="dxa"/>
          </w:tcPr>
          <w:p w:rsidR="00585011" w:rsidRPr="00757B11" w:rsidRDefault="00585011" w:rsidP="00711DD5">
            <w:pPr>
              <w:rPr>
                <w:rFonts w:eastAsia="Calibri"/>
                <w:sz w:val="20"/>
                <w:szCs w:val="20"/>
              </w:rPr>
            </w:pPr>
            <w:r w:rsidRPr="00757B11">
              <w:rPr>
                <w:rFonts w:eastAsia="Calibri"/>
                <w:sz w:val="20"/>
                <w:szCs w:val="20"/>
              </w:rPr>
              <w:t xml:space="preserve">Эффективность работы с родителями (отсутствие </w:t>
            </w:r>
            <w:r w:rsidRPr="00757B11">
              <w:rPr>
                <w:rFonts w:eastAsia="Calibri"/>
                <w:sz w:val="20"/>
                <w:szCs w:val="20"/>
              </w:rPr>
              <w:lastRenderedPageBreak/>
              <w:t>задолженности)</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lastRenderedPageBreak/>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(А/В)*100%,  А – число оплаченных квитанций , В – число выставленных квитанций.</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Ведомости по оплате</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7</w:t>
            </w:r>
          </w:p>
        </w:tc>
        <w:tc>
          <w:tcPr>
            <w:tcW w:w="1418" w:type="dxa"/>
          </w:tcPr>
          <w:p w:rsidR="00585011" w:rsidRPr="00757B11" w:rsidRDefault="00585011" w:rsidP="00711DD5">
            <w:pPr>
              <w:rPr>
                <w:rFonts w:eastAsia="Calibri"/>
                <w:sz w:val="20"/>
                <w:szCs w:val="20"/>
              </w:rPr>
            </w:pPr>
            <w:r w:rsidRPr="00757B11">
              <w:rPr>
                <w:rFonts w:eastAsia="Calibri"/>
                <w:sz w:val="20"/>
                <w:szCs w:val="20"/>
              </w:rPr>
              <w:t>Охват детей ДПОУ</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(А/В)*100%, А – число детей, получающих ДПОУ, В  - общее кол-во детей.</w:t>
            </w:r>
          </w:p>
          <w:p w:rsidR="00585011" w:rsidRPr="00757B11" w:rsidRDefault="00585011" w:rsidP="00711DD5">
            <w:pPr>
              <w:jc w:val="center"/>
              <w:rPr>
                <w:rFonts w:eastAsia="Calibri"/>
                <w:sz w:val="20"/>
                <w:szCs w:val="20"/>
              </w:rPr>
            </w:pPr>
            <w:r w:rsidRPr="00757B11">
              <w:rPr>
                <w:rFonts w:eastAsia="Calibri"/>
                <w:sz w:val="20"/>
                <w:szCs w:val="20"/>
              </w:rPr>
              <w:t>90% - 5.  80% -89% - 4 и т.д.</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Приказ, договора.</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8</w:t>
            </w:r>
          </w:p>
        </w:tc>
        <w:tc>
          <w:tcPr>
            <w:tcW w:w="1418" w:type="dxa"/>
          </w:tcPr>
          <w:p w:rsidR="00585011" w:rsidRPr="00757B11" w:rsidRDefault="00585011" w:rsidP="00711DD5">
            <w:pPr>
              <w:rPr>
                <w:rFonts w:eastAsia="Calibri"/>
                <w:sz w:val="20"/>
                <w:szCs w:val="20"/>
              </w:rPr>
            </w:pPr>
            <w:r w:rsidRPr="00757B11">
              <w:rPr>
                <w:rFonts w:eastAsia="Calibri"/>
                <w:sz w:val="20"/>
                <w:szCs w:val="20"/>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(А/В)*100%, А – кол-во проведенных педагогом мероприятий, В – максимальное кол-во запланированных мероприятий</w:t>
            </w:r>
          </w:p>
          <w:p w:rsidR="00585011" w:rsidRPr="00757B11" w:rsidRDefault="00585011" w:rsidP="00711DD5">
            <w:pPr>
              <w:jc w:val="center"/>
              <w:rPr>
                <w:rFonts w:eastAsia="Calibri"/>
                <w:sz w:val="20"/>
                <w:szCs w:val="20"/>
              </w:rPr>
            </w:pPr>
            <w:r w:rsidRPr="00757B11">
              <w:rPr>
                <w:rFonts w:eastAsia="Calibri"/>
                <w:sz w:val="20"/>
                <w:szCs w:val="20"/>
              </w:rPr>
              <w:t>100% - 5,</w:t>
            </w:r>
          </w:p>
          <w:p w:rsidR="00585011" w:rsidRPr="00757B11" w:rsidRDefault="00585011" w:rsidP="00711DD5">
            <w:pPr>
              <w:jc w:val="center"/>
              <w:rPr>
                <w:rFonts w:eastAsia="Calibri"/>
                <w:sz w:val="20"/>
                <w:szCs w:val="20"/>
              </w:rPr>
            </w:pPr>
            <w:r w:rsidRPr="00757B11">
              <w:rPr>
                <w:rFonts w:eastAsia="Calibri"/>
                <w:sz w:val="20"/>
                <w:szCs w:val="20"/>
              </w:rPr>
              <w:t>65% - 3,5, 33%- 2, менее33%-0 баллов</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План самообразования педагога, программки, публикации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9</w:t>
            </w:r>
          </w:p>
        </w:tc>
        <w:tc>
          <w:tcPr>
            <w:tcW w:w="1418" w:type="dxa"/>
          </w:tcPr>
          <w:p w:rsidR="00585011" w:rsidRPr="00757B11" w:rsidRDefault="00585011" w:rsidP="00711DD5">
            <w:pPr>
              <w:rPr>
                <w:rFonts w:eastAsia="Calibri"/>
                <w:sz w:val="20"/>
                <w:szCs w:val="20"/>
              </w:rPr>
            </w:pPr>
            <w:r w:rsidRPr="00757B11">
              <w:rPr>
                <w:rFonts w:eastAsia="Calibri"/>
                <w:sz w:val="20"/>
                <w:szCs w:val="20"/>
              </w:rPr>
              <w:t>Сохранность материально-технической базы группы и экономия коммунальных средств</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Наличие замечаний – 0</w:t>
            </w:r>
          </w:p>
          <w:p w:rsidR="00585011" w:rsidRPr="00757B11" w:rsidRDefault="00585011" w:rsidP="00711DD5">
            <w:pPr>
              <w:jc w:val="center"/>
              <w:rPr>
                <w:rFonts w:eastAsia="Calibri"/>
                <w:sz w:val="20"/>
                <w:szCs w:val="20"/>
              </w:rPr>
            </w:pPr>
            <w:r w:rsidRPr="00757B11">
              <w:rPr>
                <w:rFonts w:eastAsia="Calibri"/>
                <w:sz w:val="20"/>
                <w:szCs w:val="20"/>
              </w:rPr>
              <w:t>Отсутствие замечаний - 5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Журнал оперативного контроля</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lang w:val="en-US"/>
              </w:rPr>
            </w:pPr>
            <w:r w:rsidRPr="00757B11">
              <w:rPr>
                <w:rFonts w:eastAsia="Calibri"/>
                <w:sz w:val="20"/>
                <w:szCs w:val="20"/>
                <w:lang w:val="en-US"/>
              </w:rPr>
              <w:t>10</w:t>
            </w:r>
          </w:p>
        </w:tc>
        <w:tc>
          <w:tcPr>
            <w:tcW w:w="1418" w:type="dxa"/>
          </w:tcPr>
          <w:p w:rsidR="00585011" w:rsidRPr="00757B11" w:rsidRDefault="00585011" w:rsidP="00711DD5">
            <w:pPr>
              <w:rPr>
                <w:rFonts w:eastAsia="Calibri"/>
                <w:sz w:val="20"/>
                <w:szCs w:val="20"/>
              </w:rPr>
            </w:pPr>
            <w:r w:rsidRPr="00757B11">
              <w:rPr>
                <w:rFonts w:eastAsia="Calibri"/>
                <w:sz w:val="20"/>
                <w:szCs w:val="20"/>
              </w:rPr>
              <w:t>Взаимозаменяемость</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Активная жизненная позиция – 5</w:t>
            </w:r>
          </w:p>
          <w:p w:rsidR="00585011" w:rsidRPr="00757B11" w:rsidRDefault="00585011" w:rsidP="00711DD5">
            <w:pPr>
              <w:jc w:val="center"/>
              <w:rPr>
                <w:rFonts w:eastAsia="Calibri"/>
                <w:sz w:val="20"/>
                <w:szCs w:val="20"/>
              </w:rPr>
            </w:pPr>
            <w:r w:rsidRPr="00757B11">
              <w:rPr>
                <w:rFonts w:eastAsia="Calibri"/>
                <w:sz w:val="20"/>
                <w:szCs w:val="20"/>
              </w:rPr>
              <w:t>Отсутствие участия - 0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Табель рабочего времени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rPr>
            </w:pPr>
            <w:r w:rsidRPr="00757B11">
              <w:rPr>
                <w:rFonts w:eastAsia="Calibri"/>
                <w:sz w:val="20"/>
                <w:szCs w:val="20"/>
              </w:rPr>
              <w:t>11</w:t>
            </w:r>
          </w:p>
        </w:tc>
        <w:tc>
          <w:tcPr>
            <w:tcW w:w="1418" w:type="dxa"/>
          </w:tcPr>
          <w:p w:rsidR="00585011" w:rsidRPr="00757B11" w:rsidRDefault="00585011" w:rsidP="00711DD5">
            <w:pPr>
              <w:rPr>
                <w:rFonts w:eastAsia="Calibri"/>
                <w:sz w:val="20"/>
                <w:szCs w:val="20"/>
              </w:rPr>
            </w:pPr>
            <w:r w:rsidRPr="00757B11">
              <w:rPr>
                <w:rFonts w:eastAsia="Calibri"/>
                <w:sz w:val="20"/>
                <w:szCs w:val="20"/>
              </w:rPr>
              <w:t>Участие в благоустройстве и поддержании учебно-дидактической базы группы</w:t>
            </w:r>
          </w:p>
        </w:tc>
        <w:tc>
          <w:tcPr>
            <w:tcW w:w="1275"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06"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551" w:type="dxa"/>
          </w:tcPr>
          <w:p w:rsidR="00585011" w:rsidRPr="00757B11" w:rsidRDefault="00585011" w:rsidP="00711DD5">
            <w:pPr>
              <w:jc w:val="center"/>
              <w:rPr>
                <w:rFonts w:eastAsia="Calibri"/>
                <w:sz w:val="20"/>
                <w:szCs w:val="20"/>
              </w:rPr>
            </w:pPr>
            <w:r w:rsidRPr="00757B11">
              <w:rPr>
                <w:rFonts w:eastAsia="Calibri"/>
                <w:sz w:val="20"/>
                <w:szCs w:val="20"/>
              </w:rPr>
              <w:t>наличие обновлений – 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Информационная справка</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709" w:type="dxa"/>
          </w:tcPr>
          <w:p w:rsidR="00585011" w:rsidRPr="00757B11" w:rsidRDefault="00585011" w:rsidP="00711DD5">
            <w:pPr>
              <w:rPr>
                <w:rFonts w:eastAsia="Calibri"/>
                <w:sz w:val="20"/>
                <w:szCs w:val="20"/>
              </w:rPr>
            </w:pPr>
          </w:p>
        </w:tc>
        <w:tc>
          <w:tcPr>
            <w:tcW w:w="1418"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275" w:type="dxa"/>
          </w:tcPr>
          <w:p w:rsidR="00585011" w:rsidRPr="00757B11" w:rsidRDefault="00585011" w:rsidP="00711DD5">
            <w:pPr>
              <w:jc w:val="center"/>
              <w:rPr>
                <w:rFonts w:eastAsia="Calibri"/>
                <w:b/>
                <w:sz w:val="20"/>
                <w:szCs w:val="20"/>
              </w:rPr>
            </w:pPr>
            <w:r w:rsidRPr="00757B11">
              <w:rPr>
                <w:rFonts w:eastAsia="Calibri"/>
                <w:b/>
                <w:sz w:val="20"/>
                <w:szCs w:val="20"/>
              </w:rPr>
              <w:t>55</w:t>
            </w:r>
          </w:p>
        </w:tc>
        <w:tc>
          <w:tcPr>
            <w:tcW w:w="1106" w:type="dxa"/>
          </w:tcPr>
          <w:p w:rsidR="00585011" w:rsidRPr="00757B11" w:rsidRDefault="00585011" w:rsidP="00711DD5">
            <w:pPr>
              <w:rPr>
                <w:rFonts w:eastAsia="Calibri"/>
                <w:sz w:val="20"/>
                <w:szCs w:val="20"/>
              </w:rPr>
            </w:pPr>
          </w:p>
        </w:tc>
        <w:tc>
          <w:tcPr>
            <w:tcW w:w="2551" w:type="dxa"/>
          </w:tcPr>
          <w:p w:rsidR="00585011" w:rsidRPr="00757B11" w:rsidRDefault="00585011" w:rsidP="00711DD5">
            <w:pPr>
              <w:rPr>
                <w:rFonts w:eastAsia="Calibri"/>
                <w:sz w:val="20"/>
                <w:szCs w:val="20"/>
              </w:rPr>
            </w:pPr>
          </w:p>
        </w:tc>
        <w:tc>
          <w:tcPr>
            <w:tcW w:w="1219" w:type="dxa"/>
          </w:tcPr>
          <w:p w:rsidR="00585011" w:rsidRPr="00757B11" w:rsidRDefault="00585011" w:rsidP="00711DD5">
            <w:pPr>
              <w:rPr>
                <w:rFonts w:eastAsia="Calibri"/>
                <w:sz w:val="20"/>
                <w:szCs w:val="20"/>
              </w:rPr>
            </w:pP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bl>
    <w:p w:rsidR="00585011" w:rsidRPr="00757B11" w:rsidRDefault="00585011" w:rsidP="00585011">
      <w:pPr>
        <w:rPr>
          <w:rFonts w:eastAsia="Calibri"/>
          <w:sz w:val="20"/>
          <w:szCs w:val="20"/>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Default="00585011" w:rsidP="00585011">
      <w:pPr>
        <w:jc w:val="center"/>
        <w:rPr>
          <w:rFonts w:eastAsia="Calibri"/>
          <w:b/>
          <w:sz w:val="22"/>
        </w:rPr>
      </w:pPr>
    </w:p>
    <w:p w:rsidR="00585011" w:rsidRDefault="00585011" w:rsidP="00585011">
      <w:pPr>
        <w:jc w:val="center"/>
        <w:rPr>
          <w:rFonts w:eastAsia="Calibri"/>
          <w:b/>
          <w:sz w:val="22"/>
        </w:rPr>
      </w:pPr>
    </w:p>
    <w:p w:rsidR="00585011" w:rsidRDefault="00585011" w:rsidP="00585011">
      <w:pPr>
        <w:jc w:val="center"/>
        <w:rPr>
          <w:rFonts w:eastAsia="Calibri"/>
          <w:b/>
          <w:sz w:val="22"/>
        </w:rPr>
      </w:pPr>
    </w:p>
    <w:p w:rsidR="00585011" w:rsidRDefault="00585011" w:rsidP="00585011">
      <w:pPr>
        <w:jc w:val="center"/>
        <w:rPr>
          <w:rFonts w:eastAsia="Calibri"/>
          <w:b/>
          <w:sz w:val="22"/>
        </w:rPr>
      </w:pPr>
    </w:p>
    <w:p w:rsidR="00585011" w:rsidRDefault="00585011" w:rsidP="00585011">
      <w:pPr>
        <w:jc w:val="center"/>
        <w:rPr>
          <w:rFonts w:eastAsia="Calibri"/>
          <w:b/>
          <w:sz w:val="22"/>
        </w:rPr>
      </w:pPr>
    </w:p>
    <w:p w:rsidR="005850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младшего воспитателя</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20____г.</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381"/>
        <w:gridCol w:w="1219"/>
        <w:gridCol w:w="969"/>
        <w:gridCol w:w="1094"/>
      </w:tblGrid>
      <w:tr w:rsidR="00585011" w:rsidRPr="00757B11" w:rsidTr="00711DD5">
        <w:tc>
          <w:tcPr>
            <w:tcW w:w="648"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40"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максимальное значение</w:t>
            </w:r>
          </w:p>
        </w:tc>
        <w:tc>
          <w:tcPr>
            <w:tcW w:w="1183" w:type="dxa"/>
          </w:tcPr>
          <w:p w:rsidR="00585011" w:rsidRPr="00757B11" w:rsidRDefault="00585011" w:rsidP="00711DD5">
            <w:pPr>
              <w:jc w:val="center"/>
              <w:rPr>
                <w:rFonts w:eastAsia="Calibri"/>
                <w:b/>
                <w:sz w:val="20"/>
                <w:szCs w:val="20"/>
              </w:rPr>
            </w:pPr>
            <w:r w:rsidRPr="00757B11">
              <w:rPr>
                <w:rFonts w:eastAsia="Calibri"/>
                <w:b/>
                <w:sz w:val="20"/>
                <w:szCs w:val="20"/>
              </w:rPr>
              <w:t>Периодичность</w:t>
            </w:r>
          </w:p>
        </w:tc>
        <w:tc>
          <w:tcPr>
            <w:tcW w:w="2381"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219"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69"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4"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lastRenderedPageBreak/>
              <w:t>1</w:t>
            </w:r>
          </w:p>
        </w:tc>
        <w:tc>
          <w:tcPr>
            <w:tcW w:w="1440" w:type="dxa"/>
          </w:tcPr>
          <w:p w:rsidR="00585011" w:rsidRPr="00757B11" w:rsidRDefault="00585011" w:rsidP="00711DD5">
            <w:pPr>
              <w:rPr>
                <w:rFonts w:eastAsia="Calibri"/>
                <w:sz w:val="20"/>
                <w:szCs w:val="20"/>
              </w:rPr>
            </w:pPr>
            <w:r w:rsidRPr="00757B11">
              <w:rPr>
                <w:rFonts w:eastAsia="Calibri"/>
                <w:sz w:val="20"/>
                <w:szCs w:val="20"/>
              </w:rPr>
              <w:t>Охрана жизни и здоровья детей (показатель заболеваемости)</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1, 5 дней – 5</w:t>
            </w:r>
          </w:p>
          <w:p w:rsidR="00585011" w:rsidRPr="00757B11" w:rsidRDefault="00585011" w:rsidP="00711DD5">
            <w:pPr>
              <w:jc w:val="center"/>
              <w:rPr>
                <w:rFonts w:eastAsia="Calibri"/>
                <w:sz w:val="20"/>
                <w:szCs w:val="20"/>
              </w:rPr>
            </w:pPr>
            <w:r w:rsidRPr="00757B11">
              <w:rPr>
                <w:rFonts w:eastAsia="Calibri"/>
                <w:sz w:val="20"/>
                <w:szCs w:val="20"/>
              </w:rPr>
              <w:t>1.5-1.7 дней – 4 и т.д. Выше 2-0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2</w:t>
            </w:r>
          </w:p>
        </w:tc>
        <w:tc>
          <w:tcPr>
            <w:tcW w:w="1440" w:type="dxa"/>
          </w:tcPr>
          <w:p w:rsidR="00585011" w:rsidRPr="00757B11" w:rsidRDefault="00585011" w:rsidP="00711DD5">
            <w:pPr>
              <w:rPr>
                <w:rFonts w:eastAsia="Calibri"/>
                <w:sz w:val="20"/>
                <w:szCs w:val="20"/>
              </w:rPr>
            </w:pPr>
            <w:r w:rsidRPr="00757B11">
              <w:rPr>
                <w:rFonts w:eastAsia="Calibri"/>
                <w:sz w:val="20"/>
                <w:szCs w:val="20"/>
              </w:rPr>
              <w:t>Отсутствие нарушений санитарно-эпидеомиологического режима в группе</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Наличие факта нарушений – 0 баллов, отсутствие факта –5 баллов.</w:t>
            </w:r>
          </w:p>
          <w:p w:rsidR="00585011" w:rsidRPr="00757B11" w:rsidRDefault="00585011" w:rsidP="00711DD5">
            <w:pPr>
              <w:jc w:val="center"/>
              <w:rPr>
                <w:rFonts w:eastAsia="Calibri"/>
                <w:sz w:val="20"/>
                <w:szCs w:val="20"/>
              </w:rPr>
            </w:pP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Протокол проверок комиссией ДОУ</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3</w:t>
            </w:r>
          </w:p>
        </w:tc>
        <w:tc>
          <w:tcPr>
            <w:tcW w:w="1440" w:type="dxa"/>
          </w:tcPr>
          <w:p w:rsidR="00585011" w:rsidRPr="00757B11" w:rsidRDefault="00585011" w:rsidP="00711DD5">
            <w:pPr>
              <w:rPr>
                <w:rFonts w:eastAsia="Calibri"/>
                <w:sz w:val="20"/>
                <w:szCs w:val="20"/>
              </w:rPr>
            </w:pPr>
            <w:r w:rsidRPr="00757B11">
              <w:rPr>
                <w:rFonts w:eastAsia="Calibri"/>
                <w:sz w:val="20"/>
                <w:szCs w:val="20"/>
              </w:rPr>
              <w:t>Доля участие в воспитательно-образовательном процессе</w:t>
            </w:r>
          </w:p>
        </w:tc>
        <w:tc>
          <w:tcPr>
            <w:tcW w:w="1260" w:type="dxa"/>
          </w:tcPr>
          <w:p w:rsidR="00585011" w:rsidRPr="00757B11" w:rsidRDefault="00585011" w:rsidP="00711DD5">
            <w:pPr>
              <w:jc w:val="center"/>
              <w:rPr>
                <w:rFonts w:eastAsia="Calibri"/>
                <w:sz w:val="20"/>
                <w:szCs w:val="20"/>
                <w:lang w:val="en-US"/>
              </w:rPr>
            </w:pPr>
            <w:r w:rsidRPr="00757B11">
              <w:rPr>
                <w:rFonts w:eastAsia="Calibri"/>
                <w:sz w:val="20"/>
                <w:szCs w:val="20"/>
              </w:rPr>
              <w:t>0-</w:t>
            </w:r>
            <w:r w:rsidRPr="00757B11">
              <w:rPr>
                <w:rFonts w:eastAsia="Calibri"/>
                <w:sz w:val="20"/>
                <w:szCs w:val="20"/>
                <w:lang w:val="en-US"/>
              </w:rPr>
              <w:t>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(А/В)*100%,  А – количество мероприятий, в которых принято участие, В – запланированное количество мероприятий</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План воспитательно-образовательного процесса. Дневник воспитателя</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4</w:t>
            </w:r>
          </w:p>
        </w:tc>
        <w:tc>
          <w:tcPr>
            <w:tcW w:w="1440" w:type="dxa"/>
          </w:tcPr>
          <w:p w:rsidR="00585011" w:rsidRPr="00757B11" w:rsidRDefault="00585011" w:rsidP="00711DD5">
            <w:pPr>
              <w:rPr>
                <w:rFonts w:eastAsia="Calibri"/>
                <w:sz w:val="20"/>
                <w:szCs w:val="20"/>
              </w:rPr>
            </w:pPr>
            <w:r w:rsidRPr="00757B11">
              <w:rPr>
                <w:rFonts w:eastAsia="Calibri"/>
                <w:sz w:val="20"/>
                <w:szCs w:val="20"/>
              </w:rPr>
              <w:t>Сохранность материально-технической базы группы и экономия коммунальных средств</w:t>
            </w:r>
          </w:p>
        </w:tc>
        <w:tc>
          <w:tcPr>
            <w:tcW w:w="1260" w:type="dxa"/>
          </w:tcPr>
          <w:p w:rsidR="00585011" w:rsidRPr="00757B11" w:rsidRDefault="00585011" w:rsidP="00711DD5">
            <w:pPr>
              <w:jc w:val="center"/>
              <w:rPr>
                <w:rFonts w:eastAsia="Calibri"/>
                <w:sz w:val="20"/>
                <w:szCs w:val="20"/>
                <w:lang w:val="en-US"/>
              </w:rPr>
            </w:pPr>
            <w:r w:rsidRPr="00757B11">
              <w:rPr>
                <w:rFonts w:eastAsia="Calibri"/>
                <w:sz w:val="20"/>
                <w:szCs w:val="20"/>
              </w:rPr>
              <w:t>0-</w:t>
            </w:r>
            <w:r w:rsidRPr="00757B11">
              <w:rPr>
                <w:rFonts w:eastAsia="Calibri"/>
                <w:sz w:val="20"/>
                <w:szCs w:val="20"/>
                <w:lang w:val="en-US"/>
              </w:rPr>
              <w:t>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Наличие замечаний – 0</w:t>
            </w:r>
          </w:p>
          <w:p w:rsidR="00585011" w:rsidRPr="00757B11" w:rsidRDefault="00585011" w:rsidP="00711DD5">
            <w:pPr>
              <w:jc w:val="center"/>
              <w:rPr>
                <w:rFonts w:eastAsia="Calibri"/>
                <w:sz w:val="20"/>
                <w:szCs w:val="20"/>
                <w:lang w:val="en-US"/>
              </w:rPr>
            </w:pPr>
            <w:r w:rsidRPr="00757B11">
              <w:rPr>
                <w:rFonts w:eastAsia="Calibri"/>
                <w:sz w:val="20"/>
                <w:szCs w:val="20"/>
              </w:rPr>
              <w:t xml:space="preserve">Отсутствие замечаний - </w:t>
            </w:r>
            <w:r w:rsidRPr="00757B11">
              <w:rPr>
                <w:rFonts w:eastAsia="Calibri"/>
                <w:sz w:val="20"/>
                <w:szCs w:val="20"/>
                <w:lang w:val="en-US"/>
              </w:rPr>
              <w:t>5</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Журнал оперативного контроля</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5</w:t>
            </w:r>
          </w:p>
        </w:tc>
        <w:tc>
          <w:tcPr>
            <w:tcW w:w="1440" w:type="dxa"/>
          </w:tcPr>
          <w:p w:rsidR="00585011" w:rsidRPr="00757B11" w:rsidRDefault="00585011" w:rsidP="00711DD5">
            <w:pPr>
              <w:rPr>
                <w:rFonts w:eastAsia="Calibri"/>
                <w:sz w:val="20"/>
                <w:szCs w:val="20"/>
              </w:rPr>
            </w:pPr>
            <w:r w:rsidRPr="00757B11">
              <w:rPr>
                <w:rFonts w:eastAsia="Calibri"/>
                <w:sz w:val="20"/>
                <w:szCs w:val="20"/>
              </w:rPr>
              <w:t>Посещаемость детьми группы</w:t>
            </w:r>
          </w:p>
        </w:tc>
        <w:tc>
          <w:tcPr>
            <w:tcW w:w="1260" w:type="dxa"/>
          </w:tcPr>
          <w:p w:rsidR="00585011" w:rsidRPr="00757B11" w:rsidRDefault="00585011" w:rsidP="00711DD5">
            <w:pPr>
              <w:jc w:val="center"/>
              <w:rPr>
                <w:rFonts w:eastAsia="Calibri"/>
                <w:sz w:val="20"/>
                <w:szCs w:val="20"/>
                <w:lang w:val="en-US"/>
              </w:rPr>
            </w:pPr>
            <w:r w:rsidRPr="00757B11">
              <w:rPr>
                <w:rFonts w:eastAsia="Calibri"/>
                <w:sz w:val="20"/>
                <w:szCs w:val="20"/>
              </w:rPr>
              <w:t>0-</w:t>
            </w:r>
            <w:r w:rsidRPr="00757B11">
              <w:rPr>
                <w:rFonts w:eastAsia="Calibri"/>
                <w:sz w:val="20"/>
                <w:szCs w:val="20"/>
                <w:lang w:val="en-US"/>
              </w:rPr>
              <w:t>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(А/В)*100%,  А – число дней. проведенных детьми в группе, В – общее кол-во  рабочих дней (20/15)-10</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6</w:t>
            </w:r>
          </w:p>
        </w:tc>
        <w:tc>
          <w:tcPr>
            <w:tcW w:w="1440" w:type="dxa"/>
          </w:tcPr>
          <w:p w:rsidR="00585011" w:rsidRPr="00757B11" w:rsidRDefault="00585011" w:rsidP="00711DD5">
            <w:pPr>
              <w:rPr>
                <w:rFonts w:eastAsia="Calibri"/>
                <w:sz w:val="20"/>
                <w:szCs w:val="20"/>
              </w:rPr>
            </w:pPr>
            <w:r w:rsidRPr="00757B11">
              <w:rPr>
                <w:rFonts w:eastAsia="Calibri"/>
                <w:sz w:val="20"/>
                <w:szCs w:val="20"/>
              </w:rPr>
              <w:t>Функционирование группы</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(А/В)*100%,  А – число дней, проведенных детьми в группе (детодни), В – общее кол-во  детей в группе</w:t>
            </w:r>
          </w:p>
        </w:tc>
        <w:tc>
          <w:tcPr>
            <w:tcW w:w="1219"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p>
        </w:tc>
        <w:tc>
          <w:tcPr>
            <w:tcW w:w="1440"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35</w:t>
            </w:r>
          </w:p>
        </w:tc>
        <w:tc>
          <w:tcPr>
            <w:tcW w:w="1183" w:type="dxa"/>
          </w:tcPr>
          <w:p w:rsidR="00585011" w:rsidRPr="00757B11" w:rsidRDefault="00585011" w:rsidP="00711DD5">
            <w:pPr>
              <w:rPr>
                <w:rFonts w:eastAsia="Calibri"/>
                <w:sz w:val="20"/>
                <w:szCs w:val="20"/>
              </w:rPr>
            </w:pPr>
          </w:p>
        </w:tc>
        <w:tc>
          <w:tcPr>
            <w:tcW w:w="2381" w:type="dxa"/>
          </w:tcPr>
          <w:p w:rsidR="00585011" w:rsidRPr="00757B11" w:rsidRDefault="00585011" w:rsidP="00711DD5">
            <w:pPr>
              <w:rPr>
                <w:rFonts w:eastAsia="Calibri"/>
                <w:sz w:val="20"/>
                <w:szCs w:val="20"/>
              </w:rPr>
            </w:pPr>
          </w:p>
        </w:tc>
        <w:tc>
          <w:tcPr>
            <w:tcW w:w="1219" w:type="dxa"/>
          </w:tcPr>
          <w:p w:rsidR="00585011" w:rsidRPr="00757B11" w:rsidRDefault="00585011" w:rsidP="00711DD5">
            <w:pPr>
              <w:rPr>
                <w:rFonts w:eastAsia="Calibri"/>
                <w:sz w:val="20"/>
                <w:szCs w:val="20"/>
              </w:rPr>
            </w:pP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bl>
    <w:p w:rsidR="00585011" w:rsidRPr="00757B11" w:rsidRDefault="00585011" w:rsidP="00585011">
      <w:pPr>
        <w:rPr>
          <w:rFonts w:eastAsia="Calibri"/>
          <w:sz w:val="20"/>
          <w:szCs w:val="20"/>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p>
    <w:p w:rsidR="00585011" w:rsidRPr="00757B11" w:rsidRDefault="00585011" w:rsidP="00585011">
      <w:pPr>
        <w:jc w:val="center"/>
        <w:rPr>
          <w:rFonts w:eastAsia="Calibri"/>
          <w:b/>
          <w:sz w:val="22"/>
        </w:rPr>
      </w:pPr>
      <w:r w:rsidRPr="00757B11">
        <w:rPr>
          <w:rFonts w:eastAsia="Calibri"/>
          <w:b/>
          <w:sz w:val="22"/>
        </w:rPr>
        <w:t>Бланк оценки качества выполняемых работ старшей медицинской сестры</w:t>
      </w:r>
    </w:p>
    <w:p w:rsidR="00585011" w:rsidRPr="00757B11" w:rsidRDefault="00585011" w:rsidP="00585011">
      <w:pPr>
        <w:jc w:val="center"/>
        <w:rPr>
          <w:rFonts w:eastAsia="Calibri"/>
          <w:b/>
          <w:sz w:val="22"/>
        </w:rPr>
      </w:pPr>
      <w:r w:rsidRPr="00757B11">
        <w:rPr>
          <w:rFonts w:eastAsia="Calibri"/>
          <w:b/>
          <w:sz w:val="22"/>
        </w:rPr>
        <w:t>ФИО ___________________________________     ________ квартал 20____г.</w:t>
      </w: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381"/>
        <w:gridCol w:w="1134"/>
        <w:gridCol w:w="969"/>
        <w:gridCol w:w="1094"/>
      </w:tblGrid>
      <w:tr w:rsidR="00585011" w:rsidRPr="00757B11" w:rsidTr="00711DD5">
        <w:tc>
          <w:tcPr>
            <w:tcW w:w="648" w:type="dxa"/>
          </w:tcPr>
          <w:p w:rsidR="00585011" w:rsidRPr="00757B11" w:rsidRDefault="00585011" w:rsidP="00711DD5">
            <w:pPr>
              <w:jc w:val="center"/>
              <w:rPr>
                <w:rFonts w:eastAsia="Calibri"/>
                <w:b/>
                <w:sz w:val="20"/>
                <w:szCs w:val="20"/>
              </w:rPr>
            </w:pPr>
            <w:r w:rsidRPr="00757B11">
              <w:rPr>
                <w:rFonts w:eastAsia="Calibri"/>
                <w:b/>
                <w:sz w:val="20"/>
                <w:szCs w:val="20"/>
              </w:rPr>
              <w:t>№ п/п</w:t>
            </w:r>
          </w:p>
        </w:tc>
        <w:tc>
          <w:tcPr>
            <w:tcW w:w="1440" w:type="dxa"/>
          </w:tcPr>
          <w:p w:rsidR="00585011" w:rsidRPr="00757B11" w:rsidRDefault="00585011" w:rsidP="00711DD5">
            <w:pPr>
              <w:jc w:val="center"/>
              <w:rPr>
                <w:rFonts w:eastAsia="Calibri"/>
                <w:b/>
                <w:sz w:val="20"/>
                <w:szCs w:val="20"/>
              </w:rPr>
            </w:pPr>
            <w:r w:rsidRPr="00757B11">
              <w:rPr>
                <w:rFonts w:eastAsia="Calibri"/>
                <w:b/>
                <w:sz w:val="20"/>
                <w:szCs w:val="20"/>
              </w:rPr>
              <w:t>Критерий</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Диапазон</w:t>
            </w:r>
          </w:p>
          <w:p w:rsidR="00585011" w:rsidRPr="00757B11" w:rsidRDefault="00585011" w:rsidP="00711DD5">
            <w:pPr>
              <w:jc w:val="center"/>
              <w:rPr>
                <w:rFonts w:eastAsia="Calibri"/>
                <w:b/>
                <w:sz w:val="20"/>
                <w:szCs w:val="20"/>
              </w:rPr>
            </w:pPr>
            <w:r w:rsidRPr="00757B11">
              <w:rPr>
                <w:rFonts w:eastAsia="Calibri"/>
                <w:b/>
                <w:sz w:val="20"/>
                <w:szCs w:val="20"/>
              </w:rPr>
              <w:t>критерия, максималь</w:t>
            </w:r>
            <w:r w:rsidRPr="00757B11">
              <w:rPr>
                <w:rFonts w:eastAsia="Calibri"/>
                <w:b/>
                <w:sz w:val="20"/>
                <w:szCs w:val="20"/>
              </w:rPr>
              <w:lastRenderedPageBreak/>
              <w:t>ное значение</w:t>
            </w:r>
          </w:p>
        </w:tc>
        <w:tc>
          <w:tcPr>
            <w:tcW w:w="1183" w:type="dxa"/>
          </w:tcPr>
          <w:p w:rsidR="00585011" w:rsidRPr="00757B11" w:rsidRDefault="00585011" w:rsidP="00711DD5">
            <w:pPr>
              <w:jc w:val="center"/>
              <w:rPr>
                <w:rFonts w:eastAsia="Calibri"/>
                <w:b/>
                <w:sz w:val="20"/>
                <w:szCs w:val="20"/>
              </w:rPr>
            </w:pPr>
            <w:r w:rsidRPr="00757B11">
              <w:rPr>
                <w:rFonts w:eastAsia="Calibri"/>
                <w:b/>
                <w:sz w:val="20"/>
                <w:szCs w:val="20"/>
              </w:rPr>
              <w:lastRenderedPageBreak/>
              <w:t>Периодичность</w:t>
            </w:r>
          </w:p>
        </w:tc>
        <w:tc>
          <w:tcPr>
            <w:tcW w:w="2381" w:type="dxa"/>
          </w:tcPr>
          <w:p w:rsidR="00585011" w:rsidRPr="00757B11" w:rsidRDefault="00585011" w:rsidP="00711DD5">
            <w:pPr>
              <w:jc w:val="center"/>
              <w:rPr>
                <w:rFonts w:eastAsia="Calibri"/>
                <w:b/>
                <w:sz w:val="20"/>
                <w:szCs w:val="20"/>
              </w:rPr>
            </w:pPr>
            <w:r w:rsidRPr="00757B11">
              <w:rPr>
                <w:rFonts w:eastAsia="Calibri"/>
                <w:b/>
                <w:sz w:val="20"/>
                <w:szCs w:val="20"/>
              </w:rPr>
              <w:t>Формула для исчисления</w:t>
            </w:r>
          </w:p>
        </w:tc>
        <w:tc>
          <w:tcPr>
            <w:tcW w:w="1134" w:type="dxa"/>
          </w:tcPr>
          <w:p w:rsidR="00585011" w:rsidRPr="00757B11" w:rsidRDefault="00585011" w:rsidP="00711DD5">
            <w:pPr>
              <w:jc w:val="center"/>
              <w:rPr>
                <w:rFonts w:eastAsia="Calibri"/>
                <w:b/>
                <w:sz w:val="20"/>
                <w:szCs w:val="20"/>
              </w:rPr>
            </w:pPr>
            <w:r w:rsidRPr="00757B11">
              <w:rPr>
                <w:rFonts w:eastAsia="Calibri"/>
                <w:b/>
                <w:sz w:val="20"/>
                <w:szCs w:val="20"/>
              </w:rPr>
              <w:t>Основание</w:t>
            </w:r>
          </w:p>
        </w:tc>
        <w:tc>
          <w:tcPr>
            <w:tcW w:w="969" w:type="dxa"/>
          </w:tcPr>
          <w:p w:rsidR="00585011" w:rsidRPr="00757B11" w:rsidRDefault="00585011" w:rsidP="00711DD5">
            <w:pPr>
              <w:jc w:val="center"/>
              <w:rPr>
                <w:rFonts w:eastAsia="Calibri"/>
                <w:b/>
                <w:sz w:val="20"/>
                <w:szCs w:val="20"/>
              </w:rPr>
            </w:pPr>
            <w:r w:rsidRPr="00757B11">
              <w:rPr>
                <w:rFonts w:eastAsia="Calibri"/>
                <w:b/>
                <w:sz w:val="20"/>
                <w:szCs w:val="20"/>
              </w:rPr>
              <w:t>Фактическое значение</w:t>
            </w:r>
          </w:p>
        </w:tc>
        <w:tc>
          <w:tcPr>
            <w:tcW w:w="1094" w:type="dxa"/>
          </w:tcPr>
          <w:p w:rsidR="00585011" w:rsidRPr="00757B11" w:rsidRDefault="00585011" w:rsidP="00711DD5">
            <w:pPr>
              <w:jc w:val="center"/>
              <w:rPr>
                <w:rFonts w:eastAsia="Calibri"/>
                <w:b/>
                <w:sz w:val="20"/>
                <w:szCs w:val="20"/>
              </w:rPr>
            </w:pPr>
            <w:r w:rsidRPr="00757B11">
              <w:rPr>
                <w:rFonts w:eastAsia="Calibri"/>
                <w:b/>
                <w:sz w:val="20"/>
                <w:szCs w:val="20"/>
              </w:rPr>
              <w:t>Подпись члена комиссии</w:t>
            </w: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1</w:t>
            </w:r>
          </w:p>
        </w:tc>
        <w:tc>
          <w:tcPr>
            <w:tcW w:w="1440" w:type="dxa"/>
          </w:tcPr>
          <w:p w:rsidR="00585011" w:rsidRPr="00757B11" w:rsidRDefault="00585011" w:rsidP="00711DD5">
            <w:pPr>
              <w:rPr>
                <w:rFonts w:eastAsia="Calibri"/>
                <w:b/>
                <w:sz w:val="20"/>
                <w:szCs w:val="20"/>
              </w:rPr>
            </w:pPr>
            <w:r w:rsidRPr="00757B11">
              <w:rPr>
                <w:rFonts w:eastAsia="Calibri"/>
                <w:sz w:val="20"/>
                <w:szCs w:val="20"/>
              </w:rPr>
              <w:t>Охват воспитанников прививками</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(А/В)*100%,  А – количество привитых детей, В – количество детей, которым в отчетном периоде показаны прививки</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Журнал прививок</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2</w:t>
            </w:r>
          </w:p>
        </w:tc>
        <w:tc>
          <w:tcPr>
            <w:tcW w:w="1440" w:type="dxa"/>
          </w:tcPr>
          <w:p w:rsidR="00585011" w:rsidRPr="00757B11" w:rsidRDefault="00585011" w:rsidP="00711DD5">
            <w:pPr>
              <w:rPr>
                <w:rFonts w:eastAsia="Calibri"/>
                <w:sz w:val="20"/>
                <w:szCs w:val="20"/>
              </w:rPr>
            </w:pPr>
            <w:r w:rsidRPr="00757B11">
              <w:rPr>
                <w:rFonts w:eastAsia="Calibri"/>
                <w:sz w:val="20"/>
                <w:szCs w:val="20"/>
              </w:rPr>
              <w:t>Профилактика инфекционных заболеваний</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Протоколы и предписания органов надзора</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3</w:t>
            </w:r>
          </w:p>
        </w:tc>
        <w:tc>
          <w:tcPr>
            <w:tcW w:w="1440" w:type="dxa"/>
          </w:tcPr>
          <w:p w:rsidR="00585011" w:rsidRPr="00757B11" w:rsidRDefault="00585011" w:rsidP="00711DD5">
            <w:pPr>
              <w:rPr>
                <w:rFonts w:eastAsia="Calibri"/>
                <w:sz w:val="20"/>
                <w:szCs w:val="20"/>
              </w:rPr>
            </w:pPr>
            <w:r w:rsidRPr="00757B11">
              <w:rPr>
                <w:rFonts w:eastAsia="Calibri"/>
                <w:sz w:val="20"/>
                <w:szCs w:val="20"/>
              </w:rPr>
              <w:t>Профилактика эпидемии соматических заболеваний (ОРВИ,грипп и др.), работа по предотвращению закрытия учреждения на карантин</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Полугодовая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Удельный вес заболевших детей ниже 24% - 10 баллов, закрытие учреждения на карантин при 24% заболевших от общего числа детей - 0 баллов.</w:t>
            </w:r>
          </w:p>
          <w:p w:rsidR="00585011" w:rsidRPr="00757B11" w:rsidRDefault="00585011" w:rsidP="00711DD5">
            <w:pPr>
              <w:jc w:val="center"/>
              <w:rPr>
                <w:rFonts w:eastAsia="Calibri"/>
                <w:sz w:val="20"/>
                <w:szCs w:val="20"/>
              </w:rPr>
            </w:pPr>
            <w:r w:rsidRPr="00757B11">
              <w:rPr>
                <w:rFonts w:eastAsia="Calibri"/>
                <w:sz w:val="20"/>
                <w:szCs w:val="20"/>
              </w:rPr>
              <w:t>Наличие системы профилактики соматических заболеваний определяется по удельному весу заболевших детей в период эпидемии.</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4</w:t>
            </w:r>
          </w:p>
        </w:tc>
        <w:tc>
          <w:tcPr>
            <w:tcW w:w="1440" w:type="dxa"/>
          </w:tcPr>
          <w:p w:rsidR="00585011" w:rsidRPr="00757B11" w:rsidRDefault="00585011" w:rsidP="00711DD5">
            <w:pPr>
              <w:rPr>
                <w:rFonts w:eastAsia="Calibri"/>
                <w:sz w:val="20"/>
                <w:szCs w:val="20"/>
              </w:rPr>
            </w:pPr>
            <w:r w:rsidRPr="00757B11">
              <w:rPr>
                <w:rFonts w:eastAsia="Calibri"/>
                <w:sz w:val="20"/>
                <w:szCs w:val="20"/>
              </w:rPr>
              <w:t>Охрана жизни и здоровья детей (показатель заболеваемости)</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0-10</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1, 5 дней – 5</w:t>
            </w:r>
          </w:p>
          <w:p w:rsidR="00585011" w:rsidRPr="00757B11" w:rsidRDefault="00585011" w:rsidP="00711DD5">
            <w:pPr>
              <w:jc w:val="center"/>
              <w:rPr>
                <w:rFonts w:eastAsia="Calibri"/>
                <w:sz w:val="20"/>
                <w:szCs w:val="20"/>
              </w:rPr>
            </w:pPr>
            <w:r w:rsidRPr="00757B11">
              <w:rPr>
                <w:rFonts w:eastAsia="Calibri"/>
                <w:sz w:val="20"/>
                <w:szCs w:val="20"/>
              </w:rPr>
              <w:t>1.5-1.7 дней – 4 и т.д. Выше 2-0</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Табеля посещаемости</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r w:rsidRPr="00757B11">
              <w:rPr>
                <w:rFonts w:eastAsia="Calibri"/>
                <w:sz w:val="20"/>
                <w:szCs w:val="20"/>
              </w:rPr>
              <w:t>5</w:t>
            </w:r>
          </w:p>
        </w:tc>
        <w:tc>
          <w:tcPr>
            <w:tcW w:w="1440" w:type="dxa"/>
          </w:tcPr>
          <w:p w:rsidR="00585011" w:rsidRPr="00757B11" w:rsidRDefault="00585011" w:rsidP="00711DD5">
            <w:pPr>
              <w:rPr>
                <w:rFonts w:eastAsia="Calibri"/>
                <w:sz w:val="20"/>
                <w:szCs w:val="20"/>
              </w:rPr>
            </w:pPr>
            <w:r w:rsidRPr="00757B11">
              <w:rPr>
                <w:rFonts w:eastAsia="Calibri"/>
                <w:sz w:val="20"/>
                <w:szCs w:val="20"/>
              </w:rPr>
              <w:t>Охват воспитанников закаливающими мероприятиями</w:t>
            </w:r>
          </w:p>
        </w:tc>
        <w:tc>
          <w:tcPr>
            <w:tcW w:w="1260" w:type="dxa"/>
          </w:tcPr>
          <w:p w:rsidR="00585011" w:rsidRPr="00757B11" w:rsidRDefault="00585011" w:rsidP="00711DD5">
            <w:pPr>
              <w:jc w:val="center"/>
              <w:rPr>
                <w:rFonts w:eastAsia="Calibri"/>
                <w:sz w:val="20"/>
                <w:szCs w:val="20"/>
              </w:rPr>
            </w:pPr>
            <w:r w:rsidRPr="00757B11">
              <w:rPr>
                <w:rFonts w:eastAsia="Calibri"/>
                <w:sz w:val="20"/>
                <w:szCs w:val="20"/>
              </w:rPr>
              <w:t>0-5</w:t>
            </w:r>
          </w:p>
        </w:tc>
        <w:tc>
          <w:tcPr>
            <w:tcW w:w="1183" w:type="dxa"/>
          </w:tcPr>
          <w:p w:rsidR="00585011" w:rsidRPr="00757B11" w:rsidRDefault="00585011" w:rsidP="00711DD5">
            <w:pPr>
              <w:jc w:val="center"/>
              <w:rPr>
                <w:rFonts w:eastAsia="Calibri"/>
                <w:sz w:val="20"/>
                <w:szCs w:val="20"/>
              </w:rPr>
            </w:pPr>
            <w:r w:rsidRPr="00757B11">
              <w:rPr>
                <w:rFonts w:eastAsia="Calibri"/>
                <w:sz w:val="20"/>
                <w:szCs w:val="20"/>
              </w:rPr>
              <w:t>Квартальная</w:t>
            </w:r>
          </w:p>
        </w:tc>
        <w:tc>
          <w:tcPr>
            <w:tcW w:w="2381" w:type="dxa"/>
          </w:tcPr>
          <w:p w:rsidR="00585011" w:rsidRPr="00757B11" w:rsidRDefault="00585011" w:rsidP="00711DD5">
            <w:pPr>
              <w:jc w:val="center"/>
              <w:rPr>
                <w:rFonts w:eastAsia="Calibri"/>
                <w:sz w:val="20"/>
                <w:szCs w:val="20"/>
              </w:rPr>
            </w:pPr>
            <w:r w:rsidRPr="00757B11">
              <w:rPr>
                <w:rFonts w:eastAsia="Calibri"/>
                <w:sz w:val="20"/>
                <w:szCs w:val="20"/>
              </w:rPr>
              <w:t>(В/А)*100%,  А –  количество проведенных закаливающих процедур, В – на количество закаливающих процедур по плану</w:t>
            </w:r>
          </w:p>
        </w:tc>
        <w:tc>
          <w:tcPr>
            <w:tcW w:w="1134" w:type="dxa"/>
          </w:tcPr>
          <w:p w:rsidR="00585011" w:rsidRPr="00757B11" w:rsidRDefault="00585011" w:rsidP="00711DD5">
            <w:pPr>
              <w:jc w:val="center"/>
              <w:rPr>
                <w:rFonts w:eastAsia="Calibri"/>
                <w:sz w:val="20"/>
                <w:szCs w:val="20"/>
              </w:rPr>
            </w:pPr>
            <w:r w:rsidRPr="00757B11">
              <w:rPr>
                <w:rFonts w:eastAsia="Calibri"/>
                <w:sz w:val="20"/>
                <w:szCs w:val="20"/>
              </w:rPr>
              <w:t>План закаливающих мероприятий</w:t>
            </w: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r w:rsidR="00585011" w:rsidRPr="00757B11" w:rsidTr="00711DD5">
        <w:tc>
          <w:tcPr>
            <w:tcW w:w="648" w:type="dxa"/>
          </w:tcPr>
          <w:p w:rsidR="00585011" w:rsidRPr="00757B11" w:rsidRDefault="00585011" w:rsidP="00711DD5">
            <w:pPr>
              <w:rPr>
                <w:rFonts w:eastAsia="Calibri"/>
                <w:sz w:val="20"/>
                <w:szCs w:val="20"/>
              </w:rPr>
            </w:pPr>
          </w:p>
        </w:tc>
        <w:tc>
          <w:tcPr>
            <w:tcW w:w="1440" w:type="dxa"/>
          </w:tcPr>
          <w:p w:rsidR="00585011" w:rsidRPr="00757B11" w:rsidRDefault="00585011" w:rsidP="00711DD5">
            <w:pPr>
              <w:rPr>
                <w:rFonts w:eastAsia="Calibri"/>
                <w:b/>
                <w:sz w:val="20"/>
                <w:szCs w:val="20"/>
              </w:rPr>
            </w:pPr>
            <w:r w:rsidRPr="00757B11">
              <w:rPr>
                <w:rFonts w:eastAsia="Calibri"/>
                <w:b/>
                <w:sz w:val="20"/>
                <w:szCs w:val="20"/>
              </w:rPr>
              <w:t>Итого</w:t>
            </w:r>
          </w:p>
        </w:tc>
        <w:tc>
          <w:tcPr>
            <w:tcW w:w="1260" w:type="dxa"/>
          </w:tcPr>
          <w:p w:rsidR="00585011" w:rsidRPr="00757B11" w:rsidRDefault="00585011" w:rsidP="00711DD5">
            <w:pPr>
              <w:jc w:val="center"/>
              <w:rPr>
                <w:rFonts w:eastAsia="Calibri"/>
                <w:b/>
                <w:sz w:val="20"/>
                <w:szCs w:val="20"/>
              </w:rPr>
            </w:pPr>
            <w:r w:rsidRPr="00757B11">
              <w:rPr>
                <w:rFonts w:eastAsia="Calibri"/>
                <w:b/>
                <w:sz w:val="20"/>
                <w:szCs w:val="20"/>
              </w:rPr>
              <w:t>40</w:t>
            </w:r>
          </w:p>
        </w:tc>
        <w:tc>
          <w:tcPr>
            <w:tcW w:w="1183" w:type="dxa"/>
          </w:tcPr>
          <w:p w:rsidR="00585011" w:rsidRPr="00757B11" w:rsidRDefault="00585011" w:rsidP="00711DD5">
            <w:pPr>
              <w:rPr>
                <w:rFonts w:eastAsia="Calibri"/>
                <w:sz w:val="20"/>
                <w:szCs w:val="20"/>
              </w:rPr>
            </w:pPr>
          </w:p>
        </w:tc>
        <w:tc>
          <w:tcPr>
            <w:tcW w:w="2381" w:type="dxa"/>
          </w:tcPr>
          <w:p w:rsidR="00585011" w:rsidRPr="00757B11" w:rsidRDefault="00585011" w:rsidP="00711DD5">
            <w:pPr>
              <w:rPr>
                <w:rFonts w:eastAsia="Calibri"/>
                <w:sz w:val="20"/>
                <w:szCs w:val="20"/>
              </w:rPr>
            </w:pPr>
          </w:p>
        </w:tc>
        <w:tc>
          <w:tcPr>
            <w:tcW w:w="1134" w:type="dxa"/>
          </w:tcPr>
          <w:p w:rsidR="00585011" w:rsidRPr="00757B11" w:rsidRDefault="00585011" w:rsidP="00711DD5">
            <w:pPr>
              <w:rPr>
                <w:rFonts w:eastAsia="Calibri"/>
                <w:sz w:val="20"/>
                <w:szCs w:val="20"/>
              </w:rPr>
            </w:pPr>
          </w:p>
        </w:tc>
        <w:tc>
          <w:tcPr>
            <w:tcW w:w="969" w:type="dxa"/>
          </w:tcPr>
          <w:p w:rsidR="00585011" w:rsidRPr="00757B11" w:rsidRDefault="00585011" w:rsidP="00711DD5">
            <w:pPr>
              <w:rPr>
                <w:rFonts w:eastAsia="Calibri"/>
                <w:sz w:val="20"/>
                <w:szCs w:val="20"/>
              </w:rPr>
            </w:pPr>
          </w:p>
        </w:tc>
        <w:tc>
          <w:tcPr>
            <w:tcW w:w="1094" w:type="dxa"/>
          </w:tcPr>
          <w:p w:rsidR="00585011" w:rsidRPr="00757B11" w:rsidRDefault="00585011" w:rsidP="00711DD5">
            <w:pPr>
              <w:rPr>
                <w:rFonts w:eastAsia="Calibri"/>
                <w:sz w:val="20"/>
                <w:szCs w:val="20"/>
              </w:rPr>
            </w:pPr>
          </w:p>
        </w:tc>
      </w:tr>
    </w:tbl>
    <w:p w:rsidR="00585011" w:rsidRPr="00757B11" w:rsidRDefault="00585011" w:rsidP="00585011">
      <w:pPr>
        <w:tabs>
          <w:tab w:val="left" w:pos="851"/>
        </w:tabs>
        <w:suppressAutoHyphens/>
        <w:spacing w:after="200"/>
        <w:ind w:firstLine="425"/>
        <w:contextualSpacing/>
        <w:jc w:val="both"/>
        <w:rPr>
          <w:rFonts w:eastAsia="Calibri"/>
          <w:lang w:eastAsia="zh-CN"/>
        </w:rPr>
      </w:pPr>
    </w:p>
    <w:p w:rsidR="00585011" w:rsidRPr="00757B11" w:rsidRDefault="00585011" w:rsidP="00585011">
      <w:pPr>
        <w:tabs>
          <w:tab w:val="left" w:pos="851"/>
        </w:tabs>
        <w:spacing w:after="200"/>
        <w:ind w:firstLine="426"/>
        <w:contextualSpacing/>
        <w:jc w:val="both"/>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tbl>
      <w:tblPr>
        <w:tblW w:w="9214" w:type="dxa"/>
        <w:tblInd w:w="108" w:type="dxa"/>
        <w:tblLook w:val="04A0" w:firstRow="1" w:lastRow="0" w:firstColumn="1" w:lastColumn="0" w:noHBand="0" w:noVBand="1"/>
      </w:tblPr>
      <w:tblGrid>
        <w:gridCol w:w="4962"/>
        <w:gridCol w:w="4252"/>
      </w:tblGrid>
      <w:tr w:rsidR="00585011" w:rsidRPr="004A2BB4" w:rsidTr="00711DD5">
        <w:tc>
          <w:tcPr>
            <w:tcW w:w="4962" w:type="dxa"/>
            <w:vAlign w:val="center"/>
          </w:tcPr>
          <w:p w:rsidR="00585011" w:rsidRPr="004A2BB4" w:rsidRDefault="00585011" w:rsidP="00711DD5">
            <w:pPr>
              <w:tabs>
                <w:tab w:val="center" w:pos="4677"/>
                <w:tab w:val="right" w:pos="9355"/>
              </w:tabs>
              <w:jc w:val="right"/>
            </w:pPr>
          </w:p>
          <w:p w:rsidR="00585011" w:rsidRPr="004A2BB4" w:rsidRDefault="00585011" w:rsidP="00711DD5">
            <w:pPr>
              <w:contextualSpacing/>
              <w:rPr>
                <w:b/>
                <w:lang w:eastAsia="en-US"/>
              </w:rPr>
            </w:pPr>
            <w:r w:rsidRPr="004A2BB4">
              <w:rPr>
                <w:b/>
                <w:lang w:eastAsia="en-US"/>
              </w:rPr>
              <w:t>Мотивированное мнение</w:t>
            </w:r>
          </w:p>
          <w:p w:rsidR="00585011" w:rsidRPr="004A2BB4" w:rsidRDefault="00585011" w:rsidP="00711DD5">
            <w:pPr>
              <w:contextualSpacing/>
              <w:rPr>
                <w:lang w:eastAsia="en-US"/>
              </w:rPr>
            </w:pPr>
            <w:r w:rsidRPr="004A2BB4">
              <w:rPr>
                <w:lang w:eastAsia="en-US"/>
              </w:rPr>
              <w:t>первичной профсоюзной организации</w:t>
            </w:r>
          </w:p>
          <w:p w:rsidR="00585011" w:rsidRPr="004A2BB4" w:rsidRDefault="00585011" w:rsidP="00711DD5">
            <w:pPr>
              <w:contextualSpacing/>
              <w:rPr>
                <w:lang w:eastAsia="en-US"/>
              </w:rPr>
            </w:pPr>
            <w:r>
              <w:rPr>
                <w:lang w:eastAsia="en-US"/>
              </w:rPr>
              <w:t>МАДОУ «Детский сад № 374</w:t>
            </w:r>
            <w:r w:rsidRPr="004A2BB4">
              <w:rPr>
                <w:lang w:eastAsia="en-US"/>
              </w:rPr>
              <w:t>»</w:t>
            </w:r>
          </w:p>
          <w:p w:rsidR="00585011" w:rsidRPr="004A2BB4" w:rsidRDefault="00585011" w:rsidP="00711DD5">
            <w:pPr>
              <w:contextualSpacing/>
              <w:rPr>
                <w:lang w:eastAsia="en-US"/>
              </w:rPr>
            </w:pPr>
            <w:r w:rsidRPr="004A2BB4">
              <w:rPr>
                <w:lang w:eastAsia="en-US"/>
              </w:rPr>
              <w:lastRenderedPageBreak/>
              <w:t>Протокол № ___ от «___» _______20___г.</w:t>
            </w:r>
          </w:p>
          <w:p w:rsidR="00585011" w:rsidRPr="004A2BB4" w:rsidRDefault="00585011" w:rsidP="00711DD5">
            <w:pPr>
              <w:contextualSpacing/>
              <w:jc w:val="both"/>
              <w:rPr>
                <w:bCs/>
                <w:lang w:eastAsia="en-US"/>
              </w:rPr>
            </w:pPr>
          </w:p>
          <w:p w:rsidR="00585011" w:rsidRPr="00833CD6" w:rsidRDefault="00585011" w:rsidP="00711DD5">
            <w:pPr>
              <w:tabs>
                <w:tab w:val="center" w:pos="4677"/>
                <w:tab w:val="right" w:pos="9355"/>
              </w:tabs>
              <w:rPr>
                <w:bCs/>
                <w:lang w:eastAsia="en-US"/>
              </w:rPr>
            </w:pPr>
            <w:r w:rsidRPr="004A2BB4">
              <w:rPr>
                <w:bCs/>
                <w:lang w:eastAsia="en-US"/>
              </w:rPr>
              <w:t xml:space="preserve">Председатель </w:t>
            </w:r>
            <w:r>
              <w:rPr>
                <w:bCs/>
                <w:lang w:eastAsia="en-US"/>
              </w:rPr>
              <w:t xml:space="preserve">первичной </w:t>
            </w:r>
            <w:r w:rsidRPr="004A2BB4">
              <w:rPr>
                <w:bCs/>
                <w:lang w:eastAsia="en-US"/>
              </w:rPr>
              <w:t>профсоюзной организа</w:t>
            </w:r>
            <w:r>
              <w:rPr>
                <w:bCs/>
                <w:lang w:eastAsia="en-US"/>
              </w:rPr>
              <w:t>ции _________ Г. А. Каирбекова</w:t>
            </w:r>
          </w:p>
        </w:tc>
        <w:tc>
          <w:tcPr>
            <w:tcW w:w="4252" w:type="dxa"/>
          </w:tcPr>
          <w:p w:rsidR="00585011" w:rsidRPr="004A2BB4" w:rsidRDefault="00585011" w:rsidP="00711DD5">
            <w:pPr>
              <w:tabs>
                <w:tab w:val="center" w:pos="4677"/>
                <w:tab w:val="right" w:pos="9355"/>
              </w:tabs>
              <w:ind w:left="601"/>
              <w:jc w:val="right"/>
              <w:rPr>
                <w:b/>
                <w:i/>
              </w:rPr>
            </w:pPr>
            <w:r w:rsidRPr="004A2BB4">
              <w:rPr>
                <w:b/>
                <w:i/>
              </w:rPr>
              <w:lastRenderedPageBreak/>
              <w:t>Приложение № 1</w:t>
            </w:r>
            <w:r>
              <w:rPr>
                <w:b/>
                <w:i/>
              </w:rPr>
              <w:t>6</w:t>
            </w:r>
            <w:r w:rsidRPr="004A2BB4">
              <w:rPr>
                <w:b/>
                <w:i/>
              </w:rPr>
              <w:t xml:space="preserve"> </w:t>
            </w:r>
          </w:p>
          <w:p w:rsidR="00585011" w:rsidRPr="004A2BB4" w:rsidRDefault="00585011" w:rsidP="00711DD5">
            <w:pPr>
              <w:tabs>
                <w:tab w:val="center" w:pos="4677"/>
                <w:tab w:val="right" w:pos="9355"/>
              </w:tabs>
              <w:ind w:left="601"/>
              <w:rPr>
                <w:b/>
              </w:rPr>
            </w:pPr>
            <w:r w:rsidRPr="004A2BB4">
              <w:rPr>
                <w:b/>
              </w:rPr>
              <w:t>УТВЕРЖДАЮ</w:t>
            </w:r>
          </w:p>
          <w:p w:rsidR="00585011" w:rsidRPr="004A2BB4" w:rsidRDefault="00585011" w:rsidP="00711DD5">
            <w:pPr>
              <w:tabs>
                <w:tab w:val="center" w:pos="4677"/>
                <w:tab w:val="right" w:pos="9355"/>
              </w:tabs>
            </w:pPr>
            <w:r w:rsidRPr="004A2BB4">
              <w:t xml:space="preserve">          </w:t>
            </w:r>
            <w:r>
              <w:t>Заведующий</w:t>
            </w:r>
            <w:r w:rsidRPr="004A2BB4">
              <w:t xml:space="preserve"> </w:t>
            </w:r>
          </w:p>
          <w:p w:rsidR="00585011" w:rsidRPr="004A2BB4" w:rsidRDefault="00585011" w:rsidP="00711DD5">
            <w:pPr>
              <w:tabs>
                <w:tab w:val="center" w:pos="4677"/>
                <w:tab w:val="right" w:pos="9355"/>
              </w:tabs>
            </w:pPr>
            <w:r w:rsidRPr="004A2BB4">
              <w:t xml:space="preserve">  </w:t>
            </w:r>
            <w:r>
              <w:t xml:space="preserve">        МАДОУ «Детский сад № 374</w:t>
            </w:r>
            <w:r w:rsidRPr="004A2BB4">
              <w:t>»</w:t>
            </w:r>
          </w:p>
          <w:p w:rsidR="00585011" w:rsidRPr="004A2BB4" w:rsidRDefault="00585011" w:rsidP="00711DD5">
            <w:pPr>
              <w:tabs>
                <w:tab w:val="center" w:pos="4677"/>
                <w:tab w:val="right" w:pos="9355"/>
              </w:tabs>
              <w:ind w:left="601"/>
            </w:pPr>
          </w:p>
          <w:p w:rsidR="00585011" w:rsidRPr="004A2BB4" w:rsidRDefault="00585011" w:rsidP="00711DD5">
            <w:pPr>
              <w:tabs>
                <w:tab w:val="left" w:pos="142"/>
                <w:tab w:val="center" w:pos="4677"/>
                <w:tab w:val="right" w:pos="9355"/>
              </w:tabs>
              <w:spacing w:after="225"/>
              <w:ind w:left="601"/>
              <w:contextualSpacing/>
              <w:textAlignment w:val="baseline"/>
              <w:rPr>
                <w:color w:val="FF0000"/>
              </w:rPr>
            </w:pPr>
            <w:r>
              <w:t>__________ Л.Р.Мазгутова</w:t>
            </w:r>
          </w:p>
        </w:tc>
      </w:tr>
    </w:tbl>
    <w:p w:rsidR="00585011" w:rsidRPr="004A2BB4" w:rsidRDefault="00585011" w:rsidP="00585011">
      <w:pPr>
        <w:ind w:left="-567" w:firstLine="283"/>
      </w:pPr>
      <w:r w:rsidRPr="004A2BB4">
        <w:rPr>
          <w:rFonts w:eastAsia="Calibri"/>
          <w:lang w:eastAsia="en-US"/>
        </w:rPr>
        <w:lastRenderedPageBreak/>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t xml:space="preserve">           Приказ от _______20___ г. №_____</w:t>
      </w:r>
    </w:p>
    <w:p w:rsidR="00585011" w:rsidRPr="004A2BB4" w:rsidRDefault="00585011" w:rsidP="00585011">
      <w:pPr>
        <w:spacing w:after="200"/>
        <w:contextualSpacing/>
        <w:jc w:val="center"/>
        <w:rPr>
          <w:b/>
          <w:lang w:eastAsia="ar-SA"/>
        </w:rPr>
      </w:pPr>
    </w:p>
    <w:tbl>
      <w:tblPr>
        <w:tblW w:w="9413" w:type="dxa"/>
        <w:tblLook w:val="04A0" w:firstRow="1" w:lastRow="0" w:firstColumn="1" w:lastColumn="0" w:noHBand="0" w:noVBand="1"/>
      </w:tblPr>
      <w:tblGrid>
        <w:gridCol w:w="9413"/>
      </w:tblGrid>
      <w:tr w:rsidR="00585011" w:rsidRPr="004A2BB4" w:rsidTr="00711DD5">
        <w:trPr>
          <w:trHeight w:val="276"/>
        </w:trPr>
        <w:tc>
          <w:tcPr>
            <w:tcW w:w="5336" w:type="dxa"/>
            <w:hideMark/>
          </w:tcPr>
          <w:p w:rsidR="00585011" w:rsidRPr="004A2BB4" w:rsidRDefault="00585011" w:rsidP="00711DD5">
            <w:pPr>
              <w:tabs>
                <w:tab w:val="num" w:pos="240"/>
              </w:tabs>
              <w:spacing w:after="200"/>
              <w:ind w:left="1310" w:right="-1"/>
              <w:contextualSpacing/>
              <w:jc w:val="right"/>
              <w:rPr>
                <w:rFonts w:eastAsia="Calibri"/>
                <w:b/>
                <w:bCs/>
                <w:lang w:eastAsia="en-US"/>
              </w:rPr>
            </w:pPr>
            <w:r w:rsidRPr="004A2BB4">
              <w:rPr>
                <w:rFonts w:eastAsia="Calibri"/>
                <w:b/>
                <w:bCs/>
                <w:lang w:eastAsia="en-US"/>
              </w:rPr>
              <w:t xml:space="preserve">Рассмотрено </w:t>
            </w:r>
          </w:p>
          <w:p w:rsidR="00585011" w:rsidRPr="004A2BB4" w:rsidRDefault="00585011" w:rsidP="00711DD5">
            <w:pPr>
              <w:tabs>
                <w:tab w:val="num" w:pos="240"/>
              </w:tabs>
              <w:spacing w:after="200"/>
              <w:ind w:left="1310" w:right="-1"/>
              <w:contextualSpacing/>
              <w:jc w:val="right"/>
              <w:rPr>
                <w:rFonts w:eastAsia="Calibri"/>
                <w:b/>
                <w:bCs/>
                <w:lang w:eastAsia="en-US"/>
              </w:rPr>
            </w:pPr>
            <w:r w:rsidRPr="004A2BB4">
              <w:rPr>
                <w:rFonts w:eastAsia="Calibri"/>
                <w:b/>
                <w:bCs/>
                <w:lang w:eastAsia="en-US"/>
              </w:rPr>
              <w:t>на общем собрании работников</w:t>
            </w:r>
          </w:p>
        </w:tc>
      </w:tr>
      <w:tr w:rsidR="00585011" w:rsidRPr="004A2BB4" w:rsidTr="00711DD5">
        <w:trPr>
          <w:trHeight w:val="276"/>
        </w:trPr>
        <w:tc>
          <w:tcPr>
            <w:tcW w:w="5336" w:type="dxa"/>
            <w:hideMark/>
          </w:tcPr>
          <w:p w:rsidR="00585011" w:rsidRPr="004A2BB4" w:rsidRDefault="00585011" w:rsidP="00711DD5">
            <w:pPr>
              <w:tabs>
                <w:tab w:val="num" w:pos="240"/>
              </w:tabs>
              <w:spacing w:after="200"/>
              <w:ind w:left="1310" w:right="-1"/>
              <w:contextualSpacing/>
              <w:jc w:val="right"/>
              <w:rPr>
                <w:rFonts w:eastAsia="Calibri"/>
                <w:lang w:eastAsia="en-US"/>
              </w:rPr>
            </w:pPr>
            <w:r>
              <w:rPr>
                <w:rFonts w:eastAsia="Calibri"/>
                <w:lang w:eastAsia="en-US"/>
              </w:rPr>
              <w:t>МАДОУ «Детский сад № 374</w:t>
            </w:r>
            <w:r w:rsidRPr="004A2BB4">
              <w:rPr>
                <w:rFonts w:eastAsia="Calibri"/>
                <w:lang w:eastAsia="en-US"/>
              </w:rPr>
              <w:t>»</w:t>
            </w:r>
          </w:p>
        </w:tc>
      </w:tr>
      <w:tr w:rsidR="00585011" w:rsidRPr="004A2BB4" w:rsidTr="00711DD5">
        <w:trPr>
          <w:trHeight w:val="276"/>
        </w:trPr>
        <w:tc>
          <w:tcPr>
            <w:tcW w:w="5336" w:type="dxa"/>
            <w:hideMark/>
          </w:tcPr>
          <w:p w:rsidR="00585011" w:rsidRPr="004A2BB4" w:rsidRDefault="00585011" w:rsidP="00711DD5">
            <w:pPr>
              <w:tabs>
                <w:tab w:val="num" w:pos="240"/>
              </w:tabs>
              <w:spacing w:after="200"/>
              <w:ind w:left="1310" w:right="-1"/>
              <w:contextualSpacing/>
              <w:jc w:val="right"/>
              <w:rPr>
                <w:rFonts w:eastAsia="Calibri"/>
                <w:lang w:eastAsia="en-US"/>
              </w:rPr>
            </w:pPr>
            <w:r w:rsidRPr="004A2BB4">
              <w:rPr>
                <w:rFonts w:eastAsia="Calibri"/>
                <w:lang w:eastAsia="en-US"/>
              </w:rPr>
              <w:t>Протокол от_________ 20</w:t>
            </w:r>
            <w:r>
              <w:rPr>
                <w:rFonts w:eastAsia="Calibri"/>
                <w:lang w:eastAsia="en-US"/>
              </w:rPr>
              <w:t>___</w:t>
            </w:r>
            <w:r w:rsidRPr="004A2BB4">
              <w:rPr>
                <w:rFonts w:eastAsia="Calibri"/>
                <w:lang w:eastAsia="en-US"/>
              </w:rPr>
              <w:t>г. №___</w:t>
            </w:r>
          </w:p>
        </w:tc>
      </w:tr>
    </w:tbl>
    <w:p w:rsidR="00585011" w:rsidRPr="004A2BB4" w:rsidRDefault="00585011" w:rsidP="00585011">
      <w:pPr>
        <w:spacing w:after="200"/>
        <w:contextualSpacing/>
        <w:jc w:val="center"/>
        <w:rPr>
          <w:b/>
          <w:lang w:eastAsia="ar-SA"/>
        </w:rPr>
      </w:pPr>
      <w:r w:rsidRPr="004A2BB4">
        <w:rPr>
          <w:b/>
          <w:lang w:eastAsia="ar-SA"/>
        </w:rPr>
        <w:t>Положение</w:t>
      </w:r>
    </w:p>
    <w:p w:rsidR="00585011" w:rsidRPr="004A2BB4" w:rsidRDefault="00585011" w:rsidP="00585011">
      <w:pPr>
        <w:widowControl w:val="0"/>
        <w:suppressAutoHyphens/>
        <w:autoSpaceDE w:val="0"/>
        <w:spacing w:after="200"/>
        <w:contextualSpacing/>
        <w:jc w:val="center"/>
        <w:rPr>
          <w:b/>
          <w:lang w:eastAsia="ar-SA"/>
        </w:rPr>
      </w:pPr>
      <w:r w:rsidRPr="004A2BB4">
        <w:rPr>
          <w:b/>
          <w:lang w:eastAsia="ar-SA"/>
        </w:rPr>
        <w:t>о формировании и использовании</w:t>
      </w:r>
      <w:r>
        <w:rPr>
          <w:b/>
          <w:lang w:eastAsia="ar-SA"/>
        </w:rPr>
        <w:t xml:space="preserve"> 2%</w:t>
      </w:r>
      <w:r w:rsidRPr="004A2BB4">
        <w:rPr>
          <w:b/>
          <w:lang w:eastAsia="ar-SA"/>
        </w:rPr>
        <w:t xml:space="preserve"> премиального фонда</w:t>
      </w:r>
    </w:p>
    <w:p w:rsidR="00585011" w:rsidRPr="004A2BB4" w:rsidRDefault="00585011" w:rsidP="00585011">
      <w:pPr>
        <w:widowControl w:val="0"/>
        <w:suppressAutoHyphens/>
        <w:autoSpaceDE w:val="0"/>
        <w:spacing w:after="200"/>
        <w:contextualSpacing/>
        <w:jc w:val="center"/>
        <w:rPr>
          <w:b/>
          <w:bCs/>
          <w:lang w:eastAsia="ar-SA"/>
        </w:rPr>
      </w:pPr>
      <w:r>
        <w:rPr>
          <w:b/>
          <w:bCs/>
          <w:lang w:eastAsia="ar-SA"/>
        </w:rPr>
        <w:t xml:space="preserve">муниципального автономного </w:t>
      </w:r>
      <w:r w:rsidRPr="004A2BB4">
        <w:rPr>
          <w:b/>
          <w:bCs/>
          <w:lang w:eastAsia="ar-SA"/>
        </w:rPr>
        <w:t xml:space="preserve"> дошкольного образовательного учреждения</w:t>
      </w:r>
    </w:p>
    <w:p w:rsidR="00585011" w:rsidRPr="004A2BB4" w:rsidRDefault="00585011" w:rsidP="00585011">
      <w:pPr>
        <w:widowControl w:val="0"/>
        <w:suppressAutoHyphens/>
        <w:autoSpaceDE w:val="0"/>
        <w:spacing w:after="200"/>
        <w:contextualSpacing/>
        <w:jc w:val="center"/>
        <w:rPr>
          <w:b/>
          <w:bCs/>
          <w:lang w:eastAsia="ar-SA"/>
        </w:rPr>
      </w:pPr>
      <w:r>
        <w:rPr>
          <w:b/>
          <w:bCs/>
          <w:lang w:eastAsia="ar-SA"/>
        </w:rPr>
        <w:t xml:space="preserve"> «Детский сад № 374</w:t>
      </w:r>
      <w:r w:rsidRPr="004A2BB4">
        <w:rPr>
          <w:b/>
          <w:bCs/>
          <w:lang w:eastAsia="ar-SA"/>
        </w:rPr>
        <w:t xml:space="preserve"> комбинированного вида» Приволжского района г.Казани</w:t>
      </w:r>
    </w:p>
    <w:p w:rsidR="00585011" w:rsidRPr="004A2BB4" w:rsidRDefault="00585011" w:rsidP="007212ED">
      <w:pPr>
        <w:widowControl w:val="0"/>
        <w:numPr>
          <w:ilvl w:val="0"/>
          <w:numId w:val="30"/>
        </w:numPr>
        <w:tabs>
          <w:tab w:val="left" w:pos="284"/>
        </w:tabs>
        <w:suppressAutoHyphens/>
        <w:autoSpaceDE w:val="0"/>
        <w:spacing w:after="200"/>
        <w:ind w:left="0"/>
        <w:contextualSpacing/>
        <w:jc w:val="center"/>
        <w:rPr>
          <w:b/>
          <w:lang w:val="en-US" w:eastAsia="ar-SA"/>
        </w:rPr>
      </w:pPr>
      <w:r w:rsidRPr="004A2BB4">
        <w:rPr>
          <w:b/>
          <w:lang w:eastAsia="ar-SA"/>
        </w:rPr>
        <w:t>Общее положение</w:t>
      </w:r>
      <w:r w:rsidRPr="004A2BB4">
        <w:rPr>
          <w:b/>
          <w:lang w:val="en-US" w:eastAsia="ar-SA"/>
        </w:rPr>
        <w:t>.</w:t>
      </w:r>
    </w:p>
    <w:p w:rsidR="00585011" w:rsidRDefault="00585011" w:rsidP="007212ED">
      <w:pPr>
        <w:widowControl w:val="0"/>
        <w:numPr>
          <w:ilvl w:val="1"/>
          <w:numId w:val="29"/>
        </w:numPr>
        <w:tabs>
          <w:tab w:val="left" w:pos="709"/>
          <w:tab w:val="left" w:pos="851"/>
        </w:tabs>
        <w:suppressAutoHyphens/>
        <w:autoSpaceDE w:val="0"/>
        <w:spacing w:after="200"/>
        <w:ind w:left="0" w:firstLine="426"/>
        <w:contextualSpacing/>
        <w:jc w:val="both"/>
        <w:rPr>
          <w:color w:val="000000"/>
          <w:lang w:eastAsia="ar-SA"/>
        </w:rPr>
      </w:pPr>
      <w:r>
        <w:rPr>
          <w:lang w:eastAsia="ar-SA"/>
        </w:rPr>
        <w:t xml:space="preserve"> </w:t>
      </w:r>
      <w:r w:rsidRPr="004A2BB4">
        <w:rPr>
          <w:lang w:eastAsia="ar-SA"/>
        </w:rPr>
        <w:t>Настоящее Положение о формировании и использовании премиального фонда (далее – Положение)</w:t>
      </w:r>
      <w:r w:rsidRPr="004A2BB4">
        <w:rPr>
          <w:rFonts w:ascii="Calibri" w:hAnsi="Calibri"/>
          <w:bCs/>
          <w:sz w:val="22"/>
          <w:szCs w:val="22"/>
        </w:rPr>
        <w:t xml:space="preserve"> </w:t>
      </w:r>
      <w:r>
        <w:rPr>
          <w:bCs/>
        </w:rPr>
        <w:t xml:space="preserve">муниципального автономного </w:t>
      </w:r>
      <w:r w:rsidRPr="004A2BB4">
        <w:rPr>
          <w:bCs/>
        </w:rPr>
        <w:t xml:space="preserve"> дошкольного образовательного учреждения</w:t>
      </w:r>
      <w:r>
        <w:t xml:space="preserve"> «Детский сад № 374 </w:t>
      </w:r>
      <w:r w:rsidRPr="004A2BB4">
        <w:t>комбинированного вида» Приволжск</w:t>
      </w:r>
      <w:r>
        <w:t>ого района г. Казани (далее – МАДОУ «Детский сад № 374</w:t>
      </w:r>
      <w:r w:rsidRPr="004A2BB4">
        <w:t>»)</w:t>
      </w:r>
      <w:r w:rsidRPr="004A2BB4">
        <w:rPr>
          <w:lang w:eastAsia="ar-SA"/>
        </w:rPr>
        <w:t xml:space="preserve"> разработано </w:t>
      </w:r>
      <w:r w:rsidRPr="004A2BB4">
        <w:t xml:space="preserve">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4A2BB4">
        <w:rPr>
          <w:lang w:eastAsia="ar-SA"/>
        </w:rPr>
        <w:t xml:space="preserve">и является формой реализации </w:t>
      </w:r>
      <w:r w:rsidRPr="004A2BB4">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w:t>
      </w:r>
    </w:p>
    <w:p w:rsidR="00585011" w:rsidRPr="004A2BB4" w:rsidRDefault="00585011" w:rsidP="007212ED">
      <w:pPr>
        <w:widowControl w:val="0"/>
        <w:numPr>
          <w:ilvl w:val="1"/>
          <w:numId w:val="29"/>
        </w:numPr>
        <w:tabs>
          <w:tab w:val="left" w:pos="709"/>
          <w:tab w:val="left" w:pos="851"/>
        </w:tabs>
        <w:suppressAutoHyphens/>
        <w:autoSpaceDE w:val="0"/>
        <w:spacing w:after="200"/>
        <w:contextualSpacing/>
        <w:jc w:val="both"/>
        <w:rPr>
          <w:color w:val="000000"/>
          <w:lang w:eastAsia="ar-SA"/>
        </w:rPr>
      </w:pPr>
      <w:r w:rsidRPr="00580725">
        <w:rPr>
          <w:color w:val="000000"/>
          <w:lang w:eastAsia="ar-SA"/>
        </w:rPr>
        <w:t>-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w:t>
      </w:r>
      <w:r>
        <w:rPr>
          <w:color w:val="000000"/>
          <w:lang w:eastAsia="ar-SA"/>
        </w:rPr>
        <w:t>4</w:t>
      </w:r>
      <w:r w:rsidRPr="00580725">
        <w:rPr>
          <w:color w:val="000000"/>
          <w:lang w:eastAsia="ar-SA"/>
        </w:rPr>
        <w:t>-202</w:t>
      </w:r>
      <w:r>
        <w:rPr>
          <w:color w:val="000000"/>
          <w:lang w:eastAsia="ar-SA"/>
        </w:rPr>
        <w:t>5</w:t>
      </w:r>
      <w:r w:rsidRPr="00580725">
        <w:rPr>
          <w:color w:val="000000"/>
          <w:lang w:eastAsia="ar-SA"/>
        </w:rPr>
        <w:t xml:space="preserve"> годы</w:t>
      </w:r>
    </w:p>
    <w:p w:rsidR="00585011" w:rsidRPr="004A2BB4" w:rsidRDefault="00585011" w:rsidP="00585011">
      <w:pPr>
        <w:widowControl w:val="0"/>
        <w:tabs>
          <w:tab w:val="left" w:pos="284"/>
        </w:tabs>
        <w:suppressAutoHyphens/>
        <w:autoSpaceDE w:val="0"/>
        <w:spacing w:after="200"/>
        <w:ind w:firstLine="426"/>
        <w:contextualSpacing/>
        <w:jc w:val="both"/>
        <w:rPr>
          <w:color w:val="000000"/>
          <w:lang w:eastAsia="ar-SA"/>
        </w:rPr>
      </w:pPr>
      <w:r>
        <w:rPr>
          <w:color w:val="000000"/>
          <w:lang w:eastAsia="ar-SA"/>
        </w:rPr>
        <w:t>1.3</w:t>
      </w:r>
      <w:r w:rsidRPr="004A2BB4">
        <w:rPr>
          <w:color w:val="000000"/>
          <w:lang w:eastAsia="ar-SA"/>
        </w:rPr>
        <w:t>. Положение разработано с учетом мотивированного м</w:t>
      </w:r>
      <w:r>
        <w:rPr>
          <w:color w:val="000000"/>
          <w:lang w:eastAsia="ar-SA"/>
        </w:rPr>
        <w:t>нения профсоюзной организации МА</w:t>
      </w:r>
      <w:r w:rsidRPr="004A2BB4">
        <w:rPr>
          <w:color w:val="000000"/>
          <w:lang w:eastAsia="ar-SA"/>
        </w:rPr>
        <w:t>ДОУ «Детский с</w:t>
      </w:r>
      <w:r>
        <w:rPr>
          <w:color w:val="000000"/>
          <w:lang w:eastAsia="ar-SA"/>
        </w:rPr>
        <w:t>ад №374</w:t>
      </w:r>
      <w:r w:rsidRPr="004A2BB4">
        <w:rPr>
          <w:color w:val="000000"/>
          <w:lang w:eastAsia="ar-SA"/>
        </w:rPr>
        <w:t>», утверждено на общем собрании работников и введено в действие как локальный акт приказом руководителя.</w:t>
      </w:r>
    </w:p>
    <w:p w:rsidR="00585011" w:rsidRPr="004A2BB4" w:rsidRDefault="00585011" w:rsidP="00585011">
      <w:pPr>
        <w:widowControl w:val="0"/>
        <w:tabs>
          <w:tab w:val="left" w:pos="284"/>
        </w:tabs>
        <w:suppressAutoHyphens/>
        <w:autoSpaceDE w:val="0"/>
        <w:spacing w:after="200"/>
        <w:ind w:firstLine="426"/>
        <w:contextualSpacing/>
        <w:jc w:val="both"/>
        <w:rPr>
          <w:color w:val="000000"/>
          <w:lang w:eastAsia="ar-SA"/>
        </w:rPr>
      </w:pPr>
      <w:r>
        <w:rPr>
          <w:color w:val="000000"/>
          <w:lang w:eastAsia="ar-SA"/>
        </w:rPr>
        <w:t>1.4</w:t>
      </w:r>
      <w:r w:rsidRPr="004A2BB4">
        <w:rPr>
          <w:color w:val="000000"/>
          <w:lang w:eastAsia="ar-SA"/>
        </w:rPr>
        <w:t>. Действие Положения направлено на материальное поощрение с целью дальнейшего развития творческой инициативы работников.</w:t>
      </w:r>
    </w:p>
    <w:p w:rsidR="00585011" w:rsidRPr="004A2BB4" w:rsidRDefault="00585011" w:rsidP="00585011">
      <w:pPr>
        <w:widowControl w:val="0"/>
        <w:tabs>
          <w:tab w:val="left" w:pos="284"/>
        </w:tabs>
        <w:suppressAutoHyphens/>
        <w:autoSpaceDE w:val="0"/>
        <w:spacing w:after="200"/>
        <w:ind w:firstLine="426"/>
        <w:contextualSpacing/>
        <w:jc w:val="both"/>
        <w:rPr>
          <w:color w:val="000000"/>
          <w:lang w:eastAsia="ar-SA"/>
        </w:rPr>
      </w:pPr>
      <w:r>
        <w:rPr>
          <w:color w:val="000000"/>
          <w:lang w:eastAsia="ar-SA"/>
        </w:rPr>
        <w:t>1.5</w:t>
      </w:r>
      <w:r w:rsidRPr="004A2BB4">
        <w:rPr>
          <w:color w:val="000000"/>
          <w:lang w:eastAsia="ar-SA"/>
        </w:rPr>
        <w:t xml:space="preserve">. Данное Положение распространяется на основной, учебно-вспомогательный и обслуживающий персонал </w:t>
      </w:r>
      <w:r>
        <w:t>МАДОУ «Детский сад №374</w:t>
      </w:r>
      <w:r w:rsidRPr="004A2BB4">
        <w:t>»</w:t>
      </w:r>
      <w:r w:rsidRPr="004A2BB4">
        <w:rPr>
          <w:color w:val="000000"/>
          <w:lang w:eastAsia="ar-SA"/>
        </w:rPr>
        <w:t>.</w:t>
      </w:r>
    </w:p>
    <w:p w:rsidR="00585011" w:rsidRPr="004A2BB4" w:rsidRDefault="00585011" w:rsidP="007212ED">
      <w:pPr>
        <w:widowControl w:val="0"/>
        <w:numPr>
          <w:ilvl w:val="0"/>
          <w:numId w:val="30"/>
        </w:numPr>
        <w:tabs>
          <w:tab w:val="left" w:pos="142"/>
          <w:tab w:val="left" w:pos="709"/>
          <w:tab w:val="left" w:pos="993"/>
        </w:tabs>
        <w:suppressAutoHyphens/>
        <w:autoSpaceDE w:val="0"/>
        <w:spacing w:after="200"/>
        <w:ind w:left="0"/>
        <w:contextualSpacing/>
        <w:jc w:val="center"/>
        <w:rPr>
          <w:b/>
          <w:color w:val="000000"/>
          <w:lang w:eastAsia="ar-SA"/>
        </w:rPr>
      </w:pPr>
      <w:r w:rsidRPr="004A2BB4">
        <w:rPr>
          <w:b/>
          <w:color w:val="000000"/>
          <w:lang w:eastAsia="ar-SA"/>
        </w:rPr>
        <w:t>Формирование фонда премирования</w:t>
      </w:r>
    </w:p>
    <w:p w:rsidR="00585011" w:rsidRPr="004A2BB4" w:rsidRDefault="00585011" w:rsidP="00585011">
      <w:pPr>
        <w:widowControl w:val="0"/>
        <w:tabs>
          <w:tab w:val="left" w:pos="0"/>
          <w:tab w:val="left" w:pos="709"/>
          <w:tab w:val="left" w:pos="993"/>
        </w:tabs>
        <w:suppressAutoHyphens/>
        <w:autoSpaceDE w:val="0"/>
        <w:spacing w:after="200"/>
        <w:ind w:firstLine="426"/>
        <w:contextualSpacing/>
        <w:jc w:val="both"/>
        <w:rPr>
          <w:color w:val="000000"/>
          <w:lang w:eastAsia="ar-SA"/>
        </w:rPr>
      </w:pPr>
      <w:r w:rsidRPr="004A2BB4">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585011" w:rsidRPr="004A2BB4" w:rsidRDefault="00585011" w:rsidP="00585011">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585011" w:rsidRPr="004A2BB4" w:rsidRDefault="00585011" w:rsidP="00585011">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2.3.</w:t>
      </w:r>
      <w:r w:rsidRPr="004A2BB4">
        <w:rPr>
          <w:lang w:eastAsia="ar-SA"/>
        </w:rPr>
        <w:tab/>
        <w:t xml:space="preserve">Фонд экономии заработной платы также может использоваться на премиальные выплаты работникам </w:t>
      </w:r>
      <w:r>
        <w:t>МАДОУ «Детский сад № 374</w:t>
      </w:r>
      <w:r w:rsidRPr="004A2BB4">
        <w:t>»</w:t>
      </w:r>
      <w:r w:rsidRPr="004A2BB4">
        <w:rPr>
          <w:lang w:eastAsia="ar-SA"/>
        </w:rPr>
        <w:t>.</w:t>
      </w:r>
    </w:p>
    <w:p w:rsidR="00585011" w:rsidRPr="004A2BB4" w:rsidRDefault="00585011" w:rsidP="00585011">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2.4.</w:t>
      </w:r>
      <w:r w:rsidRPr="004A2BB4">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585011" w:rsidRPr="004A2BB4" w:rsidRDefault="00585011" w:rsidP="00585011">
      <w:pPr>
        <w:widowControl w:val="0"/>
        <w:tabs>
          <w:tab w:val="left" w:pos="0"/>
          <w:tab w:val="left" w:pos="709"/>
          <w:tab w:val="left" w:pos="993"/>
        </w:tabs>
        <w:suppressAutoHyphens/>
        <w:autoSpaceDE w:val="0"/>
        <w:spacing w:after="200"/>
        <w:ind w:firstLine="426"/>
        <w:contextualSpacing/>
        <w:jc w:val="both"/>
        <w:rPr>
          <w:lang w:eastAsia="ar-SA"/>
        </w:rPr>
      </w:pPr>
      <w:r w:rsidRPr="004A2BB4">
        <w:rPr>
          <w:lang w:eastAsia="ar-SA"/>
        </w:rPr>
        <w:t>2.5.</w:t>
      </w:r>
      <w:r w:rsidRPr="004A2BB4">
        <w:rPr>
          <w:lang w:eastAsia="ar-SA"/>
        </w:rPr>
        <w:tab/>
        <w:t>Общая сумма премии, выплачиваемой работникам, не должна превышать утвержденного фонда премирования согласно смете.</w:t>
      </w:r>
    </w:p>
    <w:p w:rsidR="00585011" w:rsidRPr="004A2BB4" w:rsidRDefault="00585011" w:rsidP="007212ED">
      <w:pPr>
        <w:widowControl w:val="0"/>
        <w:numPr>
          <w:ilvl w:val="0"/>
          <w:numId w:val="30"/>
        </w:numPr>
        <w:tabs>
          <w:tab w:val="left" w:pos="142"/>
        </w:tabs>
        <w:suppressAutoHyphens/>
        <w:autoSpaceDE w:val="0"/>
        <w:spacing w:after="200"/>
        <w:ind w:left="0"/>
        <w:contextualSpacing/>
        <w:jc w:val="center"/>
        <w:rPr>
          <w:b/>
          <w:lang w:eastAsia="ar-SA"/>
        </w:rPr>
      </w:pPr>
      <w:r w:rsidRPr="004A2BB4">
        <w:rPr>
          <w:b/>
          <w:lang w:eastAsia="ar-SA"/>
        </w:rPr>
        <w:t>Порядок премирования работников</w:t>
      </w:r>
    </w:p>
    <w:p w:rsidR="00585011" w:rsidRPr="004A2BB4" w:rsidRDefault="00585011" w:rsidP="00585011">
      <w:pPr>
        <w:widowControl w:val="0"/>
        <w:shd w:val="clear" w:color="auto" w:fill="FFFFFF"/>
        <w:tabs>
          <w:tab w:val="left" w:pos="0"/>
        </w:tabs>
        <w:suppressAutoHyphens/>
        <w:autoSpaceDE w:val="0"/>
        <w:spacing w:after="200"/>
        <w:ind w:firstLine="426"/>
        <w:contextualSpacing/>
        <w:jc w:val="both"/>
        <w:rPr>
          <w:lang w:eastAsia="ar-SA"/>
        </w:rPr>
      </w:pPr>
      <w:r w:rsidRPr="004A2BB4">
        <w:rPr>
          <w:lang w:eastAsia="ar-SA"/>
        </w:rPr>
        <w:t xml:space="preserve">3.1. Распределение премий производится на основании данного Положения решением </w:t>
      </w:r>
      <w:r w:rsidRPr="004A2BB4">
        <w:rPr>
          <w:lang w:eastAsia="ar-SA"/>
        </w:rPr>
        <w:lastRenderedPageBreak/>
        <w:t xml:space="preserve">комиссии с оформлением протокола. Руководитель </w:t>
      </w:r>
      <w:r>
        <w:t>МА</w:t>
      </w:r>
      <w:r w:rsidRPr="004A2BB4">
        <w:t>ДОУ «Детский</w:t>
      </w:r>
      <w:r>
        <w:t xml:space="preserve"> сад №374</w:t>
      </w:r>
      <w:r w:rsidRPr="004A2BB4">
        <w:t>»</w:t>
      </w:r>
      <w:r w:rsidRPr="004A2BB4">
        <w:rPr>
          <w:lang w:eastAsia="ar-SA"/>
        </w:rPr>
        <w:t xml:space="preserve"> с учетом мотивированного мнения профкома издает приказ по образовательному учреждению.</w:t>
      </w:r>
    </w:p>
    <w:p w:rsidR="00585011" w:rsidRPr="004A2BB4" w:rsidRDefault="00585011" w:rsidP="00585011">
      <w:pPr>
        <w:widowControl w:val="0"/>
        <w:shd w:val="clear" w:color="auto" w:fill="FFFFFF"/>
        <w:tabs>
          <w:tab w:val="left" w:pos="0"/>
        </w:tabs>
        <w:suppressAutoHyphens/>
        <w:autoSpaceDE w:val="0"/>
        <w:spacing w:after="200"/>
        <w:ind w:firstLine="426"/>
        <w:contextualSpacing/>
        <w:jc w:val="both"/>
        <w:rPr>
          <w:lang w:eastAsia="ar-SA"/>
        </w:rPr>
      </w:pPr>
      <w:r w:rsidRPr="004A2BB4">
        <w:rPr>
          <w:lang w:eastAsia="ar-SA"/>
        </w:rPr>
        <w:t>3.2. Премия выплачивается 1 раз в квартал.</w:t>
      </w:r>
    </w:p>
    <w:p w:rsidR="00585011" w:rsidRPr="004A2BB4" w:rsidRDefault="00585011" w:rsidP="00585011">
      <w:pPr>
        <w:widowControl w:val="0"/>
        <w:shd w:val="clear" w:color="auto" w:fill="FFFFFF"/>
        <w:tabs>
          <w:tab w:val="left" w:pos="0"/>
        </w:tabs>
        <w:suppressAutoHyphens/>
        <w:autoSpaceDE w:val="0"/>
        <w:spacing w:after="200"/>
        <w:ind w:firstLine="426"/>
        <w:contextualSpacing/>
        <w:jc w:val="both"/>
        <w:rPr>
          <w:lang w:eastAsia="ar-SA"/>
        </w:rPr>
      </w:pPr>
      <w:r w:rsidRPr="004A2BB4">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585011" w:rsidRPr="004A2BB4" w:rsidRDefault="00585011" w:rsidP="007212ED">
      <w:pPr>
        <w:widowControl w:val="0"/>
        <w:numPr>
          <w:ilvl w:val="0"/>
          <w:numId w:val="30"/>
        </w:numPr>
        <w:tabs>
          <w:tab w:val="left" w:pos="142"/>
        </w:tabs>
        <w:suppressAutoHyphens/>
        <w:autoSpaceDE w:val="0"/>
        <w:spacing w:after="200"/>
        <w:ind w:left="0"/>
        <w:contextualSpacing/>
        <w:jc w:val="center"/>
        <w:rPr>
          <w:b/>
          <w:lang w:eastAsia="ar-SA"/>
        </w:rPr>
      </w:pPr>
      <w:r w:rsidRPr="004A2BB4">
        <w:rPr>
          <w:b/>
          <w:lang w:eastAsia="ar-SA"/>
        </w:rPr>
        <w:t>Основные критерии премирования</w:t>
      </w:r>
    </w:p>
    <w:tbl>
      <w:tblPr>
        <w:tblW w:w="10041" w:type="dxa"/>
        <w:tblInd w:w="-10" w:type="dxa"/>
        <w:tblLayout w:type="fixed"/>
        <w:tblLook w:val="04A0" w:firstRow="1" w:lastRow="0" w:firstColumn="1" w:lastColumn="0" w:noHBand="0" w:noVBand="1"/>
      </w:tblPr>
      <w:tblGrid>
        <w:gridCol w:w="544"/>
        <w:gridCol w:w="6520"/>
        <w:gridCol w:w="1842"/>
        <w:gridCol w:w="1135"/>
      </w:tblGrid>
      <w:tr w:rsidR="00585011" w:rsidRPr="004A2BB4" w:rsidTr="00711DD5">
        <w:trPr>
          <w:trHeight w:val="120"/>
        </w:trPr>
        <w:tc>
          <w:tcPr>
            <w:tcW w:w="544"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napToGrid w:val="0"/>
              <w:spacing w:after="200"/>
              <w:ind w:right="-108"/>
              <w:contextualSpacing/>
              <w:jc w:val="center"/>
              <w:rPr>
                <w:b/>
                <w:lang w:eastAsia="ar-SA"/>
              </w:rPr>
            </w:pPr>
            <w:r w:rsidRPr="004A2BB4">
              <w:rPr>
                <w:b/>
                <w:lang w:eastAsia="ar-SA"/>
              </w:rPr>
              <w:t>№ п/п</w:t>
            </w:r>
          </w:p>
        </w:tc>
        <w:tc>
          <w:tcPr>
            <w:tcW w:w="6520" w:type="dxa"/>
            <w:tcBorders>
              <w:top w:val="single" w:sz="4" w:space="0" w:color="000000"/>
              <w:left w:val="single" w:sz="4" w:space="0" w:color="000000"/>
              <w:bottom w:val="single" w:sz="4" w:space="0" w:color="000000"/>
              <w:right w:val="nil"/>
            </w:tcBorders>
            <w:vAlign w:val="center"/>
            <w:hideMark/>
          </w:tcPr>
          <w:p w:rsidR="00585011" w:rsidRPr="004A2BB4" w:rsidRDefault="00585011" w:rsidP="00711DD5">
            <w:pPr>
              <w:widowControl w:val="0"/>
              <w:tabs>
                <w:tab w:val="left" w:pos="142"/>
              </w:tabs>
              <w:suppressAutoHyphens/>
              <w:autoSpaceDE w:val="0"/>
              <w:snapToGrid w:val="0"/>
              <w:spacing w:after="200"/>
              <w:contextualSpacing/>
              <w:jc w:val="center"/>
              <w:rPr>
                <w:b/>
                <w:lang w:eastAsia="ar-SA"/>
              </w:rPr>
            </w:pPr>
            <w:r w:rsidRPr="004A2BB4">
              <w:rPr>
                <w:b/>
                <w:lang w:eastAsia="ar-SA"/>
              </w:rPr>
              <w:t>Показатели</w:t>
            </w:r>
          </w:p>
        </w:tc>
        <w:tc>
          <w:tcPr>
            <w:tcW w:w="1842" w:type="dxa"/>
            <w:tcBorders>
              <w:top w:val="single" w:sz="4" w:space="0" w:color="000000"/>
              <w:left w:val="single" w:sz="4" w:space="0" w:color="000000"/>
              <w:bottom w:val="single" w:sz="4" w:space="0" w:color="000000"/>
              <w:right w:val="nil"/>
            </w:tcBorders>
            <w:vAlign w:val="center"/>
            <w:hideMark/>
          </w:tcPr>
          <w:p w:rsidR="00585011" w:rsidRPr="004A2BB4" w:rsidRDefault="00585011" w:rsidP="00711DD5">
            <w:pPr>
              <w:widowControl w:val="0"/>
              <w:tabs>
                <w:tab w:val="left" w:pos="142"/>
              </w:tabs>
              <w:suppressAutoHyphens/>
              <w:autoSpaceDE w:val="0"/>
              <w:snapToGrid w:val="0"/>
              <w:spacing w:after="200"/>
              <w:contextualSpacing/>
              <w:jc w:val="center"/>
              <w:rPr>
                <w:b/>
                <w:lang w:eastAsia="ar-SA"/>
              </w:rPr>
            </w:pPr>
            <w:r w:rsidRPr="004A2BB4">
              <w:rPr>
                <w:b/>
                <w:lang w:eastAsia="ar-SA"/>
              </w:rPr>
              <w:t>Размеры</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585011" w:rsidRPr="004A2BB4" w:rsidRDefault="00585011" w:rsidP="00711DD5">
            <w:pPr>
              <w:widowControl w:val="0"/>
              <w:tabs>
                <w:tab w:val="left" w:pos="142"/>
              </w:tabs>
              <w:suppressAutoHyphens/>
              <w:autoSpaceDE w:val="0"/>
              <w:snapToGrid w:val="0"/>
              <w:spacing w:after="200"/>
              <w:contextualSpacing/>
              <w:jc w:val="center"/>
              <w:rPr>
                <w:b/>
                <w:lang w:eastAsia="ar-SA"/>
              </w:rPr>
            </w:pPr>
            <w:r w:rsidRPr="004A2BB4">
              <w:rPr>
                <w:b/>
                <w:lang w:eastAsia="ar-SA"/>
              </w:rPr>
              <w:t>Периодичность</w:t>
            </w:r>
          </w:p>
        </w:tc>
      </w:tr>
      <w:tr w:rsidR="00585011" w:rsidRPr="004A2BB4" w:rsidTr="00711DD5">
        <w:trPr>
          <w:trHeight w:val="120"/>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В связи достижением юбилейного возраста: 50 лет, 55 лет</w:t>
            </w:r>
            <w:r>
              <w:rPr>
                <w:lang w:eastAsia="ar-SA"/>
              </w:rPr>
              <w:t xml:space="preserve">, 60 лет, 65 лет. </w:t>
            </w:r>
          </w:p>
          <w:p w:rsidR="00585011" w:rsidRPr="004A2BB4" w:rsidRDefault="00585011" w:rsidP="00711DD5">
            <w:pPr>
              <w:widowControl w:val="0"/>
              <w:tabs>
                <w:tab w:val="left" w:pos="142"/>
              </w:tabs>
              <w:suppressAutoHyphens/>
              <w:autoSpaceDE w:val="0"/>
              <w:spacing w:after="200"/>
              <w:contextualSpacing/>
              <w:rPr>
                <w:color w:val="FF0000"/>
                <w:lang w:eastAsia="ar-SA"/>
              </w:rPr>
            </w:pP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xml:space="preserve">На основании коллективного договора </w:t>
            </w:r>
          </w:p>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5000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Единовременно</w:t>
            </w:r>
          </w:p>
          <w:p w:rsidR="00585011" w:rsidRPr="004A2BB4" w:rsidRDefault="00585011" w:rsidP="00711DD5">
            <w:pPr>
              <w:widowControl w:val="0"/>
              <w:tabs>
                <w:tab w:val="left" w:pos="142"/>
              </w:tabs>
              <w:suppressAutoHyphens/>
              <w:autoSpaceDE w:val="0"/>
              <w:spacing w:after="200"/>
              <w:contextualSpacing/>
              <w:rPr>
                <w:lang w:eastAsia="ar-SA"/>
              </w:rPr>
            </w:pPr>
          </w:p>
        </w:tc>
      </w:tr>
      <w:tr w:rsidR="00585011" w:rsidRPr="004A2BB4" w:rsidTr="00711DD5">
        <w:trPr>
          <w:trHeight w:val="120"/>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На основании коллективного договора</w:t>
            </w:r>
          </w:p>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5000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Единовременно</w:t>
            </w:r>
          </w:p>
          <w:p w:rsidR="00585011" w:rsidRPr="004A2BB4" w:rsidRDefault="00585011" w:rsidP="00711DD5">
            <w:pPr>
              <w:widowControl w:val="0"/>
              <w:tabs>
                <w:tab w:val="left" w:pos="142"/>
              </w:tabs>
              <w:suppressAutoHyphens/>
              <w:autoSpaceDE w:val="0"/>
              <w:spacing w:after="200"/>
              <w:contextualSpacing/>
              <w:rPr>
                <w:lang w:eastAsia="ar-SA"/>
              </w:rPr>
            </w:pPr>
          </w:p>
        </w:tc>
      </w:tr>
      <w:tr w:rsidR="00585011" w:rsidRPr="004A2BB4" w:rsidTr="00711DD5">
        <w:trPr>
          <w:trHeight w:val="120"/>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xml:space="preserve">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 </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100-1000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Ежеквартально</w:t>
            </w:r>
          </w:p>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xml:space="preserve"> </w:t>
            </w:r>
          </w:p>
        </w:tc>
      </w:tr>
      <w:tr w:rsidR="00585011" w:rsidRPr="004A2BB4" w:rsidTr="00711DD5">
        <w:trPr>
          <w:trHeight w:val="120"/>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За участие работников в организации и проведении мероприятий социальной направленности (спортивные, творческие и т.п. проекты и программы,) повышающих авторитет и имидж образовательного учреждения на уровне:</w:t>
            </w:r>
          </w:p>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района;</w:t>
            </w:r>
          </w:p>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xml:space="preserve">- города;                   </w:t>
            </w:r>
            <w:r w:rsidRPr="004A2BB4">
              <w:rPr>
                <w:color w:val="FF0000"/>
                <w:lang w:eastAsia="ar-SA"/>
              </w:rPr>
              <w:t xml:space="preserve"> </w:t>
            </w:r>
          </w:p>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республики;</w:t>
            </w:r>
          </w:p>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РФ.</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200-2000 рублей</w:t>
            </w:r>
          </w:p>
        </w:tc>
        <w:tc>
          <w:tcPr>
            <w:tcW w:w="1135" w:type="dxa"/>
            <w:tcBorders>
              <w:top w:val="single" w:sz="4" w:space="0" w:color="000000"/>
              <w:left w:val="single" w:sz="4" w:space="0" w:color="000000"/>
              <w:bottom w:val="single" w:sz="4" w:space="0" w:color="000000"/>
              <w:right w:val="single" w:sz="4" w:space="0" w:color="000000"/>
            </w:tcBorders>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Единовременно</w:t>
            </w:r>
          </w:p>
          <w:p w:rsidR="00585011" w:rsidRPr="004A2BB4" w:rsidRDefault="00585011" w:rsidP="00711DD5">
            <w:pPr>
              <w:widowControl w:val="0"/>
              <w:tabs>
                <w:tab w:val="left" w:pos="142"/>
              </w:tabs>
              <w:suppressAutoHyphens/>
              <w:autoSpaceDE w:val="0"/>
              <w:spacing w:after="200"/>
              <w:contextualSpacing/>
              <w:rPr>
                <w:lang w:eastAsia="ar-SA"/>
              </w:rPr>
            </w:pPr>
          </w:p>
        </w:tc>
      </w:tr>
      <w:tr w:rsidR="00585011" w:rsidRPr="004A2BB4" w:rsidTr="00711DD5">
        <w:trPr>
          <w:trHeight w:val="1974"/>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jc w:val="both"/>
              <w:rPr>
                <w:lang w:eastAsia="ar-SA"/>
              </w:rPr>
            </w:pPr>
            <w:r w:rsidRPr="004A2BB4">
              <w:rPr>
                <w:lang w:eastAsia="ar-SA"/>
              </w:rPr>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585011" w:rsidRPr="004A2BB4" w:rsidTr="00711DD5">
        <w:trPr>
          <w:trHeight w:val="1974"/>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За обеспечение безаварийной работы систем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585011" w:rsidRPr="004A2BB4" w:rsidTr="00711DD5">
        <w:trPr>
          <w:trHeight w:val="1406"/>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 xml:space="preserve">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Единовременно</w:t>
            </w:r>
          </w:p>
        </w:tc>
      </w:tr>
      <w:tr w:rsidR="00585011" w:rsidRPr="004A2BB4" w:rsidTr="00711DD5">
        <w:trPr>
          <w:trHeight w:val="1118"/>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Осуществление контроля за своевременной родительской платой в соответствии с финансовыми нормативами содержания дошкольного учреждения для выполнения норм питания.</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585011" w:rsidRPr="004A2BB4" w:rsidTr="00711DD5">
        <w:trPr>
          <w:trHeight w:val="1916"/>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585011" w:rsidRPr="004A2BB4" w:rsidTr="00711DD5">
        <w:trPr>
          <w:trHeight w:val="826"/>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За организацию работы кружков, не финансируемых бюджетом и родительскими взносами</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500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Ежеквартально</w:t>
            </w:r>
          </w:p>
        </w:tc>
      </w:tr>
      <w:tr w:rsidR="00585011" w:rsidRPr="004A2BB4" w:rsidTr="00711DD5">
        <w:trPr>
          <w:trHeight w:val="853"/>
        </w:trPr>
        <w:tc>
          <w:tcPr>
            <w:tcW w:w="544" w:type="dxa"/>
            <w:tcBorders>
              <w:top w:val="single" w:sz="4" w:space="0" w:color="000000"/>
              <w:left w:val="single" w:sz="4" w:space="0" w:color="000000"/>
              <w:bottom w:val="single" w:sz="4" w:space="0" w:color="000000"/>
              <w:right w:val="nil"/>
            </w:tcBorders>
          </w:tcPr>
          <w:p w:rsidR="00585011" w:rsidRPr="004A2BB4" w:rsidRDefault="00585011" w:rsidP="007212ED">
            <w:pPr>
              <w:widowControl w:val="0"/>
              <w:numPr>
                <w:ilvl w:val="0"/>
                <w:numId w:val="31"/>
              </w:numPr>
              <w:tabs>
                <w:tab w:val="left" w:pos="142"/>
              </w:tabs>
              <w:suppressAutoHyphens/>
              <w:autoSpaceDE w:val="0"/>
              <w:autoSpaceDN w:val="0"/>
              <w:adjustRightInd w:val="0"/>
              <w:spacing w:after="200"/>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За добросовестное исполнение трудовых обязанностей, активное участие в жизни коллектива.</w:t>
            </w:r>
          </w:p>
        </w:tc>
        <w:tc>
          <w:tcPr>
            <w:tcW w:w="1842" w:type="dxa"/>
            <w:tcBorders>
              <w:top w:val="single" w:sz="4" w:space="0" w:color="000000"/>
              <w:left w:val="single" w:sz="4" w:space="0" w:color="000000"/>
              <w:bottom w:val="single" w:sz="4" w:space="0" w:color="000000"/>
              <w:right w:val="nil"/>
            </w:tcBorders>
            <w:hideMark/>
          </w:tcPr>
          <w:p w:rsidR="00585011" w:rsidRPr="004A2BB4" w:rsidRDefault="00585011" w:rsidP="00711DD5">
            <w:pPr>
              <w:widowControl w:val="0"/>
              <w:suppressAutoHyphens/>
              <w:autoSpaceDE w:val="0"/>
              <w:spacing w:after="200"/>
              <w:contextualSpacing/>
              <w:rPr>
                <w:lang w:eastAsia="ar-SA"/>
              </w:rPr>
            </w:pPr>
            <w:r w:rsidRPr="004A2BB4">
              <w:rPr>
                <w:lang w:eastAsia="ar-SA"/>
              </w:rPr>
              <w:t>смотри п.2.4. данного положения</w:t>
            </w:r>
          </w:p>
          <w:p w:rsidR="00585011" w:rsidRPr="004A2BB4" w:rsidRDefault="00585011" w:rsidP="00711DD5">
            <w:pPr>
              <w:widowControl w:val="0"/>
              <w:suppressAutoHyphens/>
              <w:autoSpaceDE w:val="0"/>
              <w:spacing w:after="200"/>
              <w:contextualSpacing/>
              <w:rPr>
                <w:lang w:eastAsia="ar-SA"/>
              </w:rPr>
            </w:pPr>
            <w:r w:rsidRPr="004A2BB4">
              <w:rPr>
                <w:lang w:eastAsia="ar-SA"/>
              </w:rPr>
              <w:t>200-300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585011" w:rsidRPr="004A2BB4" w:rsidRDefault="00585011" w:rsidP="00711DD5">
            <w:pPr>
              <w:widowControl w:val="0"/>
              <w:tabs>
                <w:tab w:val="left" w:pos="142"/>
              </w:tabs>
              <w:suppressAutoHyphens/>
              <w:autoSpaceDE w:val="0"/>
              <w:spacing w:after="200"/>
              <w:contextualSpacing/>
              <w:rPr>
                <w:lang w:eastAsia="ar-SA"/>
              </w:rPr>
            </w:pPr>
            <w:r w:rsidRPr="004A2BB4">
              <w:rPr>
                <w:lang w:eastAsia="ar-SA"/>
              </w:rPr>
              <w:t>Ежеквартально</w:t>
            </w:r>
          </w:p>
        </w:tc>
      </w:tr>
    </w:tbl>
    <w:p w:rsidR="00585011" w:rsidRPr="004A2BB4" w:rsidRDefault="00585011" w:rsidP="00585011">
      <w:pPr>
        <w:widowControl w:val="0"/>
        <w:tabs>
          <w:tab w:val="left" w:pos="142"/>
        </w:tabs>
        <w:autoSpaceDE w:val="0"/>
        <w:autoSpaceDN w:val="0"/>
        <w:adjustRightInd w:val="0"/>
        <w:spacing w:after="200"/>
        <w:ind w:left="360"/>
        <w:contextualSpacing/>
        <w:jc w:val="center"/>
        <w:rPr>
          <w:b/>
        </w:rPr>
      </w:pPr>
      <w:r w:rsidRPr="004A2BB4">
        <w:rPr>
          <w:b/>
          <w:lang w:val="en-US"/>
        </w:rPr>
        <w:t>V</w:t>
      </w:r>
      <w:r w:rsidRPr="004A2BB4">
        <w:rPr>
          <w:b/>
        </w:rPr>
        <w:t>. О порядке депремирования</w:t>
      </w:r>
    </w:p>
    <w:p w:rsidR="00585011" w:rsidRPr="004A2BB4" w:rsidRDefault="00585011" w:rsidP="00585011">
      <w:pPr>
        <w:widowControl w:val="0"/>
        <w:tabs>
          <w:tab w:val="left" w:pos="0"/>
        </w:tabs>
        <w:autoSpaceDE w:val="0"/>
        <w:autoSpaceDN w:val="0"/>
        <w:adjustRightInd w:val="0"/>
        <w:spacing w:after="200"/>
        <w:ind w:firstLine="426"/>
        <w:contextualSpacing/>
        <w:jc w:val="both"/>
      </w:pPr>
      <w:r w:rsidRPr="004A2BB4">
        <w:t xml:space="preserve">  Работник может быть депремирован в следующих случаях:</w:t>
      </w:r>
    </w:p>
    <w:p w:rsidR="00585011" w:rsidRPr="004A2BB4" w:rsidRDefault="00585011" w:rsidP="00585011">
      <w:pPr>
        <w:widowControl w:val="0"/>
        <w:tabs>
          <w:tab w:val="left" w:pos="0"/>
        </w:tabs>
        <w:autoSpaceDE w:val="0"/>
        <w:autoSpaceDN w:val="0"/>
        <w:adjustRightInd w:val="0"/>
        <w:spacing w:after="200"/>
        <w:ind w:firstLine="426"/>
        <w:contextualSpacing/>
        <w:jc w:val="both"/>
      </w:pPr>
      <w:r w:rsidRPr="004A2BB4">
        <w:t>5.1 Н</w:t>
      </w:r>
      <w:r>
        <w:t>еоднократное нарушение Устава МАДОУ «Детский сад № 374</w:t>
      </w:r>
      <w:r w:rsidRPr="004A2BB4">
        <w:t>», правил внутреннего трудового распорядка учреждения, должностных обязанностей и инструкций по охране жизни и здоровья детей.</w:t>
      </w:r>
    </w:p>
    <w:p w:rsidR="00585011" w:rsidRPr="004A2BB4" w:rsidRDefault="00585011" w:rsidP="00585011">
      <w:pPr>
        <w:widowControl w:val="0"/>
        <w:tabs>
          <w:tab w:val="left" w:pos="0"/>
        </w:tabs>
        <w:autoSpaceDE w:val="0"/>
        <w:autoSpaceDN w:val="0"/>
        <w:adjustRightInd w:val="0"/>
        <w:spacing w:after="200"/>
        <w:ind w:firstLine="426"/>
        <w:contextualSpacing/>
        <w:jc w:val="both"/>
      </w:pPr>
      <w:r w:rsidRPr="004A2BB4">
        <w:t>5.2. Письменных обоснованных жалоб со стороны родителей (законных представителей), членов коллектива.</w:t>
      </w:r>
    </w:p>
    <w:p w:rsidR="00585011" w:rsidRPr="004A2BB4" w:rsidRDefault="00585011" w:rsidP="00585011">
      <w:pPr>
        <w:widowControl w:val="0"/>
        <w:tabs>
          <w:tab w:val="left" w:pos="0"/>
        </w:tabs>
        <w:autoSpaceDE w:val="0"/>
        <w:autoSpaceDN w:val="0"/>
        <w:adjustRightInd w:val="0"/>
        <w:spacing w:after="200"/>
        <w:ind w:firstLine="426"/>
        <w:contextualSpacing/>
        <w:jc w:val="both"/>
      </w:pPr>
      <w:r w:rsidRPr="004A2BB4">
        <w:t>5.3. Нарушения коррупционного характера (использование служебного положения, сбор средств, подарки и др.)</w:t>
      </w:r>
    </w:p>
    <w:p w:rsidR="00585011" w:rsidRPr="004A2BB4" w:rsidRDefault="00585011" w:rsidP="00585011">
      <w:pPr>
        <w:widowControl w:val="0"/>
        <w:tabs>
          <w:tab w:val="left" w:pos="0"/>
        </w:tabs>
        <w:autoSpaceDE w:val="0"/>
        <w:autoSpaceDN w:val="0"/>
        <w:adjustRightInd w:val="0"/>
        <w:spacing w:after="200"/>
        <w:ind w:firstLine="426"/>
        <w:contextualSpacing/>
        <w:jc w:val="both"/>
      </w:pPr>
      <w:r w:rsidRPr="004A2BB4">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585011" w:rsidRPr="004A2BB4" w:rsidRDefault="00585011" w:rsidP="00585011">
      <w:pPr>
        <w:widowControl w:val="0"/>
        <w:tabs>
          <w:tab w:val="left" w:pos="0"/>
        </w:tabs>
        <w:autoSpaceDE w:val="0"/>
        <w:autoSpaceDN w:val="0"/>
        <w:adjustRightInd w:val="0"/>
        <w:spacing w:after="200"/>
        <w:ind w:firstLine="426"/>
        <w:contextualSpacing/>
        <w:jc w:val="both"/>
        <w:rPr>
          <w:bCs/>
        </w:rPr>
      </w:pPr>
      <w:r w:rsidRPr="004A2BB4">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4A2BB4">
        <w:rPr>
          <w:bCs/>
        </w:rPr>
        <w:t>Пожнадзора.</w:t>
      </w:r>
    </w:p>
    <w:p w:rsidR="00585011" w:rsidRPr="00F96ECB" w:rsidRDefault="00585011" w:rsidP="00585011">
      <w:pPr>
        <w:widowControl w:val="0"/>
        <w:tabs>
          <w:tab w:val="left" w:pos="0"/>
        </w:tabs>
        <w:autoSpaceDE w:val="0"/>
        <w:autoSpaceDN w:val="0"/>
        <w:adjustRightInd w:val="0"/>
        <w:spacing w:after="200"/>
        <w:ind w:left="360" w:firstLine="426"/>
        <w:contextualSpacing/>
        <w:jc w:val="center"/>
        <w:rPr>
          <w:b/>
        </w:rPr>
      </w:pPr>
    </w:p>
    <w:p w:rsidR="00585011" w:rsidRPr="004A2BB4" w:rsidRDefault="00585011" w:rsidP="00585011">
      <w:pPr>
        <w:widowControl w:val="0"/>
        <w:tabs>
          <w:tab w:val="left" w:pos="0"/>
        </w:tabs>
        <w:autoSpaceDE w:val="0"/>
        <w:autoSpaceDN w:val="0"/>
        <w:adjustRightInd w:val="0"/>
        <w:spacing w:after="200"/>
        <w:ind w:left="360" w:firstLine="426"/>
        <w:contextualSpacing/>
        <w:jc w:val="center"/>
        <w:rPr>
          <w:b/>
        </w:rPr>
      </w:pPr>
      <w:r w:rsidRPr="004A2BB4">
        <w:rPr>
          <w:b/>
          <w:lang w:val="en-US"/>
        </w:rPr>
        <w:t>VI</w:t>
      </w:r>
      <w:r w:rsidRPr="004A2BB4">
        <w:rPr>
          <w:b/>
        </w:rPr>
        <w:t>. Заключение</w:t>
      </w:r>
    </w:p>
    <w:p w:rsidR="00585011" w:rsidRPr="004A2BB4" w:rsidRDefault="00585011" w:rsidP="00585011">
      <w:pPr>
        <w:widowControl w:val="0"/>
        <w:tabs>
          <w:tab w:val="left" w:pos="0"/>
        </w:tabs>
        <w:autoSpaceDE w:val="0"/>
        <w:autoSpaceDN w:val="0"/>
        <w:adjustRightInd w:val="0"/>
        <w:spacing w:after="200"/>
        <w:ind w:firstLine="426"/>
        <w:contextualSpacing/>
        <w:jc w:val="both"/>
      </w:pPr>
      <w:r w:rsidRPr="004A2BB4">
        <w:t>6.1. Ответственность за применение</w:t>
      </w:r>
      <w:r>
        <w:t xml:space="preserve"> Положения несет руководитель МАДОУ «Детский сад № 374</w:t>
      </w:r>
      <w:r w:rsidRPr="004A2BB4">
        <w:t>».</w:t>
      </w:r>
    </w:p>
    <w:p w:rsidR="00585011" w:rsidRPr="004A2BB4" w:rsidRDefault="00585011" w:rsidP="00585011">
      <w:pPr>
        <w:widowControl w:val="0"/>
        <w:shd w:val="clear" w:color="auto" w:fill="FFFFFF"/>
        <w:tabs>
          <w:tab w:val="left" w:pos="0"/>
        </w:tabs>
        <w:autoSpaceDE w:val="0"/>
        <w:autoSpaceDN w:val="0"/>
        <w:adjustRightInd w:val="0"/>
        <w:spacing w:after="200"/>
        <w:ind w:right="-1" w:firstLine="426"/>
        <w:contextualSpacing/>
        <w:jc w:val="both"/>
      </w:pPr>
      <w:r w:rsidRPr="004A2BB4">
        <w:t>6.2. В Положение могут быть внесены дополнения и изменения по согласован</w:t>
      </w:r>
      <w:r>
        <w:t>ию с профсоюзной организацией МАДОУ «Детский сад №374</w:t>
      </w:r>
      <w:r w:rsidRPr="004A2BB4">
        <w:t>».</w:t>
      </w:r>
    </w:p>
    <w:p w:rsidR="00585011" w:rsidRPr="004A2BB4" w:rsidRDefault="00585011" w:rsidP="00585011">
      <w:pPr>
        <w:widowControl w:val="0"/>
        <w:shd w:val="clear" w:color="auto" w:fill="FFFFFF"/>
        <w:tabs>
          <w:tab w:val="left" w:pos="0"/>
        </w:tabs>
        <w:autoSpaceDE w:val="0"/>
        <w:autoSpaceDN w:val="0"/>
        <w:adjustRightInd w:val="0"/>
        <w:spacing w:after="200"/>
        <w:ind w:right="-1" w:firstLine="426"/>
        <w:contextualSpacing/>
        <w:jc w:val="both"/>
      </w:pPr>
      <w:r w:rsidRPr="004A2BB4">
        <w:t xml:space="preserve">6.3. Настоящее Положение действует до принятия нового с даты введения </w:t>
      </w:r>
      <w:r>
        <w:t>его в действие администрацией МАДОУ «Детский сад № 374</w:t>
      </w:r>
      <w:r w:rsidRPr="004A2BB4">
        <w:t>».</w:t>
      </w:r>
    </w:p>
    <w:p w:rsidR="00585011" w:rsidRPr="004A2BB4" w:rsidRDefault="00585011" w:rsidP="00585011">
      <w:pPr>
        <w:widowControl w:val="0"/>
        <w:shd w:val="clear" w:color="auto" w:fill="FFFFFF"/>
        <w:tabs>
          <w:tab w:val="left" w:pos="0"/>
        </w:tabs>
        <w:autoSpaceDE w:val="0"/>
        <w:autoSpaceDN w:val="0"/>
        <w:adjustRightInd w:val="0"/>
        <w:spacing w:after="200"/>
        <w:ind w:right="-1" w:firstLine="426"/>
        <w:contextualSpacing/>
        <w:jc w:val="both"/>
      </w:pPr>
      <w:r w:rsidRPr="004A2BB4">
        <w:t>6.4. Настоящий локальный акт применяется с учетом мнения первичной профсоюзной орга</w:t>
      </w:r>
      <w:r>
        <w:t>низации МАДОУ «Детский сад №374</w:t>
      </w:r>
      <w:r w:rsidRPr="004A2BB4">
        <w:t>» (ст.135, 372 ТК РФ).</w:t>
      </w:r>
    </w:p>
    <w:p w:rsidR="00585011" w:rsidRPr="004A2BB4" w:rsidRDefault="00585011" w:rsidP="00585011">
      <w:pPr>
        <w:spacing w:after="200"/>
        <w:contextualSpacing/>
      </w:pPr>
    </w:p>
    <w:p w:rsidR="00585011" w:rsidRPr="004A2BB4" w:rsidRDefault="00585011" w:rsidP="00585011">
      <w:pPr>
        <w:spacing w:after="200"/>
        <w:contextualSpacing/>
        <w:rPr>
          <w:b/>
          <w:i/>
        </w:rPr>
      </w:pPr>
    </w:p>
    <w:p w:rsidR="00585011" w:rsidRDefault="00585011" w:rsidP="00585011"/>
    <w:p w:rsidR="00585011" w:rsidRDefault="00585011" w:rsidP="00585011">
      <w:pPr>
        <w:jc w:val="both"/>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rPr>
          <w:b/>
        </w:rPr>
      </w:pPr>
      <w:r>
        <w:rPr>
          <w:b/>
        </w:rPr>
        <w:lastRenderedPageBreak/>
        <w:br w:type="page"/>
      </w:r>
    </w:p>
    <w:p w:rsidR="00585011" w:rsidRDefault="00585011" w:rsidP="00585011">
      <w:pPr>
        <w:pStyle w:val="a4"/>
        <w:shd w:val="clear" w:color="auto" w:fill="FFFFFF"/>
        <w:spacing w:before="0" w:beforeAutospacing="0" w:after="213" w:afterAutospacing="0" w:line="225" w:lineRule="atLeast"/>
        <w:jc w:val="both"/>
        <w:rPr>
          <w:b/>
        </w:rPr>
        <w:sectPr w:rsidR="00585011" w:rsidSect="00400C71">
          <w:footerReference w:type="default" r:id="rId34"/>
          <w:pgSz w:w="11906" w:h="16838"/>
          <w:pgMar w:top="1134" w:right="850" w:bottom="1134" w:left="1701" w:header="708" w:footer="708" w:gutter="0"/>
          <w:cols w:space="708"/>
          <w:docGrid w:linePitch="360"/>
        </w:sectPr>
      </w:pPr>
    </w:p>
    <w:p w:rsidR="00585011" w:rsidRPr="009231EB" w:rsidRDefault="00585011" w:rsidP="00585011">
      <w:pPr>
        <w:shd w:val="clear" w:color="auto" w:fill="FFFFFF"/>
        <w:tabs>
          <w:tab w:val="left" w:pos="1109"/>
        </w:tabs>
        <w:spacing w:line="276" w:lineRule="auto"/>
        <w:ind w:right="-1" w:firstLine="709"/>
        <w:jc w:val="right"/>
        <w:rPr>
          <w:rFonts w:eastAsiaTheme="minorHAnsi" w:cstheme="minorBidi"/>
          <w:i/>
          <w:spacing w:val="2"/>
          <w:szCs w:val="28"/>
          <w:lang w:eastAsia="en-US"/>
        </w:rPr>
      </w:pPr>
    </w:p>
    <w:tbl>
      <w:tblPr>
        <w:tblpPr w:leftFromText="180" w:rightFromText="180" w:horzAnchor="margin" w:tblpY="360"/>
        <w:tblW w:w="0" w:type="auto"/>
        <w:tblLook w:val="04A0" w:firstRow="1" w:lastRow="0" w:firstColumn="1" w:lastColumn="0" w:noHBand="0" w:noVBand="1"/>
      </w:tblPr>
      <w:tblGrid>
        <w:gridCol w:w="8472"/>
        <w:gridCol w:w="6084"/>
      </w:tblGrid>
      <w:tr w:rsidR="00585011" w:rsidRPr="009231EB" w:rsidTr="00711DD5">
        <w:trPr>
          <w:trHeight w:val="328"/>
        </w:trPr>
        <w:tc>
          <w:tcPr>
            <w:tcW w:w="8472" w:type="dxa"/>
          </w:tcPr>
          <w:p w:rsidR="00585011" w:rsidRPr="009231EB" w:rsidRDefault="00585011" w:rsidP="00711DD5">
            <w:pPr>
              <w:tabs>
                <w:tab w:val="num" w:pos="240"/>
              </w:tabs>
              <w:spacing w:line="276" w:lineRule="auto"/>
              <w:ind w:right="-1"/>
              <w:jc w:val="both"/>
              <w:rPr>
                <w:rFonts w:eastAsiaTheme="minorHAnsi" w:cstheme="minorBidi"/>
                <w:bCs/>
                <w:szCs w:val="28"/>
                <w:lang w:eastAsia="en-US"/>
              </w:rPr>
            </w:pPr>
            <w:r w:rsidRPr="009231EB">
              <w:rPr>
                <w:rFonts w:eastAsiaTheme="minorHAnsi" w:cstheme="minorBidi"/>
                <w:bCs/>
                <w:szCs w:val="28"/>
                <w:lang w:eastAsia="en-US"/>
              </w:rPr>
              <w:t xml:space="preserve">Мотивированное  мнение </w:t>
            </w:r>
          </w:p>
          <w:p w:rsidR="00585011" w:rsidRPr="009231EB" w:rsidRDefault="00585011" w:rsidP="00711DD5">
            <w:pPr>
              <w:tabs>
                <w:tab w:val="num" w:pos="240"/>
              </w:tabs>
              <w:spacing w:line="276" w:lineRule="auto"/>
              <w:ind w:right="-1"/>
              <w:jc w:val="both"/>
              <w:rPr>
                <w:rFonts w:eastAsiaTheme="minorHAnsi" w:cstheme="minorBidi"/>
                <w:bCs/>
                <w:szCs w:val="28"/>
                <w:lang w:eastAsia="en-US"/>
              </w:rPr>
            </w:pPr>
            <w:r w:rsidRPr="009231EB">
              <w:rPr>
                <w:rFonts w:eastAsiaTheme="minorHAnsi" w:cstheme="minorBidi"/>
                <w:bCs/>
                <w:szCs w:val="28"/>
                <w:lang w:eastAsia="en-US"/>
              </w:rPr>
              <w:t xml:space="preserve">Первичной профсоюзной </w:t>
            </w:r>
          </w:p>
          <w:p w:rsidR="00585011" w:rsidRPr="009231EB" w:rsidRDefault="00585011" w:rsidP="00711DD5">
            <w:pPr>
              <w:tabs>
                <w:tab w:val="num" w:pos="240"/>
              </w:tabs>
              <w:spacing w:line="276" w:lineRule="auto"/>
              <w:ind w:right="-1"/>
              <w:jc w:val="both"/>
              <w:rPr>
                <w:rFonts w:eastAsiaTheme="minorHAnsi" w:cstheme="minorBidi"/>
                <w:szCs w:val="28"/>
                <w:lang w:eastAsia="en-US"/>
              </w:rPr>
            </w:pPr>
            <w:r w:rsidRPr="009231EB">
              <w:rPr>
                <w:rFonts w:eastAsiaTheme="minorHAnsi" w:cstheme="minorBidi"/>
                <w:bCs/>
                <w:szCs w:val="28"/>
                <w:lang w:eastAsia="en-US"/>
              </w:rPr>
              <w:t>организации</w:t>
            </w:r>
          </w:p>
        </w:tc>
        <w:tc>
          <w:tcPr>
            <w:tcW w:w="6084" w:type="dxa"/>
          </w:tcPr>
          <w:p w:rsidR="00585011" w:rsidRPr="009231EB" w:rsidRDefault="00585011" w:rsidP="00711DD5">
            <w:pPr>
              <w:tabs>
                <w:tab w:val="num" w:pos="240"/>
              </w:tabs>
              <w:spacing w:line="276" w:lineRule="auto"/>
              <w:ind w:right="-1"/>
              <w:rPr>
                <w:rFonts w:eastAsiaTheme="minorHAnsi" w:cstheme="minorBidi"/>
                <w:szCs w:val="28"/>
                <w:lang w:eastAsia="en-US"/>
              </w:rPr>
            </w:pPr>
            <w:r w:rsidRPr="009231EB">
              <w:rPr>
                <w:rFonts w:eastAsiaTheme="minorHAnsi" w:cstheme="minorBidi"/>
                <w:bCs/>
                <w:szCs w:val="28"/>
                <w:lang w:eastAsia="en-US"/>
              </w:rPr>
              <w:t>«УТВЕРЖДЕНО»</w:t>
            </w:r>
          </w:p>
        </w:tc>
      </w:tr>
      <w:tr w:rsidR="00585011" w:rsidRPr="009231EB" w:rsidTr="00711DD5">
        <w:trPr>
          <w:trHeight w:val="639"/>
        </w:trPr>
        <w:tc>
          <w:tcPr>
            <w:tcW w:w="8472" w:type="dxa"/>
          </w:tcPr>
          <w:p w:rsidR="00585011" w:rsidRPr="009231EB" w:rsidRDefault="00585011" w:rsidP="00711DD5">
            <w:pPr>
              <w:tabs>
                <w:tab w:val="num" w:pos="240"/>
              </w:tabs>
              <w:spacing w:line="276" w:lineRule="auto"/>
              <w:ind w:right="-1"/>
              <w:jc w:val="both"/>
              <w:rPr>
                <w:rFonts w:eastAsiaTheme="minorHAnsi" w:cstheme="minorBidi"/>
                <w:szCs w:val="28"/>
                <w:lang w:eastAsia="en-US"/>
              </w:rPr>
            </w:pPr>
            <w:r w:rsidRPr="009231EB">
              <w:rPr>
                <w:rFonts w:eastAsiaTheme="minorHAnsi" w:cstheme="minorBidi"/>
                <w:szCs w:val="28"/>
                <w:lang w:eastAsia="en-US"/>
              </w:rPr>
              <w:t xml:space="preserve">Председатель профсоюзного </w:t>
            </w:r>
          </w:p>
          <w:p w:rsidR="00585011" w:rsidRPr="009231EB" w:rsidRDefault="00585011" w:rsidP="00711DD5">
            <w:pPr>
              <w:tabs>
                <w:tab w:val="num" w:pos="240"/>
              </w:tabs>
              <w:spacing w:line="276" w:lineRule="auto"/>
              <w:ind w:right="-1"/>
              <w:jc w:val="both"/>
              <w:rPr>
                <w:rFonts w:eastAsiaTheme="minorHAnsi" w:cstheme="minorBidi"/>
                <w:szCs w:val="28"/>
                <w:lang w:eastAsia="en-US"/>
              </w:rPr>
            </w:pPr>
            <w:r w:rsidRPr="009231EB">
              <w:rPr>
                <w:rFonts w:eastAsiaTheme="minorHAnsi" w:cstheme="minorBidi"/>
                <w:szCs w:val="28"/>
                <w:lang w:eastAsia="en-US"/>
              </w:rPr>
              <w:t xml:space="preserve">комитета  </w:t>
            </w:r>
          </w:p>
        </w:tc>
        <w:tc>
          <w:tcPr>
            <w:tcW w:w="6084" w:type="dxa"/>
          </w:tcPr>
          <w:p w:rsidR="00585011" w:rsidRPr="009231EB" w:rsidRDefault="00585011" w:rsidP="00711DD5">
            <w:pPr>
              <w:tabs>
                <w:tab w:val="num" w:pos="240"/>
              </w:tabs>
              <w:spacing w:line="276" w:lineRule="auto"/>
              <w:ind w:right="-1"/>
              <w:rPr>
                <w:rFonts w:eastAsiaTheme="minorHAnsi" w:cstheme="minorBidi"/>
                <w:szCs w:val="28"/>
                <w:lang w:eastAsia="en-US"/>
              </w:rPr>
            </w:pPr>
            <w:r w:rsidRPr="009231EB">
              <w:rPr>
                <w:rFonts w:eastAsiaTheme="minorHAnsi" w:cstheme="minorBidi"/>
                <w:szCs w:val="28"/>
                <w:lang w:eastAsia="en-US"/>
              </w:rPr>
              <w:t>Заведующий МАДОУ №374</w:t>
            </w:r>
          </w:p>
        </w:tc>
      </w:tr>
      <w:tr w:rsidR="00585011" w:rsidRPr="009231EB" w:rsidTr="00711DD5">
        <w:trPr>
          <w:trHeight w:val="328"/>
        </w:trPr>
        <w:tc>
          <w:tcPr>
            <w:tcW w:w="8472" w:type="dxa"/>
          </w:tcPr>
          <w:p w:rsidR="00585011" w:rsidRPr="009231EB" w:rsidRDefault="00585011" w:rsidP="00711DD5">
            <w:pPr>
              <w:tabs>
                <w:tab w:val="num" w:pos="240"/>
              </w:tabs>
              <w:spacing w:line="276" w:lineRule="auto"/>
              <w:ind w:right="-1"/>
              <w:jc w:val="both"/>
              <w:rPr>
                <w:rFonts w:eastAsiaTheme="minorHAnsi" w:cstheme="minorBidi"/>
                <w:szCs w:val="28"/>
                <w:lang w:eastAsia="en-US"/>
              </w:rPr>
            </w:pPr>
            <w:r w:rsidRPr="009231EB">
              <w:rPr>
                <w:rFonts w:eastAsiaTheme="minorHAnsi" w:cstheme="minorBidi"/>
                <w:szCs w:val="28"/>
                <w:lang w:eastAsia="en-US"/>
              </w:rPr>
              <w:t>________________ Каирбекова Г.А.</w:t>
            </w:r>
          </w:p>
        </w:tc>
        <w:tc>
          <w:tcPr>
            <w:tcW w:w="6084" w:type="dxa"/>
          </w:tcPr>
          <w:p w:rsidR="00585011" w:rsidRPr="009231EB" w:rsidRDefault="00585011" w:rsidP="00711DD5">
            <w:pPr>
              <w:tabs>
                <w:tab w:val="num" w:pos="240"/>
              </w:tabs>
              <w:spacing w:line="276" w:lineRule="auto"/>
              <w:ind w:right="-1"/>
              <w:rPr>
                <w:rFonts w:eastAsiaTheme="minorHAnsi" w:cstheme="minorBidi"/>
                <w:szCs w:val="28"/>
                <w:lang w:eastAsia="en-US"/>
              </w:rPr>
            </w:pPr>
            <w:r w:rsidRPr="009231EB">
              <w:rPr>
                <w:rFonts w:eastAsiaTheme="minorHAnsi" w:cstheme="minorBidi"/>
                <w:szCs w:val="28"/>
                <w:lang w:eastAsia="en-US"/>
              </w:rPr>
              <w:t>_________________Мазгутова Л.Р.</w:t>
            </w:r>
          </w:p>
        </w:tc>
      </w:tr>
      <w:tr w:rsidR="00585011" w:rsidRPr="009231EB" w:rsidTr="00711DD5">
        <w:trPr>
          <w:trHeight w:val="328"/>
        </w:trPr>
        <w:tc>
          <w:tcPr>
            <w:tcW w:w="8472" w:type="dxa"/>
          </w:tcPr>
          <w:p w:rsidR="00585011" w:rsidRPr="009231EB" w:rsidRDefault="00585011" w:rsidP="00711DD5">
            <w:pPr>
              <w:tabs>
                <w:tab w:val="num" w:pos="240"/>
              </w:tabs>
              <w:spacing w:line="276" w:lineRule="auto"/>
              <w:ind w:right="-1"/>
              <w:jc w:val="both"/>
              <w:rPr>
                <w:rFonts w:eastAsiaTheme="minorHAnsi" w:cstheme="minorBidi"/>
                <w:szCs w:val="28"/>
                <w:lang w:eastAsia="en-US"/>
              </w:rPr>
            </w:pPr>
            <w:r w:rsidRPr="009231EB">
              <w:rPr>
                <w:rFonts w:eastAsiaTheme="minorHAnsi" w:cstheme="minorBidi"/>
                <w:szCs w:val="28"/>
                <w:lang w:eastAsia="en-US"/>
              </w:rPr>
              <w:t>«____»___________20_____г.</w:t>
            </w:r>
          </w:p>
        </w:tc>
        <w:tc>
          <w:tcPr>
            <w:tcW w:w="6084" w:type="dxa"/>
          </w:tcPr>
          <w:p w:rsidR="00585011" w:rsidRPr="009231EB" w:rsidRDefault="00585011" w:rsidP="00711DD5">
            <w:pPr>
              <w:tabs>
                <w:tab w:val="num" w:pos="240"/>
              </w:tabs>
              <w:spacing w:line="276" w:lineRule="auto"/>
              <w:ind w:right="-1"/>
              <w:rPr>
                <w:rFonts w:eastAsiaTheme="minorHAnsi" w:cstheme="minorBidi"/>
                <w:szCs w:val="28"/>
                <w:lang w:eastAsia="en-US"/>
              </w:rPr>
            </w:pPr>
            <w:r w:rsidRPr="009231EB">
              <w:rPr>
                <w:rFonts w:eastAsiaTheme="minorHAnsi" w:cstheme="minorBidi"/>
                <w:szCs w:val="28"/>
                <w:lang w:eastAsia="en-US"/>
              </w:rPr>
              <w:t>«____»___________20_____г.</w:t>
            </w:r>
          </w:p>
        </w:tc>
      </w:tr>
      <w:tr w:rsidR="00585011" w:rsidRPr="009231EB" w:rsidTr="00711DD5">
        <w:trPr>
          <w:trHeight w:val="328"/>
        </w:trPr>
        <w:tc>
          <w:tcPr>
            <w:tcW w:w="8472" w:type="dxa"/>
          </w:tcPr>
          <w:p w:rsidR="00585011" w:rsidRPr="009231EB" w:rsidRDefault="00585011" w:rsidP="00711DD5">
            <w:pPr>
              <w:tabs>
                <w:tab w:val="num" w:pos="240"/>
              </w:tabs>
              <w:spacing w:line="276" w:lineRule="auto"/>
              <w:ind w:right="-1"/>
              <w:jc w:val="both"/>
              <w:rPr>
                <w:rFonts w:eastAsiaTheme="minorHAnsi" w:cstheme="minorBidi"/>
                <w:szCs w:val="28"/>
                <w:lang w:eastAsia="en-US"/>
              </w:rPr>
            </w:pPr>
            <w:r w:rsidRPr="009231EB">
              <w:rPr>
                <w:rFonts w:eastAsiaTheme="minorHAnsi" w:cstheme="minorBidi"/>
                <w:szCs w:val="28"/>
                <w:lang w:eastAsia="en-US"/>
              </w:rPr>
              <w:t xml:space="preserve">(Протокол  </w:t>
            </w:r>
          </w:p>
          <w:p w:rsidR="00585011" w:rsidRPr="009231EB" w:rsidRDefault="00585011" w:rsidP="00711DD5">
            <w:pPr>
              <w:tabs>
                <w:tab w:val="num" w:pos="240"/>
              </w:tabs>
              <w:spacing w:line="276" w:lineRule="auto"/>
              <w:ind w:right="-1"/>
              <w:jc w:val="both"/>
              <w:rPr>
                <w:rFonts w:eastAsiaTheme="minorHAnsi" w:cstheme="minorBidi"/>
                <w:szCs w:val="28"/>
                <w:lang w:eastAsia="en-US"/>
              </w:rPr>
            </w:pPr>
            <w:r w:rsidRPr="009231EB">
              <w:rPr>
                <w:rFonts w:eastAsiaTheme="minorHAnsi" w:cstheme="minorBidi"/>
                <w:szCs w:val="28"/>
                <w:lang w:eastAsia="en-US"/>
              </w:rPr>
              <w:t>от______ ___________ 20_____г. №______)</w:t>
            </w:r>
          </w:p>
        </w:tc>
        <w:tc>
          <w:tcPr>
            <w:tcW w:w="6084" w:type="dxa"/>
          </w:tcPr>
          <w:p w:rsidR="00585011" w:rsidRPr="009231EB" w:rsidRDefault="00585011" w:rsidP="00711DD5">
            <w:pPr>
              <w:tabs>
                <w:tab w:val="num" w:pos="240"/>
              </w:tabs>
              <w:spacing w:line="276" w:lineRule="auto"/>
              <w:ind w:right="-1"/>
              <w:rPr>
                <w:rFonts w:eastAsiaTheme="minorHAnsi" w:cstheme="minorBidi"/>
                <w:szCs w:val="28"/>
                <w:lang w:eastAsia="en-US"/>
              </w:rPr>
            </w:pPr>
            <w:r w:rsidRPr="009231EB">
              <w:rPr>
                <w:rFonts w:eastAsiaTheme="minorHAnsi" w:cstheme="minorBidi"/>
                <w:szCs w:val="28"/>
                <w:lang w:eastAsia="en-US"/>
              </w:rPr>
              <w:t xml:space="preserve">(Приказ </w:t>
            </w:r>
          </w:p>
          <w:p w:rsidR="00585011" w:rsidRPr="009231EB" w:rsidRDefault="00585011" w:rsidP="00711DD5">
            <w:pPr>
              <w:tabs>
                <w:tab w:val="num" w:pos="240"/>
              </w:tabs>
              <w:spacing w:line="276" w:lineRule="auto"/>
              <w:ind w:right="-1"/>
              <w:rPr>
                <w:rFonts w:eastAsiaTheme="minorHAnsi" w:cstheme="minorBidi"/>
                <w:szCs w:val="28"/>
                <w:lang w:eastAsia="en-US"/>
              </w:rPr>
            </w:pPr>
            <w:r w:rsidRPr="009231EB">
              <w:rPr>
                <w:rFonts w:eastAsiaTheme="minorHAnsi" w:cstheme="minorBidi"/>
                <w:szCs w:val="28"/>
                <w:lang w:eastAsia="en-US"/>
              </w:rPr>
              <w:t>от______ ___________ 20_____г. №______)</w:t>
            </w:r>
          </w:p>
        </w:tc>
      </w:tr>
    </w:tbl>
    <w:p w:rsidR="00585011" w:rsidRPr="009231EB" w:rsidRDefault="00585011" w:rsidP="00585011">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585011" w:rsidRPr="009231EB" w:rsidRDefault="00585011" w:rsidP="00585011">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585011" w:rsidRPr="009231EB" w:rsidRDefault="00585011" w:rsidP="00585011">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9231EB">
        <w:rPr>
          <w:rFonts w:eastAsiaTheme="minorHAnsi" w:cstheme="minorBidi"/>
          <w:b/>
          <w:spacing w:val="2"/>
          <w:sz w:val="28"/>
          <w:szCs w:val="28"/>
          <w:lang w:eastAsia="en-US"/>
        </w:rPr>
        <w:t>Соглашение по охране труда</w:t>
      </w:r>
    </w:p>
    <w:p w:rsidR="00585011" w:rsidRPr="009231EB" w:rsidRDefault="00585011" w:rsidP="00585011">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9231EB">
        <w:rPr>
          <w:rFonts w:eastAsiaTheme="minorHAnsi" w:cstheme="minorBidi"/>
          <w:b/>
          <w:spacing w:val="2"/>
          <w:sz w:val="28"/>
          <w:szCs w:val="28"/>
          <w:lang w:eastAsia="en-US"/>
        </w:rPr>
        <w:t>_______________________________________________________________________________________________</w:t>
      </w:r>
    </w:p>
    <w:p w:rsidR="00585011" w:rsidRPr="009231EB" w:rsidRDefault="00585011" w:rsidP="00585011">
      <w:pPr>
        <w:spacing w:line="276" w:lineRule="auto"/>
        <w:ind w:right="-1" w:firstLine="567"/>
        <w:jc w:val="center"/>
        <w:rPr>
          <w:rFonts w:eastAsiaTheme="minorHAnsi" w:cstheme="minorBidi"/>
          <w:sz w:val="22"/>
          <w:szCs w:val="22"/>
          <w:lang w:eastAsia="en-US"/>
        </w:rPr>
      </w:pPr>
      <w:r w:rsidRPr="009231EB">
        <w:rPr>
          <w:rFonts w:eastAsiaTheme="minorHAnsi" w:cstheme="minorBidi"/>
          <w:sz w:val="22"/>
          <w:szCs w:val="22"/>
          <w:lang w:eastAsia="en-US"/>
        </w:rPr>
        <w:t>(полное наименование общеобразовательного учреждения в соответствии с Уставом)</w:t>
      </w:r>
    </w:p>
    <w:p w:rsidR="00585011" w:rsidRPr="009231EB" w:rsidRDefault="00585011" w:rsidP="00585011">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2635"/>
        <w:gridCol w:w="1275"/>
        <w:gridCol w:w="1503"/>
        <w:gridCol w:w="1389"/>
        <w:gridCol w:w="1644"/>
        <w:gridCol w:w="1276"/>
        <w:gridCol w:w="1128"/>
        <w:gridCol w:w="1128"/>
        <w:gridCol w:w="1128"/>
        <w:gridCol w:w="1129"/>
        <w:gridCol w:w="23"/>
      </w:tblGrid>
      <w:tr w:rsidR="00585011" w:rsidRPr="009231EB" w:rsidTr="00711DD5">
        <w:trPr>
          <w:gridAfter w:val="1"/>
          <w:wAfter w:w="23" w:type="dxa"/>
          <w:trHeight w:val="388"/>
        </w:trPr>
        <w:tc>
          <w:tcPr>
            <w:tcW w:w="846" w:type="dxa"/>
            <w:vMerge w:val="restart"/>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 xml:space="preserve">Единица учета </w:t>
            </w:r>
          </w:p>
        </w:tc>
        <w:tc>
          <w:tcPr>
            <w:tcW w:w="1503" w:type="dxa"/>
            <w:vMerge w:val="restart"/>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Количество</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Стоимость работ в тыс.руб.</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 xml:space="preserve">Ожидаемая социальная эффективность </w:t>
            </w:r>
          </w:p>
        </w:tc>
      </w:tr>
      <w:tr w:rsidR="00585011" w:rsidRPr="009231EB" w:rsidTr="00711DD5">
        <w:trPr>
          <w:gridAfter w:val="1"/>
          <w:wAfter w:w="23" w:type="dxa"/>
          <w:trHeight w:val="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 xml:space="preserve">Количество работников высвобождаемых с тяжелых работ </w:t>
            </w:r>
          </w:p>
        </w:tc>
      </w:tr>
      <w:tr w:rsidR="00585011" w:rsidRPr="009231EB" w:rsidTr="00711DD5">
        <w:trPr>
          <w:gridAfter w:val="1"/>
          <w:wAfter w:w="23" w:type="dxa"/>
          <w:trHeight w:val="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585011" w:rsidRPr="009231EB" w:rsidRDefault="00585011" w:rsidP="00711DD5">
            <w:pPr>
              <w:rPr>
                <w:rFonts w:eastAsiaTheme="minorHAnsi" w:cstheme="minorBidi"/>
                <w:b/>
                <w:spacing w:val="2"/>
                <w:sz w:val="20"/>
                <w:szCs w:val="20"/>
                <w:lang w:eastAsia="en-US"/>
              </w:rPr>
            </w:pPr>
          </w:p>
        </w:tc>
        <w:tc>
          <w:tcPr>
            <w:tcW w:w="1128" w:type="dxa"/>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Всего</w:t>
            </w:r>
          </w:p>
        </w:tc>
        <w:tc>
          <w:tcPr>
            <w:tcW w:w="1128" w:type="dxa"/>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sz w:val="20"/>
                <w:szCs w:val="20"/>
                <w:lang w:eastAsia="en-US"/>
              </w:rPr>
            </w:pPr>
            <w:r w:rsidRPr="009231EB">
              <w:rPr>
                <w:rFonts w:eastAsiaTheme="minorHAnsi" w:cstheme="minorBidi"/>
                <w:b/>
                <w:spacing w:val="2"/>
                <w:sz w:val="20"/>
                <w:szCs w:val="20"/>
                <w:lang w:eastAsia="en-US"/>
              </w:rPr>
              <w:t>в т.ч. женщин</w:t>
            </w:r>
          </w:p>
        </w:tc>
      </w:tr>
      <w:tr w:rsidR="00585011" w:rsidRPr="009231EB" w:rsidTr="00711DD5">
        <w:trPr>
          <w:trHeight w:val="254"/>
        </w:trPr>
        <w:tc>
          <w:tcPr>
            <w:tcW w:w="15104" w:type="dxa"/>
            <w:gridSpan w:val="12"/>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lang w:eastAsia="en-US"/>
              </w:rPr>
            </w:pPr>
            <w:r w:rsidRPr="009231EB">
              <w:rPr>
                <w:rFonts w:eastAsiaTheme="minorHAnsi" w:cstheme="minorBidi"/>
                <w:b/>
                <w:spacing w:val="2"/>
                <w:lang w:val="en-US" w:eastAsia="en-US"/>
              </w:rPr>
              <w:t>I</w:t>
            </w:r>
            <w:r w:rsidRPr="009231EB">
              <w:rPr>
                <w:rFonts w:eastAsiaTheme="minorHAnsi" w:cstheme="minorBidi"/>
                <w:b/>
                <w:spacing w:val="2"/>
                <w:lang w:eastAsia="en-US"/>
              </w:rPr>
              <w:t>. Организационные мероприятия</w:t>
            </w: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lang w:eastAsia="en-US"/>
              </w:rPr>
            </w:pPr>
            <w:r w:rsidRPr="009231EB">
              <w:rPr>
                <w:rFonts w:eastAsiaTheme="minorHAnsi" w:cstheme="minorBidi"/>
                <w:b/>
                <w:spacing w:val="2"/>
                <w:lang w:val="en-US" w:eastAsia="en-US"/>
              </w:rPr>
              <w:t>II</w:t>
            </w:r>
            <w:r w:rsidRPr="009231EB">
              <w:rPr>
                <w:rFonts w:eastAsiaTheme="minorHAnsi" w:cstheme="minorBidi"/>
                <w:b/>
                <w:spacing w:val="2"/>
                <w:lang w:eastAsia="en-US"/>
              </w:rPr>
              <w:t>. Технические мероприятия</w:t>
            </w: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spacing w:val="2"/>
                <w:lang w:eastAsia="en-US"/>
              </w:rPr>
            </w:pPr>
            <w:r w:rsidRPr="009231EB">
              <w:rPr>
                <w:rFonts w:eastAsiaTheme="minorHAnsi" w:cstheme="minorBidi"/>
                <w:b/>
                <w:spacing w:val="2"/>
                <w:lang w:val="en-US" w:eastAsia="en-US"/>
              </w:rPr>
              <w:t>III</w:t>
            </w:r>
            <w:r w:rsidRPr="009231EB">
              <w:rPr>
                <w:rFonts w:eastAsiaTheme="minorHAnsi" w:cstheme="minorBidi"/>
                <w:b/>
                <w:spacing w:val="2"/>
                <w:lang w:eastAsia="en-US"/>
              </w:rPr>
              <w:t>. Лечебно- профилактические и санитарно-бытовые мероприятия</w:t>
            </w: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lang w:eastAsia="en-US"/>
              </w:rPr>
            </w:pPr>
            <w:r w:rsidRPr="009231EB">
              <w:rPr>
                <w:rFonts w:eastAsiaTheme="minorHAnsi" w:cstheme="minorBidi"/>
                <w:b/>
                <w:spacing w:val="2"/>
                <w:lang w:val="en-US" w:eastAsia="en-US"/>
              </w:rPr>
              <w:t>IV</w:t>
            </w:r>
            <w:r w:rsidRPr="009231EB">
              <w:rPr>
                <w:rFonts w:eastAsiaTheme="minorHAnsi" w:cstheme="minorBidi"/>
                <w:b/>
                <w:spacing w:val="2"/>
                <w:lang w:eastAsia="en-US"/>
              </w:rPr>
              <w:t>. Мероприятия по обеспечению средствами индивидуальной защиты</w:t>
            </w: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585011" w:rsidRPr="009231EB" w:rsidRDefault="00585011" w:rsidP="00711DD5">
            <w:pPr>
              <w:tabs>
                <w:tab w:val="left" w:pos="1109"/>
              </w:tabs>
              <w:spacing w:line="276" w:lineRule="auto"/>
              <w:jc w:val="center"/>
              <w:rPr>
                <w:rFonts w:eastAsiaTheme="minorHAnsi" w:cstheme="minorBidi"/>
                <w:b/>
                <w:spacing w:val="2"/>
                <w:lang w:eastAsia="en-US"/>
              </w:rPr>
            </w:pPr>
            <w:r w:rsidRPr="009231EB">
              <w:rPr>
                <w:rFonts w:eastAsiaTheme="minorHAnsi" w:cstheme="minorBidi"/>
                <w:b/>
                <w:spacing w:val="2"/>
                <w:lang w:val="en-US" w:eastAsia="en-US"/>
              </w:rPr>
              <w:t>V</w:t>
            </w:r>
            <w:r w:rsidRPr="009231EB">
              <w:rPr>
                <w:rFonts w:eastAsiaTheme="minorHAnsi" w:cstheme="minorBidi"/>
                <w:b/>
                <w:spacing w:val="2"/>
                <w:lang w:eastAsia="en-US"/>
              </w:rPr>
              <w:t>. Мероприятия по пожарной безопасности</w:t>
            </w: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r w:rsidR="00585011" w:rsidRPr="009231EB" w:rsidTr="00711DD5">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263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503"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38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rsidR="00585011" w:rsidRPr="009231EB" w:rsidRDefault="00585011" w:rsidP="00711DD5">
            <w:pPr>
              <w:tabs>
                <w:tab w:val="left" w:pos="1109"/>
              </w:tabs>
              <w:spacing w:line="276" w:lineRule="auto"/>
              <w:jc w:val="center"/>
              <w:rPr>
                <w:rFonts w:eastAsiaTheme="minorHAnsi" w:cstheme="minorBidi"/>
                <w:spacing w:val="2"/>
                <w:lang w:eastAsia="en-US"/>
              </w:rPr>
            </w:pPr>
          </w:p>
        </w:tc>
      </w:tr>
    </w:tbl>
    <w:p w:rsidR="00585011" w:rsidRPr="009231EB" w:rsidRDefault="00585011" w:rsidP="00585011">
      <w:pPr>
        <w:shd w:val="clear" w:color="auto" w:fill="FFFFFF"/>
        <w:tabs>
          <w:tab w:val="left" w:pos="1109"/>
        </w:tabs>
        <w:spacing w:line="276" w:lineRule="auto"/>
        <w:ind w:right="-1" w:firstLine="709"/>
        <w:jc w:val="center"/>
        <w:rPr>
          <w:rFonts w:eastAsiaTheme="minorHAnsi" w:cstheme="minorBidi"/>
          <w:spacing w:val="2"/>
          <w:sz w:val="28"/>
          <w:szCs w:val="28"/>
          <w:lang w:eastAsia="en-US"/>
        </w:rPr>
      </w:pPr>
    </w:p>
    <w:p w:rsidR="00585011" w:rsidRPr="009231EB" w:rsidRDefault="00585011" w:rsidP="00585011">
      <w:pPr>
        <w:spacing w:line="276" w:lineRule="auto"/>
        <w:ind w:firstLine="567"/>
        <w:rPr>
          <w:rFonts w:eastAsiaTheme="minorHAnsi" w:cstheme="minorBidi"/>
          <w:i/>
          <w:szCs w:val="28"/>
          <w:lang w:eastAsia="en-US"/>
        </w:rPr>
      </w:pPr>
      <w:r w:rsidRPr="009231EB">
        <w:rPr>
          <w:rFonts w:eastAsiaTheme="minorHAnsi" w:cstheme="minorBidi"/>
          <w:i/>
          <w:spacing w:val="2"/>
          <w:sz w:val="28"/>
          <w:szCs w:val="28"/>
          <w:lang w:eastAsia="en-US"/>
        </w:rPr>
        <w:t xml:space="preserve"> </w:t>
      </w:r>
      <w:r w:rsidRPr="009231EB">
        <w:rPr>
          <w:rFonts w:eastAsiaTheme="minorHAnsi" w:cstheme="minorBidi"/>
          <w:i/>
          <w:szCs w:val="28"/>
          <w:lang w:eastAsia="en-US"/>
        </w:rPr>
        <w:t xml:space="preserve"> </w:t>
      </w:r>
    </w:p>
    <w:p w:rsidR="00585011" w:rsidRPr="009231EB" w:rsidRDefault="00585011" w:rsidP="00585011">
      <w:pPr>
        <w:jc w:val="center"/>
        <w:rPr>
          <w:rFonts w:eastAsiaTheme="minorHAnsi" w:cstheme="minorBidi"/>
          <w:b/>
          <w:sz w:val="28"/>
          <w:szCs w:val="28"/>
          <w:lang w:eastAsia="en-US"/>
        </w:rPr>
      </w:pPr>
    </w:p>
    <w:p w:rsidR="00585011" w:rsidRPr="009231EB" w:rsidRDefault="00585011" w:rsidP="00585011">
      <w:pPr>
        <w:jc w:val="center"/>
        <w:rPr>
          <w:rFonts w:eastAsiaTheme="minorHAnsi" w:cstheme="minorBidi"/>
          <w:b/>
          <w:sz w:val="28"/>
          <w:szCs w:val="28"/>
          <w:lang w:eastAsia="en-US"/>
        </w:rPr>
      </w:pPr>
      <w:r w:rsidRPr="009231EB">
        <w:rPr>
          <w:rFonts w:eastAsiaTheme="minorHAnsi" w:cstheme="minorBidi"/>
          <w:b/>
          <w:sz w:val="28"/>
          <w:szCs w:val="28"/>
          <w:lang w:eastAsia="en-US"/>
        </w:rPr>
        <w:t>АКТ</w:t>
      </w:r>
    </w:p>
    <w:p w:rsidR="00585011" w:rsidRPr="009231EB" w:rsidRDefault="00585011" w:rsidP="00585011">
      <w:pPr>
        <w:jc w:val="center"/>
        <w:rPr>
          <w:rFonts w:eastAsiaTheme="minorHAnsi" w:cstheme="minorBidi"/>
          <w:b/>
          <w:sz w:val="28"/>
          <w:szCs w:val="28"/>
          <w:lang w:eastAsia="en-US"/>
        </w:rPr>
      </w:pPr>
      <w:r w:rsidRPr="009231EB">
        <w:rPr>
          <w:rFonts w:eastAsiaTheme="minorHAnsi" w:cstheme="minorBidi"/>
          <w:b/>
          <w:sz w:val="28"/>
          <w:szCs w:val="28"/>
          <w:lang w:eastAsia="en-US"/>
        </w:rPr>
        <w:t xml:space="preserve">проверки выполнения Соглашения по охране труда  </w:t>
      </w:r>
    </w:p>
    <w:p w:rsidR="00585011" w:rsidRPr="009231EB" w:rsidRDefault="00585011" w:rsidP="00585011">
      <w:pPr>
        <w:jc w:val="center"/>
        <w:rPr>
          <w:rFonts w:eastAsiaTheme="minorHAnsi" w:cstheme="minorBidi"/>
          <w:b/>
          <w:sz w:val="32"/>
          <w:szCs w:val="28"/>
          <w:lang w:eastAsia="en-US"/>
        </w:rPr>
      </w:pPr>
    </w:p>
    <w:p w:rsidR="00585011" w:rsidRPr="009231EB" w:rsidRDefault="00585011" w:rsidP="00585011">
      <w:pPr>
        <w:jc w:val="right"/>
        <w:rPr>
          <w:rFonts w:eastAsiaTheme="minorHAnsi" w:cstheme="minorBidi"/>
          <w:sz w:val="22"/>
          <w:szCs w:val="22"/>
          <w:lang w:eastAsia="en-US"/>
        </w:rPr>
      </w:pPr>
      <w:r w:rsidRPr="009231EB">
        <w:rPr>
          <w:rFonts w:eastAsiaTheme="minorHAnsi" w:cstheme="minorBidi"/>
          <w:sz w:val="22"/>
          <w:szCs w:val="22"/>
          <w:lang w:eastAsia="en-US"/>
        </w:rPr>
        <w:t>«____» ___________</w:t>
      </w:r>
      <w:r w:rsidRPr="009231EB">
        <w:rPr>
          <w:rFonts w:eastAsiaTheme="minorHAnsi" w:cstheme="minorBidi"/>
          <w:sz w:val="22"/>
          <w:szCs w:val="22"/>
          <w:u w:val="single"/>
          <w:lang w:eastAsia="en-US"/>
        </w:rPr>
        <w:t xml:space="preserve"> </w:t>
      </w:r>
      <w:r w:rsidRPr="009231EB">
        <w:rPr>
          <w:rFonts w:eastAsiaTheme="minorHAnsi" w:cstheme="minorBidi"/>
          <w:sz w:val="22"/>
          <w:szCs w:val="22"/>
          <w:lang w:eastAsia="en-US"/>
        </w:rPr>
        <w:t>20___</w:t>
      </w:r>
      <w:r w:rsidRPr="009231EB">
        <w:rPr>
          <w:rFonts w:eastAsiaTheme="minorHAnsi" w:cstheme="minorBidi"/>
          <w:sz w:val="22"/>
          <w:szCs w:val="22"/>
          <w:u w:val="single"/>
          <w:lang w:eastAsia="en-US"/>
        </w:rPr>
        <w:t xml:space="preserve"> </w:t>
      </w:r>
      <w:r w:rsidRPr="009231EB">
        <w:rPr>
          <w:rFonts w:eastAsiaTheme="minorHAnsi" w:cstheme="minorBidi"/>
          <w:sz w:val="22"/>
          <w:szCs w:val="22"/>
          <w:lang w:eastAsia="en-US"/>
        </w:rPr>
        <w:t>г.</w:t>
      </w:r>
    </w:p>
    <w:p w:rsidR="00585011" w:rsidRPr="009231EB" w:rsidRDefault="00585011" w:rsidP="00585011">
      <w:pPr>
        <w:jc w:val="both"/>
        <w:rPr>
          <w:rFonts w:eastAsiaTheme="minorHAnsi" w:cstheme="minorBidi"/>
          <w:sz w:val="22"/>
          <w:szCs w:val="22"/>
          <w:lang w:eastAsia="en-US"/>
        </w:rPr>
      </w:pPr>
      <w:r w:rsidRPr="009231EB">
        <w:rPr>
          <w:rFonts w:eastAsiaTheme="minorHAnsi" w:cstheme="minorBidi"/>
          <w:sz w:val="22"/>
          <w:szCs w:val="22"/>
          <w:lang w:eastAsia="en-US"/>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585011" w:rsidRPr="009231EB" w:rsidRDefault="00585011" w:rsidP="00585011">
      <w:pPr>
        <w:ind w:right="1245"/>
        <w:jc w:val="right"/>
        <w:rPr>
          <w:rFonts w:eastAsiaTheme="minorHAnsi" w:cstheme="minorBidi"/>
          <w:i/>
          <w:sz w:val="28"/>
          <w:szCs w:val="22"/>
          <w:lang w:eastAsia="en-US"/>
        </w:rPr>
      </w:pPr>
      <w:r w:rsidRPr="009231EB">
        <w:rPr>
          <w:rFonts w:eastAsiaTheme="minorHAnsi" w:cstheme="minorBidi"/>
          <w:i/>
          <w:sz w:val="22"/>
          <w:szCs w:val="22"/>
          <w:lang w:eastAsia="en-US"/>
        </w:rPr>
        <w:t>(наименование ОУ</w:t>
      </w:r>
      <w:r w:rsidRPr="009231EB">
        <w:rPr>
          <w:rFonts w:eastAsiaTheme="minorHAnsi" w:cstheme="minorBidi"/>
          <w:i/>
          <w:sz w:val="28"/>
          <w:szCs w:val="22"/>
          <w:lang w:eastAsia="en-US"/>
        </w:rPr>
        <w:t>)</w:t>
      </w:r>
    </w:p>
    <w:p w:rsidR="00585011" w:rsidRPr="009231EB" w:rsidRDefault="00585011" w:rsidP="00585011">
      <w:pPr>
        <w:jc w:val="both"/>
        <w:rPr>
          <w:rFonts w:eastAsiaTheme="minorHAnsi" w:cstheme="minorBidi"/>
          <w:sz w:val="22"/>
          <w:szCs w:val="22"/>
          <w:lang w:eastAsia="en-US"/>
        </w:rPr>
      </w:pPr>
      <w:r w:rsidRPr="009231EB">
        <w:rPr>
          <w:rFonts w:eastAsiaTheme="minorHAnsi" w:cstheme="minorBidi"/>
          <w:sz w:val="22"/>
          <w:szCs w:val="22"/>
          <w:lang w:eastAsia="en-US"/>
        </w:rPr>
        <w:t>находящемуся по адресу____________________________________________________</w:t>
      </w:r>
    </w:p>
    <w:p w:rsidR="00585011" w:rsidRPr="009231EB" w:rsidRDefault="00585011" w:rsidP="00585011">
      <w:pPr>
        <w:jc w:val="center"/>
        <w:rPr>
          <w:rFonts w:eastAsiaTheme="minorHAnsi" w:cstheme="minorBidi"/>
          <w:sz w:val="32"/>
          <w:szCs w:val="28"/>
          <w:lang w:eastAsia="en-US"/>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585011" w:rsidRPr="009231EB" w:rsidTr="00711DD5">
        <w:tc>
          <w:tcPr>
            <w:tcW w:w="675" w:type="dxa"/>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Причина невыполнения мероприятий</w:t>
            </w:r>
          </w:p>
        </w:tc>
      </w:tr>
      <w:tr w:rsidR="00585011" w:rsidRPr="009231EB" w:rsidTr="00711DD5">
        <w:tc>
          <w:tcPr>
            <w:tcW w:w="14567" w:type="dxa"/>
            <w:gridSpan w:val="7"/>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lastRenderedPageBreak/>
              <w:t>Организационные мероприятия</w:t>
            </w: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14567" w:type="dxa"/>
            <w:gridSpan w:val="7"/>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Технические мероприятия</w:t>
            </w: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14567" w:type="dxa"/>
            <w:gridSpan w:val="7"/>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Лечебно-профилактические и санитарно-бытовые мероприятия</w:t>
            </w: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14567" w:type="dxa"/>
            <w:gridSpan w:val="7"/>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Мероприятия по обеспечению средствами индивидуальной защиты</w:t>
            </w: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14567" w:type="dxa"/>
            <w:gridSpan w:val="7"/>
            <w:tcBorders>
              <w:top w:val="single" w:sz="4" w:space="0" w:color="auto"/>
              <w:left w:val="single" w:sz="4" w:space="0" w:color="auto"/>
              <w:bottom w:val="single" w:sz="4" w:space="0" w:color="auto"/>
              <w:right w:val="single" w:sz="4" w:space="0" w:color="auto"/>
            </w:tcBorders>
            <w:hideMark/>
          </w:tcPr>
          <w:p w:rsidR="00585011" w:rsidRPr="009231EB" w:rsidRDefault="00585011" w:rsidP="00711DD5">
            <w:pPr>
              <w:jc w:val="center"/>
              <w:rPr>
                <w:rFonts w:eastAsiaTheme="minorHAnsi" w:cstheme="minorBidi"/>
                <w:b/>
                <w:lang w:eastAsia="en-US"/>
              </w:rPr>
            </w:pPr>
            <w:r w:rsidRPr="009231EB">
              <w:rPr>
                <w:rFonts w:eastAsiaTheme="minorHAnsi" w:cstheme="minorBidi"/>
                <w:b/>
                <w:szCs w:val="22"/>
                <w:lang w:eastAsia="en-US"/>
              </w:rPr>
              <w:t>Мероприятия по пожарной безопасности</w:t>
            </w: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r w:rsidR="00585011" w:rsidRPr="009231EB" w:rsidTr="00711DD5">
        <w:tc>
          <w:tcPr>
            <w:tcW w:w="67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585011" w:rsidRPr="009231EB" w:rsidRDefault="00585011" w:rsidP="00711DD5">
            <w:pPr>
              <w:jc w:val="center"/>
              <w:rPr>
                <w:rFonts w:eastAsiaTheme="minorHAnsi" w:cstheme="minorBidi"/>
                <w:lang w:eastAsia="en-US"/>
              </w:rPr>
            </w:pPr>
          </w:p>
        </w:tc>
      </w:tr>
    </w:tbl>
    <w:p w:rsidR="00585011" w:rsidRPr="009231EB" w:rsidRDefault="00585011" w:rsidP="00585011">
      <w:pPr>
        <w:jc w:val="center"/>
        <w:rPr>
          <w:rFonts w:eastAsiaTheme="minorHAnsi" w:cstheme="minorBidi"/>
          <w:sz w:val="22"/>
          <w:szCs w:val="22"/>
          <w:lang w:eastAsia="en-US"/>
        </w:rPr>
      </w:pPr>
    </w:p>
    <w:tbl>
      <w:tblPr>
        <w:tblW w:w="0" w:type="auto"/>
        <w:tblLook w:val="04A0" w:firstRow="1" w:lastRow="0" w:firstColumn="1" w:lastColumn="0" w:noHBand="0" w:noVBand="1"/>
      </w:tblPr>
      <w:tblGrid>
        <w:gridCol w:w="7905"/>
        <w:gridCol w:w="6315"/>
      </w:tblGrid>
      <w:tr w:rsidR="00585011" w:rsidRPr="009231EB" w:rsidTr="00711DD5">
        <w:tc>
          <w:tcPr>
            <w:tcW w:w="7905" w:type="dxa"/>
            <w:hideMark/>
          </w:tcPr>
          <w:p w:rsidR="00585011" w:rsidRPr="009231EB" w:rsidRDefault="00585011" w:rsidP="00711DD5">
            <w:pPr>
              <w:jc w:val="both"/>
              <w:rPr>
                <w:rFonts w:eastAsiaTheme="minorHAnsi" w:cstheme="minorBidi"/>
                <w:lang w:eastAsia="en-US"/>
              </w:rPr>
            </w:pPr>
            <w:r w:rsidRPr="009231EB">
              <w:rPr>
                <w:rFonts w:eastAsiaTheme="minorHAnsi" w:cstheme="minorBidi"/>
                <w:sz w:val="22"/>
                <w:szCs w:val="22"/>
                <w:lang w:eastAsia="en-US"/>
              </w:rPr>
              <w:t xml:space="preserve">Руководитель образовательного </w:t>
            </w:r>
          </w:p>
          <w:p w:rsidR="00585011" w:rsidRPr="009231EB" w:rsidRDefault="00585011" w:rsidP="00711DD5">
            <w:pPr>
              <w:jc w:val="both"/>
              <w:rPr>
                <w:rFonts w:eastAsiaTheme="minorHAnsi" w:cstheme="minorBidi"/>
                <w:lang w:eastAsia="en-US"/>
              </w:rPr>
            </w:pPr>
            <w:r w:rsidRPr="009231EB">
              <w:rPr>
                <w:rFonts w:eastAsiaTheme="minorHAnsi" w:cstheme="minorBidi"/>
                <w:sz w:val="22"/>
                <w:szCs w:val="22"/>
                <w:lang w:eastAsia="en-US"/>
              </w:rPr>
              <w:t>учреждения ________________</w:t>
            </w:r>
          </w:p>
        </w:tc>
        <w:tc>
          <w:tcPr>
            <w:tcW w:w="6315" w:type="dxa"/>
            <w:hideMark/>
          </w:tcPr>
          <w:p w:rsidR="00585011" w:rsidRPr="009231EB" w:rsidRDefault="00585011" w:rsidP="00711DD5">
            <w:pPr>
              <w:jc w:val="both"/>
              <w:rPr>
                <w:rFonts w:eastAsiaTheme="minorHAnsi" w:cstheme="minorBidi"/>
                <w:lang w:eastAsia="en-US"/>
              </w:rPr>
            </w:pPr>
            <w:r w:rsidRPr="009231EB">
              <w:rPr>
                <w:rFonts w:eastAsiaTheme="minorHAnsi" w:cstheme="minorBidi"/>
                <w:sz w:val="22"/>
                <w:szCs w:val="22"/>
                <w:lang w:eastAsia="en-US"/>
              </w:rPr>
              <w:t>Председатель профсоюзного</w:t>
            </w:r>
          </w:p>
          <w:p w:rsidR="00585011" w:rsidRPr="009231EB" w:rsidRDefault="00585011" w:rsidP="00711DD5">
            <w:pPr>
              <w:jc w:val="both"/>
              <w:rPr>
                <w:rFonts w:eastAsiaTheme="minorHAnsi" w:cstheme="minorBidi"/>
                <w:lang w:eastAsia="en-US"/>
              </w:rPr>
            </w:pPr>
            <w:r w:rsidRPr="009231EB">
              <w:rPr>
                <w:rFonts w:eastAsiaTheme="minorHAnsi" w:cstheme="minorBidi"/>
                <w:sz w:val="22"/>
                <w:szCs w:val="22"/>
                <w:lang w:eastAsia="en-US"/>
              </w:rPr>
              <w:t>комитета ________________</w:t>
            </w:r>
          </w:p>
        </w:tc>
      </w:tr>
    </w:tbl>
    <w:p w:rsidR="00585011" w:rsidRPr="009231EB" w:rsidRDefault="00585011" w:rsidP="00585011">
      <w:pPr>
        <w:tabs>
          <w:tab w:val="left" w:pos="1980"/>
          <w:tab w:val="left" w:pos="6120"/>
        </w:tabs>
        <w:ind w:firstLine="567"/>
        <w:jc w:val="both"/>
        <w:rPr>
          <w:rFonts w:eastAsiaTheme="minorHAnsi" w:cstheme="minorBidi"/>
          <w:sz w:val="22"/>
          <w:szCs w:val="22"/>
          <w:lang w:eastAsia="en-US"/>
        </w:rPr>
      </w:pPr>
    </w:p>
    <w:p w:rsidR="00585011" w:rsidRPr="009231EB" w:rsidRDefault="00585011" w:rsidP="00585011">
      <w:pPr>
        <w:tabs>
          <w:tab w:val="left" w:pos="1980"/>
          <w:tab w:val="left" w:pos="6120"/>
        </w:tabs>
        <w:ind w:firstLine="567"/>
        <w:jc w:val="both"/>
        <w:rPr>
          <w:rFonts w:eastAsiaTheme="minorHAnsi" w:cstheme="minorBidi"/>
          <w:sz w:val="22"/>
          <w:szCs w:val="22"/>
          <w:lang w:eastAsia="en-US"/>
        </w:rPr>
      </w:pPr>
      <w:r w:rsidRPr="009231EB">
        <w:rPr>
          <w:rFonts w:eastAsiaTheme="minorHAnsi" w:cstheme="minorBidi"/>
          <w:sz w:val="22"/>
          <w:szCs w:val="22"/>
          <w:lang w:eastAsia="en-US"/>
        </w:rPr>
        <w:t xml:space="preserve">Уполномоченный </w:t>
      </w:r>
    </w:p>
    <w:p w:rsidR="00585011" w:rsidRPr="009231EB" w:rsidRDefault="00585011" w:rsidP="00585011">
      <w:pPr>
        <w:tabs>
          <w:tab w:val="left" w:pos="1980"/>
          <w:tab w:val="left" w:pos="6120"/>
        </w:tabs>
        <w:ind w:firstLine="567"/>
        <w:jc w:val="both"/>
        <w:rPr>
          <w:rFonts w:eastAsiaTheme="minorHAnsi" w:cstheme="minorBidi"/>
          <w:sz w:val="28"/>
          <w:szCs w:val="22"/>
          <w:lang w:eastAsia="en-US"/>
        </w:rPr>
      </w:pPr>
      <w:r w:rsidRPr="009231EB">
        <w:rPr>
          <w:rFonts w:eastAsiaTheme="minorHAnsi" w:cstheme="minorBidi"/>
          <w:sz w:val="22"/>
          <w:szCs w:val="22"/>
          <w:lang w:eastAsia="en-US"/>
        </w:rPr>
        <w:t>по охране труда______________</w:t>
      </w:r>
      <w:r w:rsidRPr="009231EB">
        <w:rPr>
          <w:rFonts w:eastAsiaTheme="minorHAnsi" w:cstheme="minorBidi"/>
          <w:sz w:val="22"/>
          <w:szCs w:val="22"/>
          <w:lang w:eastAsia="en-US"/>
        </w:rPr>
        <w:tab/>
      </w:r>
    </w:p>
    <w:p w:rsidR="00585011" w:rsidRPr="009231EB" w:rsidRDefault="00585011" w:rsidP="00585011">
      <w:pPr>
        <w:ind w:firstLine="567"/>
        <w:jc w:val="both"/>
        <w:rPr>
          <w:rFonts w:eastAsiaTheme="minorHAnsi" w:cstheme="minorBidi"/>
          <w:sz w:val="28"/>
          <w:szCs w:val="22"/>
          <w:lang w:eastAsia="en-US"/>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sectPr w:rsidR="00585011" w:rsidSect="009231EB">
          <w:pgSz w:w="16838" w:h="11906" w:orient="landscape"/>
          <w:pgMar w:top="1701" w:right="1134" w:bottom="850" w:left="1134" w:header="708" w:footer="708" w:gutter="0"/>
          <w:cols w:space="708"/>
          <w:docGrid w:linePitch="360"/>
        </w:sectPr>
      </w:pPr>
    </w:p>
    <w:p w:rsidR="00585011" w:rsidRDefault="00585011" w:rsidP="00585011">
      <w:pPr>
        <w:pStyle w:val="a4"/>
        <w:shd w:val="clear" w:color="auto" w:fill="FFFFFF"/>
        <w:spacing w:before="0" w:beforeAutospacing="0" w:after="213" w:afterAutospacing="0" w:line="225" w:lineRule="atLeast"/>
        <w:jc w:val="both"/>
        <w:rPr>
          <w:b/>
        </w:rPr>
      </w:pPr>
    </w:p>
    <w:tbl>
      <w:tblPr>
        <w:tblW w:w="9318" w:type="dxa"/>
        <w:tblInd w:w="108" w:type="dxa"/>
        <w:tblLook w:val="04A0" w:firstRow="1" w:lastRow="0" w:firstColumn="1" w:lastColumn="0" w:noHBand="0" w:noVBand="1"/>
      </w:tblPr>
      <w:tblGrid>
        <w:gridCol w:w="4578"/>
        <w:gridCol w:w="4740"/>
      </w:tblGrid>
      <w:tr w:rsidR="00585011" w:rsidRPr="00691906" w:rsidTr="00711DD5">
        <w:trPr>
          <w:trHeight w:val="1965"/>
        </w:trPr>
        <w:tc>
          <w:tcPr>
            <w:tcW w:w="4578" w:type="dxa"/>
            <w:vAlign w:val="center"/>
          </w:tcPr>
          <w:p w:rsidR="00585011" w:rsidRPr="00691906" w:rsidRDefault="00585011" w:rsidP="00711DD5">
            <w:pPr>
              <w:tabs>
                <w:tab w:val="center" w:pos="4677"/>
                <w:tab w:val="right" w:pos="9355"/>
              </w:tabs>
              <w:spacing w:line="276" w:lineRule="auto"/>
              <w:rPr>
                <w:rFonts w:eastAsiaTheme="minorEastAsia"/>
              </w:rPr>
            </w:pPr>
            <w:r w:rsidRPr="00691906">
              <w:rPr>
                <w:rFonts w:eastAsiaTheme="minorEastAsia"/>
              </w:rPr>
              <w:t>СОГЛАСОВАНО</w:t>
            </w:r>
          </w:p>
          <w:p w:rsidR="00585011" w:rsidRPr="00691906" w:rsidRDefault="00585011" w:rsidP="00711DD5">
            <w:pPr>
              <w:tabs>
                <w:tab w:val="center" w:pos="4677"/>
                <w:tab w:val="right" w:pos="9355"/>
              </w:tabs>
              <w:spacing w:line="276" w:lineRule="auto"/>
              <w:rPr>
                <w:rFonts w:eastAsiaTheme="minorEastAsia"/>
              </w:rPr>
            </w:pPr>
            <w:r w:rsidRPr="00691906">
              <w:rPr>
                <w:rFonts w:eastAsiaTheme="minorEastAsia"/>
              </w:rPr>
              <w:t>Председатель первичной профсоюзной организации МАДОУ №374</w:t>
            </w:r>
          </w:p>
          <w:p w:rsidR="00585011" w:rsidRPr="00691906" w:rsidRDefault="00585011" w:rsidP="00711DD5">
            <w:pPr>
              <w:tabs>
                <w:tab w:val="center" w:pos="4677"/>
                <w:tab w:val="right" w:pos="9355"/>
              </w:tabs>
              <w:spacing w:line="276" w:lineRule="auto"/>
              <w:rPr>
                <w:rFonts w:eastAsiaTheme="minorEastAsia"/>
              </w:rPr>
            </w:pPr>
            <w:r w:rsidRPr="00691906">
              <w:rPr>
                <w:rFonts w:eastAsiaTheme="minorEastAsia"/>
              </w:rPr>
              <w:t xml:space="preserve"> __________ Г.А.Каирбекова</w:t>
            </w:r>
          </w:p>
        </w:tc>
        <w:tc>
          <w:tcPr>
            <w:tcW w:w="4740" w:type="dxa"/>
          </w:tcPr>
          <w:p w:rsidR="00585011" w:rsidRPr="00691906" w:rsidRDefault="00585011" w:rsidP="00711DD5">
            <w:pPr>
              <w:tabs>
                <w:tab w:val="center" w:pos="4677"/>
                <w:tab w:val="right" w:pos="9355"/>
              </w:tabs>
              <w:spacing w:line="276" w:lineRule="auto"/>
              <w:ind w:left="601"/>
              <w:jc w:val="right"/>
              <w:rPr>
                <w:rFonts w:eastAsiaTheme="minorEastAsia"/>
                <w:b/>
                <w:i/>
              </w:rPr>
            </w:pPr>
            <w:r w:rsidRPr="00691906">
              <w:rPr>
                <w:rFonts w:eastAsiaTheme="minorEastAsia"/>
                <w:b/>
                <w:i/>
              </w:rPr>
              <w:t xml:space="preserve"> </w:t>
            </w:r>
          </w:p>
          <w:p w:rsidR="00585011" w:rsidRPr="00691906" w:rsidRDefault="00585011" w:rsidP="00711DD5">
            <w:pPr>
              <w:tabs>
                <w:tab w:val="center" w:pos="4677"/>
                <w:tab w:val="right" w:pos="9355"/>
              </w:tabs>
              <w:spacing w:line="276" w:lineRule="auto"/>
              <w:ind w:left="601"/>
              <w:rPr>
                <w:rFonts w:eastAsiaTheme="minorEastAsia"/>
              </w:rPr>
            </w:pPr>
            <w:r w:rsidRPr="00691906">
              <w:rPr>
                <w:rFonts w:eastAsiaTheme="minorEastAsia"/>
              </w:rPr>
              <w:t>УТВЕРЖДЕНО</w:t>
            </w:r>
          </w:p>
          <w:p w:rsidR="00585011" w:rsidRPr="00691906" w:rsidRDefault="00585011" w:rsidP="00711DD5">
            <w:pPr>
              <w:tabs>
                <w:tab w:val="center" w:pos="4677"/>
                <w:tab w:val="right" w:pos="9355"/>
              </w:tabs>
              <w:spacing w:line="276" w:lineRule="auto"/>
              <w:ind w:left="601"/>
              <w:rPr>
                <w:rFonts w:eastAsiaTheme="minorEastAsia"/>
              </w:rPr>
            </w:pPr>
            <w:r w:rsidRPr="00691906">
              <w:rPr>
                <w:rFonts w:eastAsiaTheme="minorEastAsia"/>
              </w:rPr>
              <w:t>Заведующий МАДОУ №374</w:t>
            </w:r>
          </w:p>
          <w:p w:rsidR="00585011" w:rsidRPr="00691906" w:rsidRDefault="00585011" w:rsidP="00711DD5">
            <w:pPr>
              <w:tabs>
                <w:tab w:val="center" w:pos="4677"/>
                <w:tab w:val="right" w:pos="9355"/>
              </w:tabs>
              <w:spacing w:line="276" w:lineRule="auto"/>
              <w:ind w:left="601"/>
              <w:rPr>
                <w:rFonts w:eastAsiaTheme="minorEastAsia"/>
              </w:rPr>
            </w:pPr>
          </w:p>
          <w:p w:rsidR="00585011" w:rsidRPr="00691906" w:rsidRDefault="00585011" w:rsidP="00711DD5">
            <w:pPr>
              <w:tabs>
                <w:tab w:val="left" w:pos="142"/>
                <w:tab w:val="center" w:pos="4677"/>
                <w:tab w:val="right" w:pos="9355"/>
              </w:tabs>
              <w:spacing w:line="276" w:lineRule="auto"/>
              <w:ind w:left="601"/>
              <w:contextualSpacing/>
              <w:textAlignment w:val="baseline"/>
              <w:rPr>
                <w:rFonts w:eastAsiaTheme="minorEastAsia"/>
              </w:rPr>
            </w:pPr>
            <w:r w:rsidRPr="00691906">
              <w:rPr>
                <w:rFonts w:eastAsiaTheme="minorEastAsia"/>
              </w:rPr>
              <w:t>___________ Л.Р.Мазгутова</w:t>
            </w:r>
          </w:p>
        </w:tc>
      </w:tr>
    </w:tbl>
    <w:p w:rsidR="00585011" w:rsidRPr="00691906" w:rsidRDefault="00585011" w:rsidP="00585011">
      <w:pPr>
        <w:spacing w:line="276" w:lineRule="auto"/>
        <w:ind w:left="-567"/>
        <w:rPr>
          <w:rFonts w:eastAsia="Calibri"/>
          <w:lang w:eastAsia="en-US"/>
        </w:rPr>
      </w:pPr>
    </w:p>
    <w:p w:rsidR="00585011" w:rsidRPr="00691906" w:rsidRDefault="00585011" w:rsidP="00585011">
      <w:pPr>
        <w:tabs>
          <w:tab w:val="left" w:pos="705"/>
        </w:tabs>
        <w:spacing w:line="276" w:lineRule="auto"/>
        <w:ind w:left="-567"/>
        <w:rPr>
          <w:rFonts w:eastAsia="Calibri"/>
          <w:lang w:eastAsia="en-US"/>
        </w:rPr>
      </w:pPr>
      <w:r w:rsidRPr="00691906">
        <w:rPr>
          <w:rFonts w:eastAsia="Calibri"/>
          <w:lang w:eastAsia="en-US"/>
        </w:rPr>
        <w:tab/>
        <w:t xml:space="preserve">Протокол </w:t>
      </w:r>
    </w:p>
    <w:p w:rsidR="00585011" w:rsidRPr="00691906" w:rsidRDefault="00585011" w:rsidP="00585011">
      <w:pPr>
        <w:spacing w:line="276" w:lineRule="auto"/>
        <w:rPr>
          <w:rFonts w:eastAsiaTheme="minorEastAsia"/>
        </w:rPr>
      </w:pPr>
      <w:r w:rsidRPr="00691906">
        <w:rPr>
          <w:rFonts w:eastAsia="Calibri"/>
          <w:lang w:eastAsia="en-US"/>
        </w:rPr>
        <w:t>от «____»___________20____г. №____</w:t>
      </w:r>
      <w:r w:rsidRPr="00691906">
        <w:rPr>
          <w:rFonts w:eastAsia="Calibri"/>
          <w:lang w:eastAsia="en-US"/>
        </w:rPr>
        <w:tab/>
      </w:r>
      <w:r w:rsidRPr="00691906">
        <w:rPr>
          <w:rFonts w:eastAsia="Calibri"/>
          <w:lang w:eastAsia="en-US"/>
        </w:rPr>
        <w:tab/>
        <w:t xml:space="preserve">       Приказ от _______20 __ г. №_____</w:t>
      </w:r>
    </w:p>
    <w:p w:rsidR="00585011" w:rsidRPr="00691906" w:rsidRDefault="00585011" w:rsidP="00585011">
      <w:pPr>
        <w:spacing w:line="276" w:lineRule="auto"/>
        <w:jc w:val="center"/>
        <w:rPr>
          <w:rFonts w:eastAsiaTheme="minorEastAsia"/>
          <w:b/>
          <w:bCs/>
          <w:spacing w:val="1"/>
          <w:w w:val="113"/>
        </w:rPr>
      </w:pPr>
    </w:p>
    <w:p w:rsidR="00585011" w:rsidRPr="00691906" w:rsidRDefault="00585011" w:rsidP="00585011">
      <w:pPr>
        <w:spacing w:line="276" w:lineRule="auto"/>
        <w:jc w:val="center"/>
        <w:rPr>
          <w:rFonts w:eastAsiaTheme="minorEastAsia"/>
          <w:b/>
        </w:rPr>
      </w:pPr>
      <w:r w:rsidRPr="00691906">
        <w:rPr>
          <w:rFonts w:eastAsiaTheme="minorEastAsia"/>
          <w:b/>
        </w:rPr>
        <w:t>Положение</w:t>
      </w:r>
    </w:p>
    <w:p w:rsidR="00585011" w:rsidRPr="00691906" w:rsidRDefault="00585011" w:rsidP="00585011">
      <w:pPr>
        <w:spacing w:line="276" w:lineRule="auto"/>
        <w:jc w:val="center"/>
        <w:rPr>
          <w:rFonts w:eastAsiaTheme="minorEastAsia"/>
          <w:b/>
        </w:rPr>
      </w:pPr>
      <w:r w:rsidRPr="00691906">
        <w:rPr>
          <w:rFonts w:eastAsiaTheme="minorEastAsia"/>
          <w:b/>
        </w:rPr>
        <w:t>о комиссии по охране труда</w:t>
      </w:r>
    </w:p>
    <w:p w:rsidR="00585011" w:rsidRPr="00691906" w:rsidRDefault="00585011" w:rsidP="00585011">
      <w:pPr>
        <w:spacing w:line="276" w:lineRule="auto"/>
        <w:jc w:val="center"/>
        <w:rPr>
          <w:rFonts w:eastAsiaTheme="minorEastAsia"/>
          <w:b/>
        </w:rPr>
      </w:pPr>
      <w:r w:rsidRPr="00691906">
        <w:rPr>
          <w:rFonts w:eastAsiaTheme="minorEastAsia"/>
          <w:b/>
        </w:rPr>
        <w:t>1. Общие положения</w:t>
      </w:r>
    </w:p>
    <w:p w:rsidR="00585011" w:rsidRPr="00691906" w:rsidRDefault="00585011" w:rsidP="00585011">
      <w:pPr>
        <w:spacing w:line="276" w:lineRule="auto"/>
        <w:ind w:firstLine="567"/>
        <w:jc w:val="both"/>
        <w:rPr>
          <w:rFonts w:eastAsiaTheme="minorEastAsia"/>
        </w:rPr>
      </w:pPr>
      <w:r w:rsidRPr="00691906">
        <w:rPr>
          <w:rFonts w:eastAsiaTheme="minorEastAsia"/>
          <w:spacing w:val="-3"/>
        </w:rPr>
        <w:t xml:space="preserve">1.Положение о комиссии по охране труда разработано в соответствии со статьей 218 Трудового кодекса </w:t>
      </w:r>
      <w:r w:rsidRPr="00691906">
        <w:rPr>
          <w:rFonts w:eastAsiaTheme="minorEastAsia"/>
          <w:spacing w:val="-1"/>
        </w:rPr>
        <w:t xml:space="preserve">Российской Федерации и приказом от 24.06.2014 № 412 н «Об утверждении типового положения о </w:t>
      </w:r>
      <w:r w:rsidRPr="00691906">
        <w:rPr>
          <w:rFonts w:eastAsiaTheme="minorEastAsia"/>
          <w:spacing w:val="-3"/>
        </w:rPr>
        <w:t xml:space="preserve">комитете (комиссии) по охране труда» с целью организации совместных действий работодателя, работников </w:t>
      </w:r>
      <w:r w:rsidRPr="00691906">
        <w:rPr>
          <w:rFonts w:eastAsiaTheme="minorEastAsia"/>
          <w:spacing w:val="-2"/>
        </w:rPr>
        <w:t xml:space="preserve">и выборного органа первичной профсоюзной организации по обеспечению требований охраны труда, </w:t>
      </w:r>
      <w:r w:rsidRPr="00691906">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691906">
        <w:rPr>
          <w:rFonts w:eastAsiaTheme="minorEastAsia"/>
        </w:rPr>
        <w:t>работников.</w:t>
      </w:r>
    </w:p>
    <w:p w:rsidR="00585011" w:rsidRPr="00691906" w:rsidRDefault="00585011" w:rsidP="00585011">
      <w:pPr>
        <w:spacing w:line="276" w:lineRule="auto"/>
        <w:ind w:firstLine="567"/>
        <w:jc w:val="both"/>
        <w:rPr>
          <w:rFonts w:eastAsiaTheme="minorEastAsia"/>
          <w:spacing w:val="-8"/>
        </w:rPr>
      </w:pPr>
      <w:r w:rsidRPr="00691906">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691906">
        <w:rPr>
          <w:rFonts w:eastAsiaTheme="minorEastAsia"/>
          <w:spacing w:val="-3"/>
        </w:rPr>
        <w:t xml:space="preserve">организации утверждается положение о комиссии по охране труда с учетом специфики деятельности </w:t>
      </w:r>
      <w:r w:rsidRPr="00691906">
        <w:rPr>
          <w:rFonts w:eastAsiaTheme="minorEastAsia"/>
        </w:rPr>
        <w:t>работодателя.</w:t>
      </w:r>
    </w:p>
    <w:p w:rsidR="00585011" w:rsidRPr="00691906" w:rsidRDefault="00585011" w:rsidP="00585011">
      <w:pPr>
        <w:spacing w:line="276" w:lineRule="auto"/>
        <w:ind w:firstLine="567"/>
        <w:jc w:val="both"/>
        <w:rPr>
          <w:rFonts w:eastAsiaTheme="minorEastAsia"/>
          <w:spacing w:val="-13"/>
        </w:rPr>
      </w:pPr>
      <w:r w:rsidRPr="00691906">
        <w:rPr>
          <w:rFonts w:eastAsiaTheme="minorEastAsia"/>
          <w:spacing w:val="-3"/>
        </w:rPr>
        <w:t>Положение предусматривает основные задачи, функции и права комиссии.</w:t>
      </w:r>
    </w:p>
    <w:p w:rsidR="00585011" w:rsidRPr="00691906" w:rsidRDefault="00585011" w:rsidP="00585011">
      <w:pPr>
        <w:spacing w:line="276" w:lineRule="auto"/>
        <w:ind w:firstLine="567"/>
        <w:jc w:val="both"/>
        <w:rPr>
          <w:rFonts w:eastAsiaTheme="minorEastAsia"/>
          <w:spacing w:val="-9"/>
        </w:rPr>
      </w:pPr>
      <w:r w:rsidRPr="00691906">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691906">
        <w:rPr>
          <w:rFonts w:eastAsiaTheme="minorEastAsia"/>
          <w:spacing w:val="-3"/>
        </w:rPr>
        <w:t xml:space="preserve">из форм участия работников в управлении охраной труда. Работа Комиссии строится на принципах </w:t>
      </w:r>
      <w:r w:rsidRPr="00691906">
        <w:rPr>
          <w:rFonts w:eastAsiaTheme="minorEastAsia"/>
        </w:rPr>
        <w:t>социального партнерства.</w:t>
      </w:r>
    </w:p>
    <w:p w:rsidR="00585011" w:rsidRPr="00691906" w:rsidRDefault="00585011" w:rsidP="00585011">
      <w:pPr>
        <w:spacing w:line="276" w:lineRule="auto"/>
        <w:ind w:firstLine="567"/>
        <w:jc w:val="both"/>
        <w:rPr>
          <w:rFonts w:eastAsiaTheme="minorEastAsia"/>
          <w:spacing w:val="-13"/>
        </w:rPr>
      </w:pPr>
      <w:r w:rsidRPr="00691906">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691906">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691906">
        <w:rPr>
          <w:rFonts w:eastAsiaTheme="minorEastAsia"/>
          <w:spacing w:val="-3"/>
        </w:rPr>
        <w:t xml:space="preserve">надзора (контроля) за соблюдением трудового законодательства указанного субъекта Российской </w:t>
      </w:r>
      <w:r w:rsidRPr="00691906">
        <w:rPr>
          <w:rFonts w:eastAsiaTheme="minorEastAsia"/>
          <w:spacing w:val="-2"/>
        </w:rPr>
        <w:t xml:space="preserve">Федерации, другими органами государственного надзора (контроля), а также с технической инспекцией </w:t>
      </w:r>
      <w:r w:rsidRPr="00691906">
        <w:rPr>
          <w:rFonts w:eastAsiaTheme="minorEastAsia"/>
        </w:rPr>
        <w:t>труда профсоюзов.</w:t>
      </w:r>
    </w:p>
    <w:p w:rsidR="00585011" w:rsidRPr="00691906" w:rsidRDefault="00585011" w:rsidP="00585011">
      <w:pPr>
        <w:spacing w:line="276" w:lineRule="auto"/>
        <w:ind w:firstLine="567"/>
        <w:jc w:val="both"/>
        <w:rPr>
          <w:rFonts w:eastAsiaTheme="minorEastAsia"/>
          <w:spacing w:val="-10"/>
        </w:rPr>
      </w:pPr>
      <w:r w:rsidRPr="00691906">
        <w:rPr>
          <w:rFonts w:eastAsiaTheme="minorEastAsia"/>
          <w:spacing w:val="-4"/>
        </w:rPr>
        <w:t xml:space="preserve">Комиссия в своей деятельности руководствуется законами и иными нормативными правовыми актами </w:t>
      </w:r>
      <w:r w:rsidRPr="00691906">
        <w:rPr>
          <w:rFonts w:eastAsiaTheme="minorEastAsia"/>
          <w:spacing w:val="-2"/>
        </w:rPr>
        <w:t xml:space="preserve">Российской Федерации, законами и иными нормативными правовыми актами субъектов Российской </w:t>
      </w:r>
      <w:r w:rsidRPr="00691906">
        <w:rPr>
          <w:rFonts w:eastAsiaTheme="minorEastAsia"/>
          <w:spacing w:val="-3"/>
        </w:rPr>
        <w:t xml:space="preserve">Федерации об охране труда, коллективным договором (соглашением по охране труда), локальными </w:t>
      </w:r>
      <w:r w:rsidRPr="00691906">
        <w:rPr>
          <w:rFonts w:eastAsiaTheme="minorEastAsia"/>
        </w:rPr>
        <w:t>нормативными актами работодателя.</w:t>
      </w:r>
    </w:p>
    <w:p w:rsidR="00585011" w:rsidRPr="00691906" w:rsidRDefault="00585011" w:rsidP="00585011">
      <w:pPr>
        <w:spacing w:line="276" w:lineRule="auto"/>
        <w:ind w:firstLine="567"/>
        <w:jc w:val="both"/>
        <w:rPr>
          <w:rFonts w:eastAsiaTheme="minorEastAsia"/>
          <w:i/>
          <w:spacing w:val="-13"/>
        </w:rPr>
      </w:pPr>
      <w:r w:rsidRPr="00691906">
        <w:rPr>
          <w:rFonts w:eastAsiaTheme="minorEastAsia"/>
          <w:i/>
          <w:spacing w:val="-4"/>
        </w:rPr>
        <w:t>Задачами Комиссии являются:</w:t>
      </w:r>
    </w:p>
    <w:p w:rsidR="00585011" w:rsidRPr="00691906" w:rsidRDefault="00585011" w:rsidP="00585011">
      <w:pPr>
        <w:tabs>
          <w:tab w:val="left" w:pos="851"/>
        </w:tabs>
        <w:spacing w:line="276" w:lineRule="auto"/>
        <w:ind w:firstLine="567"/>
        <w:jc w:val="both"/>
        <w:rPr>
          <w:rFonts w:eastAsiaTheme="minorEastAsia"/>
        </w:rPr>
      </w:pPr>
      <w:r w:rsidRPr="00691906">
        <w:rPr>
          <w:rFonts w:eastAsiaTheme="minorEastAsia"/>
          <w:spacing w:val="-11"/>
        </w:rPr>
        <w:t>а)</w:t>
      </w:r>
      <w:r w:rsidRPr="00691906">
        <w:rPr>
          <w:rFonts w:eastAsiaTheme="minorEastAsia"/>
        </w:rPr>
        <w:tab/>
      </w:r>
      <w:r w:rsidRPr="00691906">
        <w:rPr>
          <w:rFonts w:eastAsiaTheme="minorEastAsia"/>
          <w:spacing w:val="-3"/>
        </w:rPr>
        <w:t xml:space="preserve">разработка на основе предложений членов Комиссии программы совместных действий работодателя, </w:t>
      </w:r>
      <w:r w:rsidRPr="00691906">
        <w:rPr>
          <w:rFonts w:eastAsiaTheme="minorEastAsia"/>
          <w:spacing w:val="-2"/>
        </w:rPr>
        <w:t xml:space="preserve">выборного органа первичной профсоюзной организации или иного уполномоченного работниками </w:t>
      </w:r>
      <w:r w:rsidRPr="00691906">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585011" w:rsidRPr="00691906" w:rsidRDefault="00585011" w:rsidP="00585011">
      <w:pPr>
        <w:tabs>
          <w:tab w:val="left" w:pos="851"/>
        </w:tabs>
        <w:spacing w:line="276" w:lineRule="auto"/>
        <w:ind w:firstLine="567"/>
        <w:jc w:val="both"/>
        <w:rPr>
          <w:rFonts w:eastAsiaTheme="minorEastAsia"/>
        </w:rPr>
      </w:pPr>
      <w:r w:rsidRPr="00691906">
        <w:rPr>
          <w:rFonts w:eastAsiaTheme="minorEastAsia"/>
          <w:spacing w:val="-5"/>
        </w:rPr>
        <w:t>б)</w:t>
      </w:r>
      <w:r w:rsidRPr="00691906">
        <w:rPr>
          <w:rFonts w:eastAsiaTheme="minorEastAsia"/>
        </w:rPr>
        <w:tab/>
      </w:r>
      <w:r w:rsidRPr="00691906">
        <w:rPr>
          <w:rFonts w:eastAsiaTheme="minorEastAsia"/>
          <w:spacing w:val="-2"/>
        </w:rPr>
        <w:t xml:space="preserve">организация проверок состояния условий и охраны труда на рабочих местах, подготовка по их </w:t>
      </w:r>
      <w:r w:rsidRPr="00691906">
        <w:rPr>
          <w:rFonts w:eastAsiaTheme="minorEastAsia"/>
          <w:spacing w:val="-5"/>
        </w:rPr>
        <w:t xml:space="preserve">результатам, а также на основе анализа причин производственного травматизма и профессиональной </w:t>
      </w:r>
      <w:r w:rsidRPr="00691906">
        <w:rPr>
          <w:rFonts w:eastAsiaTheme="minorEastAsia"/>
          <w:spacing w:val="-3"/>
        </w:rPr>
        <w:t>заболеваемости предложений работодателю по улучшению условий и охраны труда;</w:t>
      </w:r>
    </w:p>
    <w:p w:rsidR="00585011" w:rsidRPr="00691906" w:rsidRDefault="00585011" w:rsidP="00585011">
      <w:pPr>
        <w:tabs>
          <w:tab w:val="left" w:pos="851"/>
        </w:tabs>
        <w:spacing w:line="276" w:lineRule="auto"/>
        <w:ind w:firstLine="567"/>
        <w:jc w:val="both"/>
        <w:rPr>
          <w:rFonts w:eastAsiaTheme="minorEastAsia"/>
          <w:spacing w:val="-3"/>
        </w:rPr>
      </w:pPr>
      <w:r w:rsidRPr="00691906">
        <w:rPr>
          <w:rFonts w:eastAsiaTheme="minorEastAsia"/>
          <w:spacing w:val="-3"/>
        </w:rPr>
        <w:t>в)</w:t>
      </w:r>
      <w:r w:rsidRPr="00691906">
        <w:rPr>
          <w:rFonts w:eastAsiaTheme="minorEastAsia"/>
        </w:rPr>
        <w:tab/>
      </w:r>
      <w:r w:rsidRPr="00691906">
        <w:rPr>
          <w:rFonts w:eastAsiaTheme="minorEastAsia"/>
          <w:spacing w:val="-3"/>
        </w:rPr>
        <w:t xml:space="preserve">содействие службе охраны труда работодателя в информировании работников о состоянии условий и </w:t>
      </w:r>
      <w:r w:rsidRPr="00691906">
        <w:rPr>
          <w:rFonts w:eastAsiaTheme="minorEastAsia"/>
          <w:spacing w:val="-4"/>
        </w:rPr>
        <w:t xml:space="preserve">охраны труда на рабочих местах, существующем риске повреждения здоровья, о полагающихся </w:t>
      </w:r>
      <w:r w:rsidRPr="00691906">
        <w:rPr>
          <w:rFonts w:eastAsiaTheme="minorEastAsia"/>
          <w:spacing w:val="-4"/>
        </w:rPr>
        <w:lastRenderedPageBreak/>
        <w:t xml:space="preserve">работникам </w:t>
      </w:r>
      <w:r w:rsidRPr="00691906">
        <w:rPr>
          <w:rFonts w:eastAsiaTheme="minorEastAsia"/>
          <w:spacing w:val="-3"/>
        </w:rPr>
        <w:t>компенсациях за работу во вредных и (или) опасных условиях труда, средствах индивидуальной зашиты.</w:t>
      </w:r>
    </w:p>
    <w:p w:rsidR="00585011" w:rsidRPr="00691906" w:rsidRDefault="00585011" w:rsidP="00585011">
      <w:pPr>
        <w:tabs>
          <w:tab w:val="left" w:pos="851"/>
        </w:tabs>
        <w:spacing w:line="276" w:lineRule="auto"/>
        <w:ind w:firstLine="567"/>
        <w:jc w:val="both"/>
        <w:rPr>
          <w:rFonts w:eastAsiaTheme="minorEastAsia"/>
          <w:i/>
        </w:rPr>
      </w:pPr>
      <w:r w:rsidRPr="00691906">
        <w:rPr>
          <w:rFonts w:eastAsiaTheme="minorEastAsia"/>
          <w:i/>
          <w:spacing w:val="-13"/>
        </w:rPr>
        <w:t>2.</w:t>
      </w:r>
      <w:r w:rsidRPr="00691906">
        <w:rPr>
          <w:rFonts w:eastAsiaTheme="minorEastAsia"/>
          <w:i/>
        </w:rPr>
        <w:tab/>
        <w:t>Функциями Комиссии являются:</w:t>
      </w:r>
    </w:p>
    <w:p w:rsidR="00585011" w:rsidRPr="00691906" w:rsidRDefault="00585011" w:rsidP="00585011">
      <w:pPr>
        <w:tabs>
          <w:tab w:val="left" w:pos="851"/>
        </w:tabs>
        <w:spacing w:line="276" w:lineRule="auto"/>
        <w:ind w:firstLine="567"/>
        <w:jc w:val="both"/>
        <w:rPr>
          <w:rFonts w:eastAsiaTheme="minorEastAsia"/>
        </w:rPr>
      </w:pPr>
      <w:r w:rsidRPr="00691906">
        <w:rPr>
          <w:rFonts w:eastAsiaTheme="minorEastAsia"/>
          <w:spacing w:val="-9"/>
        </w:rPr>
        <w:t>а)</w:t>
      </w:r>
      <w:r w:rsidRPr="00691906">
        <w:rPr>
          <w:rFonts w:eastAsiaTheme="minorEastAsia"/>
        </w:rPr>
        <w:tab/>
      </w:r>
      <w:r w:rsidRPr="00691906">
        <w:rPr>
          <w:rFonts w:eastAsiaTheme="minorEastAsia"/>
          <w:spacing w:val="-4"/>
        </w:rPr>
        <w:t xml:space="preserve">рассмотрение предложений работодателя, работников, выборного органа первичной профсоюзной </w:t>
      </w:r>
      <w:r w:rsidRPr="00691906">
        <w:rPr>
          <w:rFonts w:eastAsiaTheme="minorEastAsia"/>
          <w:spacing w:val="-3"/>
        </w:rPr>
        <w:t xml:space="preserve">организации или иного уполномоченного работниками представительного органа с целью выработки </w:t>
      </w:r>
      <w:r w:rsidRPr="00691906">
        <w:rPr>
          <w:rFonts w:eastAsiaTheme="minorEastAsia"/>
        </w:rPr>
        <w:t>рекомендаций по улучшению условий и охраны труда;</w:t>
      </w:r>
    </w:p>
    <w:p w:rsidR="00585011" w:rsidRPr="00691906" w:rsidRDefault="00585011" w:rsidP="00585011">
      <w:pPr>
        <w:tabs>
          <w:tab w:val="left" w:pos="851"/>
        </w:tabs>
        <w:spacing w:line="276" w:lineRule="auto"/>
        <w:ind w:firstLine="567"/>
        <w:jc w:val="both"/>
        <w:rPr>
          <w:rFonts w:eastAsiaTheme="minorEastAsia"/>
        </w:rPr>
      </w:pPr>
      <w:r w:rsidRPr="00691906">
        <w:rPr>
          <w:rFonts w:eastAsiaTheme="minorEastAsia"/>
          <w:spacing w:val="-5"/>
        </w:rPr>
        <w:t>б)</w:t>
      </w:r>
      <w:r w:rsidRPr="00691906">
        <w:rPr>
          <w:rFonts w:eastAsiaTheme="minorEastAsia"/>
        </w:rPr>
        <w:tab/>
      </w:r>
      <w:r w:rsidRPr="00691906">
        <w:rPr>
          <w:rFonts w:eastAsiaTheme="minorEastAsia"/>
          <w:spacing w:val="-5"/>
        </w:rPr>
        <w:t xml:space="preserve">содействие работодателю в организации обучения по охране труда, безопасным методам и приемам </w:t>
      </w:r>
      <w:r w:rsidRPr="00691906">
        <w:rPr>
          <w:rFonts w:eastAsiaTheme="minorEastAsia"/>
          <w:spacing w:val="-3"/>
        </w:rPr>
        <w:t xml:space="preserve">выполнения работ, а также в организации проверки знаний требований охраны труда и проведения в </w:t>
      </w:r>
      <w:r w:rsidRPr="00691906">
        <w:rPr>
          <w:rFonts w:eastAsiaTheme="minorEastAsia"/>
        </w:rPr>
        <w:t>установленном порядке инструктажей по охране труда;</w:t>
      </w:r>
    </w:p>
    <w:p w:rsidR="00585011" w:rsidRPr="00691906" w:rsidRDefault="00585011" w:rsidP="00585011">
      <w:pPr>
        <w:spacing w:line="276" w:lineRule="auto"/>
        <w:ind w:firstLine="567"/>
        <w:jc w:val="both"/>
        <w:rPr>
          <w:rFonts w:eastAsiaTheme="minorEastAsia"/>
        </w:rPr>
      </w:pPr>
      <w:r w:rsidRPr="00691906">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585011" w:rsidRPr="00691906" w:rsidRDefault="00585011" w:rsidP="00585011">
      <w:pPr>
        <w:spacing w:line="276" w:lineRule="auto"/>
        <w:ind w:firstLine="567"/>
        <w:jc w:val="both"/>
        <w:rPr>
          <w:rFonts w:eastAsiaTheme="minorEastAsia"/>
        </w:rPr>
      </w:pPr>
      <w:r w:rsidRPr="00691906">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585011" w:rsidRPr="00691906" w:rsidRDefault="00585011" w:rsidP="00585011">
      <w:pPr>
        <w:spacing w:line="276" w:lineRule="auto"/>
        <w:ind w:firstLine="567"/>
        <w:jc w:val="both"/>
        <w:rPr>
          <w:rFonts w:eastAsiaTheme="minorEastAsia"/>
        </w:rPr>
      </w:pPr>
      <w:r w:rsidRPr="00691906">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585011" w:rsidRPr="00691906" w:rsidRDefault="00585011" w:rsidP="00585011">
      <w:pPr>
        <w:spacing w:line="276" w:lineRule="auto"/>
        <w:ind w:firstLine="567"/>
        <w:jc w:val="both"/>
        <w:rPr>
          <w:rFonts w:eastAsiaTheme="minorEastAsia"/>
        </w:rPr>
      </w:pPr>
      <w:r w:rsidRPr="00691906">
        <w:rPr>
          <w:rFonts w:eastAsiaTheme="minorEastAsia"/>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585011" w:rsidRPr="00691906" w:rsidRDefault="00585011" w:rsidP="00585011">
      <w:pPr>
        <w:spacing w:line="276" w:lineRule="auto"/>
        <w:ind w:firstLine="567"/>
        <w:jc w:val="both"/>
        <w:rPr>
          <w:rFonts w:eastAsiaTheme="minorEastAsia"/>
        </w:rPr>
      </w:pPr>
      <w:r w:rsidRPr="00691906">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585011" w:rsidRPr="00691906" w:rsidRDefault="00585011" w:rsidP="00585011">
      <w:pPr>
        <w:spacing w:line="276" w:lineRule="auto"/>
        <w:ind w:firstLine="567"/>
        <w:jc w:val="both"/>
        <w:rPr>
          <w:rFonts w:eastAsiaTheme="minorEastAsia"/>
        </w:rPr>
      </w:pPr>
      <w:r w:rsidRPr="00691906">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585011" w:rsidRPr="00691906" w:rsidRDefault="00585011" w:rsidP="00585011">
      <w:pPr>
        <w:spacing w:line="276" w:lineRule="auto"/>
        <w:ind w:firstLine="567"/>
        <w:jc w:val="both"/>
        <w:rPr>
          <w:rFonts w:eastAsiaTheme="minorEastAsia"/>
        </w:rPr>
      </w:pPr>
      <w:r w:rsidRPr="00691906">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585011" w:rsidRPr="00691906" w:rsidRDefault="00585011" w:rsidP="00585011">
      <w:pPr>
        <w:spacing w:line="276" w:lineRule="auto"/>
        <w:ind w:firstLine="567"/>
        <w:jc w:val="both"/>
        <w:rPr>
          <w:rFonts w:eastAsiaTheme="minorEastAsia"/>
        </w:rPr>
      </w:pPr>
      <w:r w:rsidRPr="00691906">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585011" w:rsidRPr="00691906" w:rsidRDefault="00585011" w:rsidP="00585011">
      <w:pPr>
        <w:spacing w:line="276" w:lineRule="auto"/>
        <w:ind w:firstLine="567"/>
        <w:jc w:val="both"/>
        <w:rPr>
          <w:rFonts w:eastAsiaTheme="minorEastAsia"/>
        </w:rPr>
      </w:pPr>
      <w:r w:rsidRPr="00691906">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585011" w:rsidRPr="00691906" w:rsidRDefault="00585011" w:rsidP="00585011">
      <w:pPr>
        <w:spacing w:line="276" w:lineRule="auto"/>
        <w:ind w:firstLine="567"/>
        <w:jc w:val="both"/>
        <w:rPr>
          <w:rFonts w:eastAsiaTheme="minorEastAsia"/>
        </w:rPr>
      </w:pPr>
      <w:r w:rsidRPr="00691906">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585011" w:rsidRPr="00691906" w:rsidRDefault="00585011" w:rsidP="00585011">
      <w:pPr>
        <w:spacing w:line="276" w:lineRule="auto"/>
        <w:ind w:firstLine="567"/>
        <w:jc w:val="both"/>
        <w:rPr>
          <w:rFonts w:eastAsiaTheme="minorEastAsia"/>
          <w:i/>
        </w:rPr>
      </w:pPr>
      <w:r w:rsidRPr="00691906">
        <w:rPr>
          <w:rFonts w:eastAsiaTheme="minorEastAsia"/>
          <w:i/>
        </w:rPr>
        <w:t>3. Для осуществления возложенных функций Комиссия вправе:</w:t>
      </w:r>
    </w:p>
    <w:p w:rsidR="00585011" w:rsidRPr="00691906" w:rsidRDefault="00585011" w:rsidP="00585011">
      <w:pPr>
        <w:spacing w:line="276" w:lineRule="auto"/>
        <w:ind w:firstLine="567"/>
        <w:jc w:val="both"/>
        <w:rPr>
          <w:rFonts w:eastAsiaTheme="minorEastAsia"/>
        </w:rPr>
      </w:pPr>
      <w:r w:rsidRPr="00691906">
        <w:rPr>
          <w:rFonts w:eastAsiaTheme="minorEastAsia"/>
        </w:rPr>
        <w:t xml:space="preserve">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w:t>
      </w:r>
      <w:r w:rsidRPr="00691906">
        <w:rPr>
          <w:rFonts w:eastAsiaTheme="minorEastAsia"/>
        </w:rPr>
        <w:lastRenderedPageBreak/>
        <w:t>опасных и вредных производственных факторов и принятых мерах по защите от их воздействия, о существующем риске повреждения здоровья;</w:t>
      </w:r>
    </w:p>
    <w:p w:rsidR="00585011" w:rsidRPr="00691906" w:rsidRDefault="00585011" w:rsidP="00585011">
      <w:pPr>
        <w:spacing w:line="276" w:lineRule="auto"/>
        <w:ind w:firstLine="567"/>
        <w:jc w:val="both"/>
        <w:rPr>
          <w:rFonts w:eastAsiaTheme="minorEastAsia"/>
        </w:rPr>
      </w:pPr>
      <w:r w:rsidRPr="00691906">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585011" w:rsidRPr="00691906" w:rsidRDefault="00585011" w:rsidP="00585011">
      <w:pPr>
        <w:spacing w:line="276" w:lineRule="auto"/>
        <w:ind w:firstLine="567"/>
        <w:jc w:val="both"/>
        <w:rPr>
          <w:rFonts w:eastAsiaTheme="minorEastAsia"/>
        </w:rPr>
      </w:pPr>
      <w:r w:rsidRPr="00691906">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585011" w:rsidRPr="00691906" w:rsidRDefault="00585011" w:rsidP="00585011">
      <w:pPr>
        <w:spacing w:line="276" w:lineRule="auto"/>
        <w:ind w:firstLine="567"/>
        <w:jc w:val="both"/>
        <w:rPr>
          <w:rFonts w:eastAsiaTheme="minorEastAsia"/>
        </w:rPr>
      </w:pPr>
      <w:r w:rsidRPr="00691906">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585011" w:rsidRPr="00691906" w:rsidRDefault="00585011" w:rsidP="00585011">
      <w:pPr>
        <w:spacing w:line="276" w:lineRule="auto"/>
        <w:ind w:firstLine="567"/>
        <w:jc w:val="both"/>
        <w:rPr>
          <w:rFonts w:eastAsiaTheme="minorEastAsia"/>
        </w:rPr>
      </w:pPr>
      <w:r w:rsidRPr="00691906">
        <w:rPr>
          <w:rFonts w:eastAsiaTheme="minorEastAsia"/>
        </w:rPr>
        <w:t>д) вносить работодателю предложения о стимулировании работников за активное участие в мероприятиях по улучшению условий и охраны труда;</w:t>
      </w:r>
    </w:p>
    <w:p w:rsidR="00585011" w:rsidRPr="00691906" w:rsidRDefault="00585011" w:rsidP="00585011">
      <w:pPr>
        <w:spacing w:line="276" w:lineRule="auto"/>
        <w:ind w:firstLine="567"/>
        <w:jc w:val="both"/>
        <w:rPr>
          <w:rFonts w:eastAsiaTheme="minorEastAsia"/>
        </w:rPr>
      </w:pPr>
      <w:r w:rsidRPr="00691906">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585011" w:rsidRPr="00691906" w:rsidRDefault="00585011" w:rsidP="00585011">
      <w:pPr>
        <w:spacing w:line="276" w:lineRule="auto"/>
        <w:ind w:firstLine="567"/>
        <w:jc w:val="both"/>
        <w:rPr>
          <w:rFonts w:eastAsiaTheme="minorEastAsia"/>
        </w:rPr>
      </w:pPr>
      <w:r w:rsidRPr="00691906">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585011" w:rsidRPr="00691906" w:rsidRDefault="00585011" w:rsidP="00585011">
      <w:pPr>
        <w:spacing w:line="276" w:lineRule="auto"/>
        <w:ind w:firstLine="567"/>
        <w:jc w:val="both"/>
        <w:rPr>
          <w:rFonts w:eastAsiaTheme="minorEastAsia"/>
        </w:rPr>
      </w:pPr>
      <w:r w:rsidRPr="00691906">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585011" w:rsidRPr="00691906" w:rsidRDefault="00585011" w:rsidP="00585011">
      <w:pPr>
        <w:spacing w:line="276" w:lineRule="auto"/>
        <w:ind w:firstLine="567"/>
        <w:jc w:val="both"/>
        <w:rPr>
          <w:rFonts w:eastAsiaTheme="minorEastAsia"/>
        </w:rPr>
      </w:pPr>
      <w:r w:rsidRPr="00691906">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585011" w:rsidRPr="00691906" w:rsidRDefault="00585011" w:rsidP="00585011">
      <w:pPr>
        <w:spacing w:line="276" w:lineRule="auto"/>
        <w:ind w:firstLine="567"/>
        <w:jc w:val="both"/>
        <w:rPr>
          <w:rFonts w:eastAsiaTheme="minorEastAsia"/>
        </w:rPr>
      </w:pPr>
      <w:r w:rsidRPr="00691906">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585011" w:rsidRPr="00691906" w:rsidRDefault="00585011" w:rsidP="00585011">
      <w:pPr>
        <w:spacing w:line="276" w:lineRule="auto"/>
        <w:ind w:firstLine="567"/>
        <w:jc w:val="both"/>
        <w:rPr>
          <w:rFonts w:eastAsiaTheme="minorEastAsia"/>
        </w:rPr>
      </w:pPr>
      <w:r w:rsidRPr="00691906">
        <w:rPr>
          <w:rFonts w:eastAsiaTheme="minorEastAsia"/>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585011" w:rsidRPr="00691906" w:rsidRDefault="00585011" w:rsidP="00585011">
      <w:pPr>
        <w:spacing w:line="276" w:lineRule="auto"/>
        <w:ind w:firstLine="567"/>
        <w:jc w:val="both"/>
        <w:rPr>
          <w:rFonts w:eastAsiaTheme="minorEastAsia"/>
        </w:rPr>
      </w:pPr>
      <w:r w:rsidRPr="00691906">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585011" w:rsidRPr="00691906" w:rsidRDefault="00585011" w:rsidP="00585011">
      <w:pPr>
        <w:spacing w:line="276" w:lineRule="auto"/>
        <w:ind w:firstLine="567"/>
        <w:jc w:val="both"/>
        <w:rPr>
          <w:rFonts w:eastAsiaTheme="minorEastAsia"/>
        </w:rPr>
      </w:pPr>
      <w:r w:rsidRPr="00691906">
        <w:rPr>
          <w:rFonts w:eastAsiaTheme="minorEastAsia"/>
        </w:rPr>
        <w:t xml:space="preserve">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w:t>
      </w:r>
      <w:r w:rsidRPr="00691906">
        <w:rPr>
          <w:rFonts w:eastAsiaTheme="minorEastAsia"/>
        </w:rPr>
        <w:lastRenderedPageBreak/>
        <w:t>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585011" w:rsidRPr="00691906" w:rsidRDefault="00585011" w:rsidP="00585011">
      <w:pPr>
        <w:spacing w:line="276" w:lineRule="auto"/>
        <w:ind w:firstLine="567"/>
        <w:jc w:val="both"/>
        <w:rPr>
          <w:rFonts w:eastAsiaTheme="minorEastAsia"/>
          <w:b/>
          <w:bCs/>
        </w:rPr>
      </w:pPr>
      <w:r w:rsidRPr="00691906">
        <w:rPr>
          <w:rFonts w:eastAsiaTheme="minorEastAsia"/>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585011" w:rsidRPr="00691906" w:rsidRDefault="00585011" w:rsidP="00585011">
      <w:pPr>
        <w:spacing w:after="200" w:line="276" w:lineRule="auto"/>
        <w:rPr>
          <w:rFonts w:asciiTheme="minorHAnsi" w:eastAsiaTheme="minorEastAsia" w:hAnsiTheme="minorHAnsi" w:cstheme="minorBidi"/>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tbl>
      <w:tblPr>
        <w:tblW w:w="0" w:type="auto"/>
        <w:tblLook w:val="04A0" w:firstRow="1" w:lastRow="0" w:firstColumn="1" w:lastColumn="0" w:noHBand="0" w:noVBand="1"/>
      </w:tblPr>
      <w:tblGrid>
        <w:gridCol w:w="3190"/>
        <w:gridCol w:w="3190"/>
        <w:gridCol w:w="3191"/>
      </w:tblGrid>
      <w:tr w:rsidR="00585011" w:rsidRPr="006E184F" w:rsidTr="00711DD5">
        <w:tc>
          <w:tcPr>
            <w:tcW w:w="3190" w:type="dxa"/>
            <w:shd w:val="clear" w:color="auto" w:fill="auto"/>
          </w:tcPr>
          <w:p w:rsidR="00585011" w:rsidRDefault="00585011" w:rsidP="00711DD5">
            <w:pPr>
              <w:jc w:val="center"/>
              <w:rPr>
                <w:b/>
                <w:sz w:val="20"/>
                <w:szCs w:val="20"/>
              </w:rPr>
            </w:pPr>
            <w:r>
              <w:rPr>
                <w:b/>
                <w:sz w:val="20"/>
                <w:szCs w:val="20"/>
              </w:rPr>
              <w:t>Мотивированное мнение</w:t>
            </w:r>
          </w:p>
          <w:p w:rsidR="00585011" w:rsidRDefault="00585011" w:rsidP="00711DD5">
            <w:pPr>
              <w:jc w:val="center"/>
              <w:rPr>
                <w:b/>
                <w:sz w:val="20"/>
                <w:szCs w:val="20"/>
              </w:rPr>
            </w:pPr>
            <w:r>
              <w:rPr>
                <w:b/>
                <w:sz w:val="20"/>
                <w:szCs w:val="20"/>
              </w:rPr>
              <w:t>первичной профсоюзной</w:t>
            </w:r>
          </w:p>
          <w:p w:rsidR="00585011" w:rsidRPr="006E184F" w:rsidRDefault="00585011" w:rsidP="00711DD5">
            <w:pPr>
              <w:jc w:val="center"/>
              <w:rPr>
                <w:b/>
                <w:sz w:val="20"/>
                <w:szCs w:val="20"/>
              </w:rPr>
            </w:pPr>
            <w:r>
              <w:rPr>
                <w:b/>
                <w:sz w:val="20"/>
                <w:szCs w:val="20"/>
              </w:rPr>
              <w:t>организации</w:t>
            </w:r>
          </w:p>
        </w:tc>
        <w:tc>
          <w:tcPr>
            <w:tcW w:w="3190" w:type="dxa"/>
            <w:shd w:val="clear" w:color="auto" w:fill="auto"/>
          </w:tcPr>
          <w:p w:rsidR="00585011" w:rsidRPr="006E184F" w:rsidRDefault="00585011" w:rsidP="00711DD5">
            <w:pPr>
              <w:jc w:val="center"/>
              <w:rPr>
                <w:b/>
                <w:sz w:val="20"/>
                <w:szCs w:val="20"/>
              </w:rPr>
            </w:pPr>
            <w:r w:rsidRPr="006E184F">
              <w:rPr>
                <w:b/>
                <w:sz w:val="20"/>
                <w:szCs w:val="20"/>
              </w:rPr>
              <w:t>ПРИНЯТО</w:t>
            </w:r>
          </w:p>
        </w:tc>
        <w:tc>
          <w:tcPr>
            <w:tcW w:w="3191" w:type="dxa"/>
            <w:shd w:val="clear" w:color="auto" w:fill="auto"/>
          </w:tcPr>
          <w:p w:rsidR="00585011" w:rsidRPr="006E184F" w:rsidRDefault="00585011" w:rsidP="00711DD5">
            <w:pPr>
              <w:jc w:val="center"/>
              <w:rPr>
                <w:b/>
                <w:sz w:val="20"/>
                <w:szCs w:val="20"/>
              </w:rPr>
            </w:pPr>
            <w:r w:rsidRPr="006E184F">
              <w:rPr>
                <w:b/>
                <w:sz w:val="20"/>
                <w:szCs w:val="20"/>
              </w:rPr>
              <w:t>УТВЕРЖДЕНО</w:t>
            </w:r>
          </w:p>
        </w:tc>
      </w:tr>
      <w:tr w:rsidR="00585011" w:rsidRPr="006E184F" w:rsidTr="00711DD5">
        <w:tc>
          <w:tcPr>
            <w:tcW w:w="3190" w:type="dxa"/>
            <w:shd w:val="clear" w:color="auto" w:fill="auto"/>
          </w:tcPr>
          <w:p w:rsidR="00585011" w:rsidRPr="006E184F" w:rsidRDefault="00585011" w:rsidP="00711DD5">
            <w:pPr>
              <w:jc w:val="center"/>
              <w:rPr>
                <w:b/>
                <w:sz w:val="20"/>
                <w:szCs w:val="20"/>
              </w:rPr>
            </w:pPr>
            <w:r w:rsidRPr="006E184F">
              <w:rPr>
                <w:b/>
                <w:sz w:val="20"/>
                <w:szCs w:val="20"/>
              </w:rPr>
              <w:t>Председатель первичной профсоюзной организации М</w:t>
            </w:r>
            <w:r>
              <w:rPr>
                <w:b/>
                <w:sz w:val="20"/>
                <w:szCs w:val="20"/>
              </w:rPr>
              <w:t>АД</w:t>
            </w:r>
            <w:r w:rsidRPr="006E184F">
              <w:rPr>
                <w:b/>
                <w:sz w:val="20"/>
                <w:szCs w:val="20"/>
              </w:rPr>
              <w:t xml:space="preserve">ОУ </w:t>
            </w:r>
            <w:r>
              <w:rPr>
                <w:b/>
                <w:sz w:val="20"/>
                <w:szCs w:val="20"/>
              </w:rPr>
              <w:t>№374</w:t>
            </w:r>
            <w:r w:rsidRPr="006E184F">
              <w:rPr>
                <w:b/>
                <w:sz w:val="20"/>
                <w:szCs w:val="20"/>
              </w:rPr>
              <w:t xml:space="preserve">                 </w:t>
            </w:r>
          </w:p>
        </w:tc>
        <w:tc>
          <w:tcPr>
            <w:tcW w:w="3190" w:type="dxa"/>
            <w:shd w:val="clear" w:color="auto" w:fill="auto"/>
          </w:tcPr>
          <w:p w:rsidR="00585011" w:rsidRPr="006E184F" w:rsidRDefault="00585011" w:rsidP="00711DD5">
            <w:pPr>
              <w:jc w:val="center"/>
              <w:rPr>
                <w:b/>
                <w:sz w:val="20"/>
                <w:szCs w:val="20"/>
              </w:rPr>
            </w:pPr>
            <w:r w:rsidRPr="006E184F">
              <w:rPr>
                <w:b/>
                <w:sz w:val="20"/>
                <w:szCs w:val="20"/>
              </w:rPr>
              <w:t>Общим собранием коллектива</w:t>
            </w:r>
          </w:p>
          <w:p w:rsidR="00585011" w:rsidRPr="006E184F" w:rsidRDefault="00585011" w:rsidP="00711DD5">
            <w:pPr>
              <w:jc w:val="center"/>
              <w:rPr>
                <w:b/>
                <w:sz w:val="20"/>
                <w:szCs w:val="20"/>
              </w:rPr>
            </w:pPr>
            <w:r w:rsidRPr="006E184F">
              <w:rPr>
                <w:b/>
                <w:sz w:val="20"/>
                <w:szCs w:val="20"/>
              </w:rPr>
              <w:t xml:space="preserve"> М</w:t>
            </w:r>
            <w:r>
              <w:rPr>
                <w:b/>
                <w:sz w:val="20"/>
                <w:szCs w:val="20"/>
              </w:rPr>
              <w:t>АД</w:t>
            </w:r>
            <w:r w:rsidRPr="006E184F">
              <w:rPr>
                <w:b/>
                <w:sz w:val="20"/>
                <w:szCs w:val="20"/>
              </w:rPr>
              <w:t xml:space="preserve">ОУ </w:t>
            </w:r>
            <w:r>
              <w:rPr>
                <w:b/>
                <w:sz w:val="20"/>
                <w:szCs w:val="20"/>
              </w:rPr>
              <w:t>№374</w:t>
            </w:r>
            <w:r w:rsidRPr="006E184F">
              <w:rPr>
                <w:b/>
                <w:sz w:val="20"/>
                <w:szCs w:val="20"/>
              </w:rPr>
              <w:t xml:space="preserve">                      </w:t>
            </w:r>
          </w:p>
        </w:tc>
        <w:tc>
          <w:tcPr>
            <w:tcW w:w="3191" w:type="dxa"/>
            <w:shd w:val="clear" w:color="auto" w:fill="auto"/>
          </w:tcPr>
          <w:p w:rsidR="00585011" w:rsidRDefault="00585011" w:rsidP="00711DD5">
            <w:pPr>
              <w:jc w:val="center"/>
              <w:rPr>
                <w:b/>
                <w:sz w:val="20"/>
                <w:szCs w:val="20"/>
              </w:rPr>
            </w:pPr>
            <w:r w:rsidRPr="006E184F">
              <w:rPr>
                <w:b/>
                <w:sz w:val="20"/>
                <w:szCs w:val="20"/>
              </w:rPr>
              <w:t xml:space="preserve">Приказом </w:t>
            </w:r>
            <w:r>
              <w:rPr>
                <w:b/>
                <w:sz w:val="20"/>
                <w:szCs w:val="20"/>
              </w:rPr>
              <w:t>заведующего</w:t>
            </w:r>
            <w:r w:rsidRPr="006E184F">
              <w:rPr>
                <w:b/>
                <w:sz w:val="20"/>
                <w:szCs w:val="20"/>
              </w:rPr>
              <w:t xml:space="preserve"> </w:t>
            </w:r>
            <w:r>
              <w:rPr>
                <w:b/>
                <w:sz w:val="20"/>
                <w:szCs w:val="20"/>
              </w:rPr>
              <w:t xml:space="preserve"> </w:t>
            </w:r>
          </w:p>
          <w:p w:rsidR="00585011" w:rsidRPr="006E184F" w:rsidRDefault="00585011" w:rsidP="00711DD5">
            <w:pPr>
              <w:jc w:val="center"/>
              <w:rPr>
                <w:b/>
                <w:sz w:val="20"/>
                <w:szCs w:val="20"/>
              </w:rPr>
            </w:pPr>
            <w:r>
              <w:rPr>
                <w:b/>
                <w:sz w:val="20"/>
                <w:szCs w:val="20"/>
              </w:rPr>
              <w:t>МАДОУ №374</w:t>
            </w:r>
          </w:p>
          <w:p w:rsidR="00585011" w:rsidRPr="006E184F" w:rsidRDefault="00585011" w:rsidP="00711DD5">
            <w:pPr>
              <w:jc w:val="center"/>
              <w:rPr>
                <w:b/>
                <w:sz w:val="20"/>
                <w:szCs w:val="20"/>
              </w:rPr>
            </w:pPr>
            <w:r w:rsidRPr="006E184F">
              <w:rPr>
                <w:b/>
                <w:sz w:val="20"/>
                <w:szCs w:val="20"/>
              </w:rPr>
              <w:t>от "___"_________ г. №___</w:t>
            </w:r>
          </w:p>
        </w:tc>
      </w:tr>
      <w:tr w:rsidR="00585011" w:rsidRPr="006E184F" w:rsidTr="00711DD5">
        <w:tc>
          <w:tcPr>
            <w:tcW w:w="3190" w:type="dxa"/>
            <w:shd w:val="clear" w:color="auto" w:fill="auto"/>
          </w:tcPr>
          <w:p w:rsidR="00585011" w:rsidRPr="006E184F" w:rsidRDefault="00585011" w:rsidP="00711DD5">
            <w:pPr>
              <w:jc w:val="center"/>
              <w:rPr>
                <w:b/>
                <w:sz w:val="20"/>
                <w:szCs w:val="20"/>
              </w:rPr>
            </w:pPr>
          </w:p>
          <w:p w:rsidR="00585011" w:rsidRPr="006E184F" w:rsidRDefault="00585011" w:rsidP="00711DD5">
            <w:pPr>
              <w:jc w:val="center"/>
              <w:rPr>
                <w:b/>
                <w:sz w:val="20"/>
                <w:szCs w:val="20"/>
              </w:rPr>
            </w:pPr>
            <w:r>
              <w:rPr>
                <w:b/>
                <w:sz w:val="20"/>
                <w:szCs w:val="20"/>
              </w:rPr>
              <w:t>Каирбекова Г.А.</w:t>
            </w:r>
            <w:r w:rsidRPr="006E184F">
              <w:rPr>
                <w:b/>
                <w:sz w:val="20"/>
                <w:szCs w:val="20"/>
              </w:rPr>
              <w:t>_________</w:t>
            </w:r>
          </w:p>
          <w:p w:rsidR="00585011" w:rsidRDefault="00585011" w:rsidP="00711DD5">
            <w:pPr>
              <w:jc w:val="center"/>
              <w:rPr>
                <w:b/>
                <w:sz w:val="20"/>
                <w:szCs w:val="20"/>
              </w:rPr>
            </w:pPr>
            <w:r w:rsidRPr="006E184F">
              <w:rPr>
                <w:b/>
                <w:sz w:val="20"/>
                <w:szCs w:val="20"/>
              </w:rPr>
              <w:t>(Ф.И.О., подпись)</w:t>
            </w:r>
          </w:p>
          <w:p w:rsidR="00585011" w:rsidRPr="006E184F" w:rsidRDefault="00585011" w:rsidP="00711DD5">
            <w:pPr>
              <w:jc w:val="center"/>
              <w:rPr>
                <w:b/>
                <w:sz w:val="20"/>
                <w:szCs w:val="20"/>
              </w:rPr>
            </w:pPr>
          </w:p>
        </w:tc>
        <w:tc>
          <w:tcPr>
            <w:tcW w:w="3190" w:type="dxa"/>
            <w:shd w:val="clear" w:color="auto" w:fill="auto"/>
          </w:tcPr>
          <w:p w:rsidR="00585011" w:rsidRPr="006E184F" w:rsidRDefault="00585011" w:rsidP="00711DD5">
            <w:pPr>
              <w:jc w:val="center"/>
              <w:rPr>
                <w:b/>
                <w:sz w:val="20"/>
                <w:szCs w:val="20"/>
              </w:rPr>
            </w:pPr>
            <w:r w:rsidRPr="006E184F">
              <w:rPr>
                <w:b/>
                <w:sz w:val="20"/>
                <w:szCs w:val="20"/>
              </w:rPr>
              <w:t xml:space="preserve">Протокол </w:t>
            </w:r>
          </w:p>
          <w:p w:rsidR="00585011" w:rsidRPr="006E184F" w:rsidRDefault="00585011" w:rsidP="00711DD5">
            <w:pPr>
              <w:jc w:val="center"/>
              <w:rPr>
                <w:b/>
                <w:sz w:val="20"/>
                <w:szCs w:val="20"/>
              </w:rPr>
            </w:pPr>
            <w:r w:rsidRPr="006E184F">
              <w:rPr>
                <w:b/>
                <w:sz w:val="20"/>
                <w:szCs w:val="20"/>
              </w:rPr>
              <w:t>от ___________ г. №___</w:t>
            </w:r>
          </w:p>
          <w:p w:rsidR="00585011" w:rsidRPr="006E184F" w:rsidRDefault="00585011" w:rsidP="00711DD5">
            <w:pPr>
              <w:jc w:val="center"/>
              <w:rPr>
                <w:b/>
                <w:sz w:val="20"/>
                <w:szCs w:val="20"/>
              </w:rPr>
            </w:pPr>
          </w:p>
        </w:tc>
        <w:tc>
          <w:tcPr>
            <w:tcW w:w="3191" w:type="dxa"/>
            <w:shd w:val="clear" w:color="auto" w:fill="auto"/>
          </w:tcPr>
          <w:p w:rsidR="00585011" w:rsidRPr="006E184F" w:rsidRDefault="00585011" w:rsidP="00711DD5">
            <w:pPr>
              <w:jc w:val="center"/>
              <w:rPr>
                <w:b/>
                <w:sz w:val="20"/>
                <w:szCs w:val="20"/>
              </w:rPr>
            </w:pPr>
          </w:p>
          <w:p w:rsidR="00585011" w:rsidRPr="006E184F" w:rsidRDefault="00585011" w:rsidP="00711DD5">
            <w:pPr>
              <w:jc w:val="center"/>
              <w:rPr>
                <w:b/>
                <w:sz w:val="20"/>
                <w:szCs w:val="20"/>
              </w:rPr>
            </w:pPr>
            <w:r>
              <w:rPr>
                <w:b/>
                <w:sz w:val="20"/>
                <w:szCs w:val="20"/>
              </w:rPr>
              <w:t>Мазгутова Л.Р.</w:t>
            </w:r>
            <w:r w:rsidRPr="006E184F">
              <w:rPr>
                <w:b/>
                <w:sz w:val="20"/>
                <w:szCs w:val="20"/>
              </w:rPr>
              <w:t>__________</w:t>
            </w:r>
          </w:p>
          <w:p w:rsidR="00585011" w:rsidRPr="006E184F" w:rsidRDefault="00585011" w:rsidP="00711DD5">
            <w:pPr>
              <w:jc w:val="center"/>
              <w:rPr>
                <w:b/>
                <w:sz w:val="20"/>
                <w:szCs w:val="20"/>
              </w:rPr>
            </w:pPr>
            <w:r w:rsidRPr="006E184F">
              <w:rPr>
                <w:b/>
                <w:sz w:val="20"/>
                <w:szCs w:val="20"/>
              </w:rPr>
              <w:t>(Ф.И.О., подпись)</w:t>
            </w:r>
          </w:p>
        </w:tc>
      </w:tr>
    </w:tbl>
    <w:p w:rsidR="00585011" w:rsidRPr="006E184F" w:rsidRDefault="00585011" w:rsidP="00585011">
      <w:pPr>
        <w:rPr>
          <w:b/>
          <w:sz w:val="20"/>
          <w:szCs w:val="20"/>
        </w:rPr>
      </w:pPr>
      <w:r>
        <w:rPr>
          <w:b/>
          <w:sz w:val="20"/>
          <w:szCs w:val="20"/>
        </w:rPr>
        <w:t xml:space="preserve">            </w:t>
      </w:r>
      <w:r w:rsidRPr="006E184F">
        <w:rPr>
          <w:b/>
          <w:sz w:val="20"/>
          <w:szCs w:val="20"/>
        </w:rPr>
        <w:t xml:space="preserve">Протокол </w:t>
      </w:r>
    </w:p>
    <w:p w:rsidR="00585011" w:rsidRPr="006E184F" w:rsidRDefault="00585011" w:rsidP="00585011">
      <w:pPr>
        <w:rPr>
          <w:b/>
          <w:sz w:val="20"/>
          <w:szCs w:val="20"/>
        </w:rPr>
      </w:pPr>
      <w:r w:rsidRPr="006E184F">
        <w:rPr>
          <w:b/>
          <w:sz w:val="20"/>
          <w:szCs w:val="20"/>
        </w:rPr>
        <w:t>от ___________ г. №___</w:t>
      </w:r>
    </w:p>
    <w:p w:rsidR="00585011" w:rsidRPr="006E184F" w:rsidRDefault="00585011" w:rsidP="00585011">
      <w:pPr>
        <w:rPr>
          <w:b/>
          <w:sz w:val="20"/>
          <w:szCs w:val="20"/>
        </w:rPr>
      </w:pPr>
    </w:p>
    <w:p w:rsidR="00585011" w:rsidRPr="006E184F" w:rsidRDefault="00585011" w:rsidP="00585011">
      <w:pPr>
        <w:shd w:val="clear" w:color="auto" w:fill="FFFFFF"/>
        <w:tabs>
          <w:tab w:val="left" w:pos="851"/>
        </w:tabs>
        <w:jc w:val="center"/>
      </w:pPr>
      <w:r w:rsidRPr="006E184F">
        <w:rPr>
          <w:b/>
          <w:bCs/>
          <w:color w:val="000000"/>
        </w:rPr>
        <w:t>ПОЛОЖЕНИЕ</w:t>
      </w:r>
    </w:p>
    <w:p w:rsidR="00585011" w:rsidRPr="006E184F" w:rsidRDefault="00585011" w:rsidP="00585011">
      <w:pPr>
        <w:shd w:val="clear" w:color="auto" w:fill="FFFFFF"/>
        <w:tabs>
          <w:tab w:val="left" w:pos="851"/>
        </w:tabs>
        <w:jc w:val="center"/>
      </w:pPr>
      <w:r w:rsidRPr="006E184F">
        <w:rPr>
          <w:b/>
          <w:bCs/>
          <w:color w:val="000000"/>
          <w:spacing w:val="-1"/>
        </w:rPr>
        <w:t>об административно-общественном контроле</w:t>
      </w:r>
    </w:p>
    <w:p w:rsidR="00585011" w:rsidRPr="006E184F" w:rsidRDefault="00585011" w:rsidP="00585011">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585011" w:rsidRPr="006E184F" w:rsidRDefault="00585011" w:rsidP="00585011">
      <w:pPr>
        <w:shd w:val="clear" w:color="auto" w:fill="FFFFFF"/>
        <w:tabs>
          <w:tab w:val="left" w:pos="851"/>
        </w:tabs>
        <w:ind w:firstLine="567"/>
        <w:jc w:val="both"/>
      </w:pPr>
    </w:p>
    <w:p w:rsidR="00585011" w:rsidRPr="006E184F" w:rsidRDefault="00585011" w:rsidP="007212ED">
      <w:pPr>
        <w:widowControl w:val="0"/>
        <w:numPr>
          <w:ilvl w:val="0"/>
          <w:numId w:val="34"/>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585011" w:rsidRPr="006E184F" w:rsidRDefault="00585011" w:rsidP="007212ED">
      <w:pPr>
        <w:widowControl w:val="0"/>
        <w:numPr>
          <w:ilvl w:val="0"/>
          <w:numId w:val="34"/>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585011" w:rsidRPr="006E184F" w:rsidRDefault="00585011" w:rsidP="00585011">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585011" w:rsidRPr="006E184F" w:rsidRDefault="00585011" w:rsidP="00585011">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585011" w:rsidRPr="006E184F" w:rsidRDefault="00585011" w:rsidP="00585011">
      <w:pPr>
        <w:shd w:val="clear" w:color="auto" w:fill="FFFFFF"/>
        <w:tabs>
          <w:tab w:val="left" w:pos="709"/>
          <w:tab w:val="left" w:pos="851"/>
        </w:tabs>
        <w:ind w:firstLine="567"/>
        <w:jc w:val="both"/>
      </w:pPr>
      <w:r w:rsidRPr="006E184F">
        <w:rPr>
          <w:color w:val="000000"/>
          <w:spacing w:val="-1"/>
        </w:rPr>
        <w:t>директор школы.</w:t>
      </w:r>
    </w:p>
    <w:p w:rsidR="00585011" w:rsidRPr="006E184F" w:rsidRDefault="00585011" w:rsidP="00585011">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585011" w:rsidRPr="006E184F" w:rsidRDefault="00585011" w:rsidP="00585011">
      <w:pPr>
        <w:shd w:val="clear" w:color="auto" w:fill="FFFFFF"/>
        <w:tabs>
          <w:tab w:val="left" w:pos="709"/>
        </w:tabs>
        <w:ind w:firstLine="567"/>
        <w:jc w:val="both"/>
        <w:rPr>
          <w:b/>
          <w:bCs/>
          <w:color w:val="000000"/>
          <w:spacing w:val="-1"/>
        </w:rPr>
      </w:pPr>
    </w:p>
    <w:p w:rsidR="00585011" w:rsidRPr="006E184F" w:rsidRDefault="00585011" w:rsidP="00585011">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585011" w:rsidRPr="006E184F" w:rsidRDefault="00585011" w:rsidP="007212ED">
      <w:pPr>
        <w:widowControl w:val="0"/>
        <w:numPr>
          <w:ilvl w:val="0"/>
          <w:numId w:val="35"/>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585011" w:rsidRPr="006E184F" w:rsidRDefault="00585011" w:rsidP="007212ED">
      <w:pPr>
        <w:widowControl w:val="0"/>
        <w:numPr>
          <w:ilvl w:val="0"/>
          <w:numId w:val="35"/>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585011" w:rsidRPr="006E184F" w:rsidRDefault="00585011" w:rsidP="007212ED">
      <w:pPr>
        <w:widowControl w:val="0"/>
        <w:numPr>
          <w:ilvl w:val="0"/>
          <w:numId w:val="36"/>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585011" w:rsidRPr="006E184F" w:rsidRDefault="00585011" w:rsidP="007212ED">
      <w:pPr>
        <w:widowControl w:val="0"/>
        <w:numPr>
          <w:ilvl w:val="0"/>
          <w:numId w:val="36"/>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585011" w:rsidRPr="006E184F" w:rsidRDefault="00585011" w:rsidP="007212ED">
      <w:pPr>
        <w:widowControl w:val="0"/>
        <w:numPr>
          <w:ilvl w:val="0"/>
          <w:numId w:val="36"/>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585011" w:rsidRPr="006E184F" w:rsidRDefault="00585011" w:rsidP="007212ED">
      <w:pPr>
        <w:widowControl w:val="0"/>
        <w:numPr>
          <w:ilvl w:val="0"/>
          <w:numId w:val="36"/>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585011" w:rsidRPr="006E184F" w:rsidRDefault="00585011" w:rsidP="007212ED">
      <w:pPr>
        <w:widowControl w:val="0"/>
        <w:numPr>
          <w:ilvl w:val="0"/>
          <w:numId w:val="36"/>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585011" w:rsidRPr="006E184F" w:rsidRDefault="00585011" w:rsidP="00585011">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585011" w:rsidRPr="006E184F" w:rsidRDefault="00585011" w:rsidP="00585011">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585011" w:rsidRPr="006E184F" w:rsidRDefault="00585011" w:rsidP="00585011">
      <w:pPr>
        <w:tabs>
          <w:tab w:val="left" w:pos="709"/>
        </w:tabs>
        <w:ind w:firstLine="567"/>
        <w:jc w:val="both"/>
        <w:rPr>
          <w:b/>
        </w:rPr>
      </w:pPr>
    </w:p>
    <w:p w:rsidR="00585011" w:rsidRDefault="00585011" w:rsidP="00585011">
      <w:pPr>
        <w:tabs>
          <w:tab w:val="left" w:pos="709"/>
        </w:tabs>
        <w:ind w:firstLine="567"/>
        <w:jc w:val="both"/>
        <w:rPr>
          <w:b/>
        </w:rPr>
      </w:pPr>
    </w:p>
    <w:p w:rsidR="00585011" w:rsidRPr="006E184F" w:rsidRDefault="00585011" w:rsidP="00585011">
      <w:pPr>
        <w:tabs>
          <w:tab w:val="left" w:pos="709"/>
        </w:tabs>
        <w:ind w:firstLine="567"/>
        <w:jc w:val="both"/>
        <w:rPr>
          <w:i/>
        </w:rPr>
      </w:pPr>
      <w:r w:rsidRPr="006E184F">
        <w:rPr>
          <w:b/>
        </w:rPr>
        <w:t xml:space="preserve">4.2. </w:t>
      </w:r>
      <w:r w:rsidRPr="006E184F">
        <w:rPr>
          <w:b/>
          <w:i/>
        </w:rPr>
        <w:t>Вторая ступень контроля</w:t>
      </w:r>
    </w:p>
    <w:p w:rsidR="00585011" w:rsidRPr="006E184F" w:rsidRDefault="00585011" w:rsidP="00585011">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585011" w:rsidRPr="006E184F" w:rsidRDefault="00585011" w:rsidP="00585011">
      <w:pPr>
        <w:tabs>
          <w:tab w:val="left" w:pos="709"/>
        </w:tabs>
        <w:ind w:firstLine="567"/>
        <w:jc w:val="both"/>
      </w:pPr>
      <w:r w:rsidRPr="006E184F">
        <w:t>4.2.2. На второй ступени контроля проверяется:</w:t>
      </w:r>
    </w:p>
    <w:p w:rsidR="00585011" w:rsidRPr="006E184F" w:rsidRDefault="00585011" w:rsidP="007212ED">
      <w:pPr>
        <w:numPr>
          <w:ilvl w:val="0"/>
          <w:numId w:val="32"/>
        </w:numPr>
        <w:tabs>
          <w:tab w:val="left" w:pos="709"/>
        </w:tabs>
        <w:ind w:left="0" w:firstLine="567"/>
        <w:jc w:val="both"/>
      </w:pPr>
      <w:r w:rsidRPr="006E184F">
        <w:t>организация и результаты работы на первой ступени контроля;</w:t>
      </w:r>
    </w:p>
    <w:p w:rsidR="00585011" w:rsidRPr="006E184F" w:rsidRDefault="00585011" w:rsidP="007212ED">
      <w:pPr>
        <w:numPr>
          <w:ilvl w:val="0"/>
          <w:numId w:val="32"/>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585011" w:rsidRPr="006E184F" w:rsidRDefault="00585011" w:rsidP="007212ED">
      <w:pPr>
        <w:numPr>
          <w:ilvl w:val="0"/>
          <w:numId w:val="32"/>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585011" w:rsidRPr="006E184F" w:rsidRDefault="00585011" w:rsidP="007212ED">
      <w:pPr>
        <w:numPr>
          <w:ilvl w:val="0"/>
          <w:numId w:val="32"/>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585011" w:rsidRPr="006E184F" w:rsidRDefault="00585011" w:rsidP="007212ED">
      <w:pPr>
        <w:numPr>
          <w:ilvl w:val="0"/>
          <w:numId w:val="32"/>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585011" w:rsidRPr="006E184F" w:rsidRDefault="00585011" w:rsidP="007212ED">
      <w:pPr>
        <w:numPr>
          <w:ilvl w:val="0"/>
          <w:numId w:val="32"/>
        </w:numPr>
        <w:tabs>
          <w:tab w:val="left" w:pos="709"/>
        </w:tabs>
        <w:ind w:left="0" w:firstLine="567"/>
        <w:jc w:val="both"/>
      </w:pPr>
      <w:r w:rsidRPr="006E184F">
        <w:t>исправность и эффективность работы вентиляционных установок;</w:t>
      </w:r>
    </w:p>
    <w:p w:rsidR="00585011" w:rsidRPr="006E184F" w:rsidRDefault="00585011" w:rsidP="007212ED">
      <w:pPr>
        <w:numPr>
          <w:ilvl w:val="0"/>
          <w:numId w:val="32"/>
        </w:numPr>
        <w:tabs>
          <w:tab w:val="left" w:pos="709"/>
        </w:tabs>
        <w:ind w:left="0" w:firstLine="567"/>
        <w:jc w:val="both"/>
      </w:pPr>
      <w:r w:rsidRPr="006E184F">
        <w:lastRenderedPageBreak/>
        <w:t>наличие и правильность использования средств индивидуальной защиты;</w:t>
      </w:r>
    </w:p>
    <w:p w:rsidR="00585011" w:rsidRPr="006E184F" w:rsidRDefault="00585011" w:rsidP="007212ED">
      <w:pPr>
        <w:numPr>
          <w:ilvl w:val="0"/>
          <w:numId w:val="32"/>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585011" w:rsidRPr="006E184F" w:rsidRDefault="00585011" w:rsidP="007212ED">
      <w:pPr>
        <w:numPr>
          <w:ilvl w:val="0"/>
          <w:numId w:val="32"/>
        </w:numPr>
        <w:tabs>
          <w:tab w:val="left" w:pos="709"/>
        </w:tabs>
        <w:ind w:left="0" w:firstLine="567"/>
        <w:jc w:val="both"/>
      </w:pPr>
      <w:r w:rsidRPr="006E184F">
        <w:t>состояние санитарно-бытовых помещений.</w:t>
      </w:r>
    </w:p>
    <w:p w:rsidR="00585011" w:rsidRPr="006E184F" w:rsidRDefault="00585011" w:rsidP="00585011">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585011" w:rsidRPr="006E184F" w:rsidRDefault="00585011" w:rsidP="00585011">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585011" w:rsidRPr="006E184F" w:rsidRDefault="00585011" w:rsidP="00585011">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585011" w:rsidRPr="006E184F" w:rsidRDefault="00585011" w:rsidP="00585011">
      <w:pPr>
        <w:tabs>
          <w:tab w:val="left" w:pos="709"/>
        </w:tabs>
        <w:ind w:firstLine="567"/>
        <w:jc w:val="both"/>
        <w:rPr>
          <w:b/>
        </w:rPr>
      </w:pPr>
    </w:p>
    <w:p w:rsidR="00585011" w:rsidRPr="006E184F" w:rsidRDefault="00585011" w:rsidP="00585011">
      <w:pPr>
        <w:tabs>
          <w:tab w:val="left" w:pos="709"/>
        </w:tabs>
        <w:ind w:firstLine="567"/>
        <w:jc w:val="both"/>
        <w:rPr>
          <w:b/>
          <w:i/>
        </w:rPr>
      </w:pPr>
      <w:r w:rsidRPr="006E184F">
        <w:rPr>
          <w:b/>
        </w:rPr>
        <w:t xml:space="preserve">4.3. </w:t>
      </w:r>
      <w:r w:rsidRPr="006E184F">
        <w:rPr>
          <w:b/>
          <w:i/>
        </w:rPr>
        <w:t>Третья ступень контроля</w:t>
      </w:r>
    </w:p>
    <w:p w:rsidR="00585011" w:rsidRPr="006E184F" w:rsidRDefault="00585011" w:rsidP="00585011">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585011" w:rsidRPr="006E184F" w:rsidRDefault="00585011" w:rsidP="00585011">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585011" w:rsidRPr="006E184F" w:rsidRDefault="00585011" w:rsidP="00585011">
      <w:pPr>
        <w:tabs>
          <w:tab w:val="left" w:pos="709"/>
        </w:tabs>
        <w:ind w:firstLine="567"/>
        <w:jc w:val="both"/>
      </w:pPr>
      <w:r w:rsidRPr="006E184F">
        <w:t>4.3.2. На третьей ступени контроля проверяется:</w:t>
      </w:r>
    </w:p>
    <w:p w:rsidR="00585011" w:rsidRPr="006E184F" w:rsidRDefault="00585011" w:rsidP="007212ED">
      <w:pPr>
        <w:numPr>
          <w:ilvl w:val="0"/>
          <w:numId w:val="33"/>
        </w:numPr>
        <w:tabs>
          <w:tab w:val="left" w:pos="709"/>
        </w:tabs>
        <w:ind w:left="0" w:firstLine="567"/>
        <w:jc w:val="both"/>
      </w:pPr>
      <w:r w:rsidRPr="006E184F">
        <w:t>организация и результаты работы первой и второй ступеней контроля;</w:t>
      </w:r>
    </w:p>
    <w:p w:rsidR="00585011" w:rsidRPr="006E184F" w:rsidRDefault="00585011" w:rsidP="007212ED">
      <w:pPr>
        <w:numPr>
          <w:ilvl w:val="0"/>
          <w:numId w:val="33"/>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585011" w:rsidRPr="006E184F" w:rsidRDefault="00585011" w:rsidP="007212ED">
      <w:pPr>
        <w:numPr>
          <w:ilvl w:val="0"/>
          <w:numId w:val="33"/>
        </w:numPr>
        <w:tabs>
          <w:tab w:val="left" w:pos="709"/>
        </w:tabs>
        <w:ind w:left="0" w:firstLine="567"/>
        <w:jc w:val="both"/>
      </w:pPr>
      <w:r w:rsidRPr="006E184F">
        <w:t>выполнение приказов и распоряжений директора школы по вопросам охраны труда;</w:t>
      </w:r>
    </w:p>
    <w:p w:rsidR="00585011" w:rsidRPr="006E184F" w:rsidRDefault="00585011" w:rsidP="007212ED">
      <w:pPr>
        <w:numPr>
          <w:ilvl w:val="0"/>
          <w:numId w:val="33"/>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585011" w:rsidRPr="006E184F" w:rsidRDefault="00585011" w:rsidP="007212ED">
      <w:pPr>
        <w:numPr>
          <w:ilvl w:val="0"/>
          <w:numId w:val="33"/>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585011" w:rsidRPr="006E184F" w:rsidRDefault="00585011" w:rsidP="007212ED">
      <w:pPr>
        <w:numPr>
          <w:ilvl w:val="0"/>
          <w:numId w:val="33"/>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585011" w:rsidRPr="006E184F" w:rsidRDefault="00585011" w:rsidP="007212ED">
      <w:pPr>
        <w:numPr>
          <w:ilvl w:val="0"/>
          <w:numId w:val="33"/>
        </w:numPr>
        <w:tabs>
          <w:tab w:val="left" w:pos="709"/>
        </w:tabs>
        <w:ind w:left="0" w:firstLine="567"/>
        <w:jc w:val="both"/>
      </w:pPr>
      <w:r w:rsidRPr="006E184F">
        <w:t>соблюдение установленного режима труда и отдыха.</w:t>
      </w:r>
    </w:p>
    <w:p w:rsidR="00585011" w:rsidRPr="006E184F" w:rsidRDefault="00585011" w:rsidP="00585011">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585011" w:rsidRPr="006E184F" w:rsidRDefault="00585011" w:rsidP="00585011">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585011" w:rsidRPr="006E184F" w:rsidRDefault="00585011" w:rsidP="00585011">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585011" w:rsidRPr="006E184F" w:rsidRDefault="00585011" w:rsidP="00585011">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585011" w:rsidRPr="006E184F" w:rsidRDefault="00585011" w:rsidP="00585011">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585011" w:rsidRPr="006E184F" w:rsidRDefault="00585011" w:rsidP="00585011">
      <w:pPr>
        <w:jc w:val="both"/>
        <w:rPr>
          <w:szCs w:val="20"/>
        </w:rPr>
      </w:pPr>
    </w:p>
    <w:p w:rsidR="00585011" w:rsidRDefault="00585011" w:rsidP="00585011">
      <w:pPr>
        <w:shd w:val="clear" w:color="auto" w:fill="FFFFFF"/>
        <w:tabs>
          <w:tab w:val="left" w:pos="851"/>
          <w:tab w:val="left" w:pos="993"/>
        </w:tabs>
        <w:ind w:firstLine="567"/>
        <w:jc w:val="both"/>
        <w:rPr>
          <w:lang w:eastAsia="en-US"/>
        </w:rPr>
      </w:pPr>
    </w:p>
    <w:p w:rsidR="00585011" w:rsidRDefault="00585011" w:rsidP="00585011">
      <w:pPr>
        <w:shd w:val="clear" w:color="auto" w:fill="FFFFFF"/>
        <w:tabs>
          <w:tab w:val="left" w:pos="851"/>
          <w:tab w:val="left" w:pos="993"/>
        </w:tabs>
        <w:ind w:firstLine="567"/>
        <w:jc w:val="both"/>
        <w:rPr>
          <w:lang w:eastAsia="en-US"/>
        </w:rPr>
      </w:pPr>
    </w:p>
    <w:p w:rsidR="00585011" w:rsidRDefault="00585011" w:rsidP="00585011">
      <w:pPr>
        <w:shd w:val="clear" w:color="auto" w:fill="FFFFFF"/>
        <w:tabs>
          <w:tab w:val="left" w:pos="851"/>
          <w:tab w:val="left" w:pos="993"/>
        </w:tabs>
        <w:ind w:firstLine="567"/>
        <w:jc w:val="both"/>
        <w:rPr>
          <w:lang w:eastAsia="en-US"/>
        </w:rPr>
      </w:pPr>
    </w:p>
    <w:p w:rsidR="00585011" w:rsidRDefault="00585011" w:rsidP="00585011">
      <w:pPr>
        <w:shd w:val="clear" w:color="auto" w:fill="FFFFFF"/>
        <w:tabs>
          <w:tab w:val="left" w:pos="851"/>
          <w:tab w:val="left" w:pos="993"/>
        </w:tabs>
        <w:ind w:firstLine="567"/>
        <w:jc w:val="both"/>
        <w:rPr>
          <w:lang w:eastAsia="en-US"/>
        </w:rPr>
      </w:pPr>
    </w:p>
    <w:p w:rsidR="00585011" w:rsidRDefault="00585011" w:rsidP="00585011">
      <w:pPr>
        <w:shd w:val="clear" w:color="auto" w:fill="FFFFFF"/>
        <w:tabs>
          <w:tab w:val="left" w:pos="851"/>
          <w:tab w:val="left" w:pos="993"/>
        </w:tabs>
        <w:ind w:firstLine="567"/>
        <w:jc w:val="both"/>
        <w:rPr>
          <w:lang w:eastAsia="en-US"/>
        </w:rPr>
      </w:pPr>
    </w:p>
    <w:p w:rsidR="00585011" w:rsidRDefault="00585011" w:rsidP="00585011">
      <w:pPr>
        <w:shd w:val="clear" w:color="auto" w:fill="FFFFFF"/>
        <w:tabs>
          <w:tab w:val="left" w:pos="851"/>
          <w:tab w:val="left" w:pos="993"/>
        </w:tabs>
        <w:ind w:firstLine="567"/>
        <w:jc w:val="both"/>
        <w:rPr>
          <w:lang w:eastAsia="en-US"/>
        </w:rPr>
      </w:pPr>
    </w:p>
    <w:p w:rsidR="00585011" w:rsidRDefault="00585011" w:rsidP="00585011"/>
    <w:p w:rsidR="00585011" w:rsidRDefault="00585011" w:rsidP="00585011">
      <w:pPr>
        <w:rPr>
          <w:b/>
        </w:rPr>
      </w:pPr>
    </w:p>
    <w:p w:rsidR="00585011" w:rsidRDefault="00585011" w:rsidP="00585011">
      <w:pPr>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pStyle w:val="a4"/>
        <w:shd w:val="clear" w:color="auto" w:fill="FFFFFF"/>
        <w:spacing w:before="0" w:beforeAutospacing="0" w:after="213" w:afterAutospacing="0" w:line="225" w:lineRule="atLeast"/>
        <w:jc w:val="both"/>
        <w:rPr>
          <w:b/>
        </w:rPr>
      </w:pPr>
    </w:p>
    <w:p w:rsidR="00585011" w:rsidRDefault="00585011" w:rsidP="00585011">
      <w:pPr>
        <w:rPr>
          <w:b/>
        </w:rPr>
      </w:pPr>
      <w:r>
        <w:rPr>
          <w:b/>
        </w:rPr>
        <w:br w:type="page"/>
      </w:r>
    </w:p>
    <w:p w:rsidR="00585011" w:rsidRPr="00691906" w:rsidRDefault="00585011" w:rsidP="00585011">
      <w:pPr>
        <w:jc w:val="right"/>
        <w:rPr>
          <w:i/>
        </w:rPr>
      </w:pPr>
      <w:r w:rsidRPr="00691906">
        <w:rPr>
          <w:i/>
        </w:rPr>
        <w:lastRenderedPageBreak/>
        <w:t>Приложение № 2</w:t>
      </w:r>
    </w:p>
    <w:p w:rsidR="00585011" w:rsidRPr="00691906" w:rsidRDefault="00585011" w:rsidP="00585011">
      <w:pPr>
        <w:jc w:val="right"/>
        <w:rPr>
          <w:i/>
        </w:rPr>
      </w:pPr>
      <w:r w:rsidRPr="00691906">
        <w:rPr>
          <w:i/>
        </w:rPr>
        <w:t>к постановлению</w:t>
      </w:r>
    </w:p>
    <w:p w:rsidR="00585011" w:rsidRPr="00691906" w:rsidRDefault="00585011" w:rsidP="00585011">
      <w:pPr>
        <w:jc w:val="right"/>
        <w:rPr>
          <w:i/>
        </w:rPr>
      </w:pPr>
      <w:r w:rsidRPr="00691906">
        <w:rPr>
          <w:i/>
        </w:rPr>
        <w:t xml:space="preserve">Исполкома Профсоюза </w:t>
      </w:r>
    </w:p>
    <w:p w:rsidR="00585011" w:rsidRPr="00691906" w:rsidRDefault="00585011" w:rsidP="00585011">
      <w:pPr>
        <w:ind w:left="4536"/>
        <w:jc w:val="right"/>
        <w:rPr>
          <w:i/>
        </w:rPr>
      </w:pPr>
      <w:r w:rsidRPr="00691906">
        <w:rPr>
          <w:i/>
        </w:rPr>
        <w:t>от 19 июня 2019 г. № 17-15</w:t>
      </w:r>
    </w:p>
    <w:p w:rsidR="00585011" w:rsidRPr="00691906" w:rsidRDefault="00585011" w:rsidP="00585011"/>
    <w:p w:rsidR="00585011" w:rsidRPr="00691906" w:rsidRDefault="00585011" w:rsidP="00585011">
      <w:pPr>
        <w:keepNext/>
        <w:jc w:val="center"/>
        <w:outlineLvl w:val="0"/>
        <w:rPr>
          <w:b/>
          <w:sz w:val="28"/>
          <w:szCs w:val="28"/>
        </w:rPr>
      </w:pPr>
      <w:r w:rsidRPr="00691906">
        <w:rPr>
          <w:b/>
          <w:sz w:val="28"/>
          <w:szCs w:val="28"/>
        </w:rPr>
        <w:t>Положение</w:t>
      </w:r>
    </w:p>
    <w:p w:rsidR="00585011" w:rsidRPr="00691906" w:rsidRDefault="00585011" w:rsidP="00585011">
      <w:pPr>
        <w:jc w:val="center"/>
        <w:rPr>
          <w:b/>
          <w:sz w:val="28"/>
          <w:szCs w:val="28"/>
        </w:rPr>
      </w:pPr>
      <w:r w:rsidRPr="00691906">
        <w:rPr>
          <w:b/>
          <w:sz w:val="28"/>
          <w:szCs w:val="28"/>
        </w:rPr>
        <w:t>об уполномоченном (доверенном) лице по охране труда</w:t>
      </w:r>
    </w:p>
    <w:p w:rsidR="00585011" w:rsidRPr="00691906" w:rsidRDefault="00585011" w:rsidP="00585011">
      <w:pPr>
        <w:jc w:val="center"/>
        <w:rPr>
          <w:b/>
          <w:sz w:val="28"/>
          <w:szCs w:val="28"/>
        </w:rPr>
      </w:pPr>
      <w:r w:rsidRPr="00691906">
        <w:rPr>
          <w:b/>
          <w:sz w:val="28"/>
          <w:szCs w:val="28"/>
        </w:rPr>
        <w:t>профсоюзного комитета образовательной организации</w:t>
      </w:r>
    </w:p>
    <w:p w:rsidR="00585011" w:rsidRPr="00691906" w:rsidRDefault="00585011" w:rsidP="00585011">
      <w:pPr>
        <w:jc w:val="center"/>
        <w:rPr>
          <w:sz w:val="28"/>
          <w:szCs w:val="28"/>
        </w:rPr>
      </w:pPr>
    </w:p>
    <w:p w:rsidR="00585011" w:rsidRPr="00691906" w:rsidRDefault="00585011" w:rsidP="00585011">
      <w:pPr>
        <w:jc w:val="center"/>
        <w:rPr>
          <w:b/>
          <w:bCs/>
          <w:iCs/>
        </w:rPr>
      </w:pPr>
      <w:r w:rsidRPr="00691906">
        <w:rPr>
          <w:b/>
          <w:bCs/>
          <w:iCs/>
        </w:rPr>
        <w:t>1. Общие положения</w:t>
      </w:r>
    </w:p>
    <w:p w:rsidR="00585011" w:rsidRPr="00691906" w:rsidRDefault="00585011" w:rsidP="00585011">
      <w:pPr>
        <w:ind w:firstLine="709"/>
        <w:jc w:val="both"/>
      </w:pPr>
      <w:r w:rsidRPr="00691906">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585011" w:rsidRPr="00691906" w:rsidRDefault="00585011" w:rsidP="00585011">
      <w:pPr>
        <w:ind w:firstLine="709"/>
        <w:jc w:val="both"/>
      </w:pPr>
      <w:r w:rsidRPr="00691906">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585011" w:rsidRPr="00691906" w:rsidRDefault="00585011" w:rsidP="00585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91906">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585011" w:rsidRPr="00691906" w:rsidRDefault="00585011" w:rsidP="00585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91906">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585011" w:rsidRPr="00691906" w:rsidRDefault="00585011" w:rsidP="00585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91906">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585011" w:rsidRPr="00691906" w:rsidRDefault="00585011" w:rsidP="00585011">
      <w:pPr>
        <w:ind w:firstLine="709"/>
        <w:jc w:val="both"/>
      </w:pPr>
      <w:r w:rsidRPr="00691906">
        <w:t xml:space="preserve">1.5. Избрание уполномоченного по охране труда подтверждается протоколом профсоюзного собрания. </w:t>
      </w:r>
    </w:p>
    <w:p w:rsidR="00585011" w:rsidRPr="00691906" w:rsidRDefault="00585011" w:rsidP="00585011">
      <w:pPr>
        <w:ind w:firstLine="709"/>
        <w:jc w:val="both"/>
      </w:pPr>
      <w:r w:rsidRPr="00691906">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585011" w:rsidRPr="00691906" w:rsidRDefault="00585011" w:rsidP="00585011">
      <w:pPr>
        <w:ind w:firstLine="709"/>
        <w:jc w:val="both"/>
        <w:rPr>
          <w:strike/>
        </w:rPr>
      </w:pPr>
      <w:r w:rsidRPr="00691906">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585011" w:rsidRPr="00691906" w:rsidRDefault="00585011" w:rsidP="00585011">
      <w:pPr>
        <w:ind w:firstLine="709"/>
        <w:jc w:val="both"/>
      </w:pPr>
      <w:r w:rsidRPr="00691906">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585011" w:rsidRPr="00691906" w:rsidRDefault="00585011" w:rsidP="00585011">
      <w:pPr>
        <w:ind w:firstLine="709"/>
        <w:jc w:val="both"/>
      </w:pPr>
      <w:r w:rsidRPr="00691906">
        <w:t>1.9. Уполномоченный по охране труда отчитывается о своей работе перед профсоюзной организацией не реже одного раза в год.</w:t>
      </w:r>
    </w:p>
    <w:p w:rsidR="00585011" w:rsidRPr="00691906" w:rsidRDefault="00585011" w:rsidP="00585011">
      <w:pPr>
        <w:ind w:firstLine="709"/>
        <w:jc w:val="both"/>
      </w:pPr>
      <w:r w:rsidRPr="00691906">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585011" w:rsidRPr="00691906" w:rsidRDefault="00585011" w:rsidP="00585011">
      <w:pPr>
        <w:ind w:firstLine="709"/>
        <w:jc w:val="both"/>
      </w:pPr>
      <w:r w:rsidRPr="00691906">
        <w:lastRenderedPageBreak/>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585011" w:rsidRPr="00691906" w:rsidRDefault="00585011" w:rsidP="00585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585011" w:rsidRPr="00691906" w:rsidRDefault="00585011" w:rsidP="00585011">
      <w:pPr>
        <w:jc w:val="center"/>
        <w:rPr>
          <w:b/>
        </w:rPr>
      </w:pPr>
      <w:r w:rsidRPr="00691906">
        <w:rPr>
          <w:b/>
          <w:bCs/>
          <w:iCs/>
        </w:rPr>
        <w:t>2. Основные задачи уполномоченного</w:t>
      </w:r>
      <w:r w:rsidRPr="00691906">
        <w:rPr>
          <w:b/>
        </w:rPr>
        <w:t xml:space="preserve"> по охране труда</w:t>
      </w:r>
    </w:p>
    <w:p w:rsidR="00585011" w:rsidRPr="00691906" w:rsidRDefault="00585011" w:rsidP="00585011">
      <w:pPr>
        <w:ind w:firstLine="709"/>
        <w:jc w:val="both"/>
      </w:pPr>
      <w:r w:rsidRPr="00691906">
        <w:t>Основными задачами уполномоченного по охране труда являются:</w:t>
      </w:r>
    </w:p>
    <w:p w:rsidR="00585011" w:rsidRPr="00691906" w:rsidRDefault="00585011" w:rsidP="00585011">
      <w:pPr>
        <w:ind w:firstLine="709"/>
        <w:jc w:val="both"/>
      </w:pPr>
      <w:r w:rsidRPr="00691906">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585011" w:rsidRPr="00691906" w:rsidRDefault="00585011" w:rsidP="00585011">
      <w:pPr>
        <w:ind w:firstLine="709"/>
        <w:jc w:val="both"/>
      </w:pPr>
      <w:r w:rsidRPr="00691906">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585011" w:rsidRPr="00691906" w:rsidRDefault="00585011" w:rsidP="00585011">
      <w:pPr>
        <w:ind w:firstLine="709"/>
        <w:jc w:val="both"/>
      </w:pPr>
      <w:r w:rsidRPr="00691906">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585011" w:rsidRPr="00691906" w:rsidRDefault="00585011" w:rsidP="00585011">
      <w:pPr>
        <w:ind w:firstLine="709"/>
        <w:jc w:val="both"/>
      </w:pPr>
      <w:r w:rsidRPr="00691906">
        <w:t>2.4. Консультирование работников по вопросам охраны труда, оказание им помощи по защите их прав на охрану труда.</w:t>
      </w:r>
    </w:p>
    <w:p w:rsidR="00585011" w:rsidRPr="00691906" w:rsidRDefault="00585011" w:rsidP="00585011">
      <w:pPr>
        <w:jc w:val="center"/>
        <w:rPr>
          <w:b/>
          <w:bCs/>
          <w:iCs/>
        </w:rPr>
      </w:pPr>
    </w:p>
    <w:p w:rsidR="00585011" w:rsidRPr="00691906" w:rsidRDefault="00585011" w:rsidP="00585011">
      <w:pPr>
        <w:jc w:val="center"/>
        <w:rPr>
          <w:bCs/>
          <w:iCs/>
        </w:rPr>
      </w:pPr>
      <w:r w:rsidRPr="00691906">
        <w:rPr>
          <w:b/>
          <w:bCs/>
          <w:iCs/>
        </w:rPr>
        <w:t>3. Функции уполномоченного по охране труда</w:t>
      </w:r>
    </w:p>
    <w:p w:rsidR="00585011" w:rsidRPr="00691906" w:rsidRDefault="00585011" w:rsidP="00585011">
      <w:pPr>
        <w:ind w:firstLine="709"/>
        <w:jc w:val="both"/>
      </w:pPr>
      <w:r w:rsidRPr="00691906">
        <w:t>На уполномоченного по охране возлагаются следующие функции:</w:t>
      </w:r>
    </w:p>
    <w:p w:rsidR="00585011" w:rsidRPr="00691906" w:rsidRDefault="00585011" w:rsidP="00585011">
      <w:pPr>
        <w:ind w:firstLine="720"/>
        <w:jc w:val="both"/>
      </w:pPr>
      <w:r w:rsidRPr="00691906">
        <w:t>3.1. Осуществление общественного (профсоюзного) контроля в образовательной организации</w:t>
      </w:r>
      <w:r w:rsidRPr="00691906">
        <w:rPr>
          <w:b/>
        </w:rPr>
        <w:t xml:space="preserve"> </w:t>
      </w:r>
      <w:r w:rsidRPr="00691906">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585011" w:rsidRPr="00691906" w:rsidRDefault="00585011" w:rsidP="00585011">
      <w:pPr>
        <w:ind w:firstLine="720"/>
        <w:jc w:val="both"/>
      </w:pPr>
      <w:r w:rsidRPr="00691906">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585011" w:rsidRPr="00691906" w:rsidRDefault="00585011" w:rsidP="00585011">
      <w:pPr>
        <w:ind w:firstLine="720"/>
        <w:jc w:val="both"/>
      </w:pPr>
      <w:r w:rsidRPr="00691906">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585011" w:rsidRPr="00691906" w:rsidRDefault="00585011" w:rsidP="00585011">
      <w:pPr>
        <w:ind w:firstLine="720"/>
        <w:jc w:val="both"/>
      </w:pPr>
      <w:r w:rsidRPr="00691906">
        <w:t>3.1.3. техническим состоянием зданий, сооружений, оборудования, машин и механизмов на соответствие требованиям безопасности;</w:t>
      </w:r>
    </w:p>
    <w:p w:rsidR="00585011" w:rsidRPr="00691906" w:rsidRDefault="00585011" w:rsidP="00585011">
      <w:pPr>
        <w:ind w:firstLine="720"/>
        <w:jc w:val="both"/>
      </w:pPr>
      <w:r w:rsidRPr="00691906">
        <w:t xml:space="preserve">3.1.4. системами освещения, отопления, вентиляции и кондиционирования; </w:t>
      </w:r>
    </w:p>
    <w:p w:rsidR="00585011" w:rsidRPr="00691906" w:rsidRDefault="00585011" w:rsidP="00585011">
      <w:pPr>
        <w:ind w:firstLine="720"/>
        <w:jc w:val="both"/>
      </w:pPr>
      <w:r w:rsidRPr="00691906">
        <w:t>3.1.5. о</w:t>
      </w:r>
      <w:r w:rsidRPr="00691906">
        <w:rPr>
          <w:bCs/>
        </w:rPr>
        <w:t>беспечением работников специальной одеждой, специальной</w:t>
      </w:r>
      <w:r w:rsidRPr="00691906">
        <w:t xml:space="preserve"> обувью и другими средствами индивидуальной защиты в соответствии с установленными нормами;</w:t>
      </w:r>
    </w:p>
    <w:p w:rsidR="00585011" w:rsidRPr="00691906" w:rsidRDefault="00585011" w:rsidP="00585011">
      <w:pPr>
        <w:ind w:firstLine="720"/>
        <w:jc w:val="both"/>
      </w:pPr>
      <w:r w:rsidRPr="00691906">
        <w:t>3.1.6. организацией проведения обязательных медицинских осмотров и психиатрических освидетельствований;</w:t>
      </w:r>
    </w:p>
    <w:p w:rsidR="00585011" w:rsidRPr="00691906" w:rsidRDefault="00585011" w:rsidP="00585011">
      <w:pPr>
        <w:ind w:firstLine="720"/>
        <w:jc w:val="both"/>
      </w:pPr>
      <w:r w:rsidRPr="00691906">
        <w:t xml:space="preserve">3.1.7. соблюдением работниками норм, правил и инструкций по охране труда. </w:t>
      </w:r>
    </w:p>
    <w:p w:rsidR="00585011" w:rsidRPr="00691906" w:rsidRDefault="00585011" w:rsidP="00585011">
      <w:pPr>
        <w:ind w:firstLine="720"/>
        <w:jc w:val="both"/>
      </w:pPr>
      <w:r w:rsidRPr="00691906">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585011" w:rsidRPr="00691906" w:rsidRDefault="00585011" w:rsidP="00585011">
      <w:pPr>
        <w:ind w:firstLine="720"/>
        <w:jc w:val="both"/>
      </w:pPr>
      <w:r w:rsidRPr="00691906">
        <w:t>3.1.9. своевременным и регулярным обновлением информации на стендах в кабинетах и уголках по охране труда.</w:t>
      </w:r>
    </w:p>
    <w:p w:rsidR="00585011" w:rsidRPr="00691906" w:rsidRDefault="00585011" w:rsidP="00585011">
      <w:pPr>
        <w:ind w:firstLine="720"/>
        <w:jc w:val="both"/>
      </w:pPr>
      <w:r w:rsidRPr="00691906">
        <w:t>3.2. Участвовать в разработке мероприятий коллективного договора и соглашения по охране труда.</w:t>
      </w:r>
    </w:p>
    <w:p w:rsidR="00585011" w:rsidRPr="00691906" w:rsidRDefault="00585011" w:rsidP="00585011">
      <w:pPr>
        <w:ind w:firstLine="720"/>
        <w:jc w:val="both"/>
      </w:pPr>
      <w:r w:rsidRPr="00691906">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585011" w:rsidRPr="00691906" w:rsidRDefault="00585011" w:rsidP="00585011">
      <w:pPr>
        <w:ind w:firstLine="720"/>
        <w:jc w:val="both"/>
      </w:pPr>
      <w:r w:rsidRPr="00691906">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585011" w:rsidRPr="00691906" w:rsidRDefault="00585011" w:rsidP="00585011">
      <w:pPr>
        <w:ind w:firstLine="720"/>
        <w:jc w:val="both"/>
      </w:pPr>
      <w:r w:rsidRPr="00691906">
        <w:t xml:space="preserve">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w:t>
      </w:r>
      <w:r w:rsidRPr="00691906">
        <w:lastRenderedPageBreak/>
        <w:t>средств, направляемых на предупредительные меры по сокращению производственного травматизма и профессиональных заболеваний.</w:t>
      </w:r>
    </w:p>
    <w:p w:rsidR="00585011" w:rsidRPr="00691906" w:rsidRDefault="00585011" w:rsidP="00585011">
      <w:pPr>
        <w:ind w:firstLine="720"/>
        <w:jc w:val="both"/>
      </w:pPr>
      <w:r w:rsidRPr="00691906">
        <w:t>3.6. Принимать участие в работе комиссии по проведению специальной оценки условий труда в образовательной организации.</w:t>
      </w:r>
    </w:p>
    <w:p w:rsidR="00585011" w:rsidRPr="00691906" w:rsidRDefault="00585011" w:rsidP="00585011">
      <w:pPr>
        <w:ind w:firstLine="720"/>
        <w:jc w:val="both"/>
      </w:pPr>
      <w:r w:rsidRPr="00691906">
        <w:t>3.7. Принимать участие в работе комиссии по расследованию несчастных случаев на производстве и профессиональных заболеваний.</w:t>
      </w:r>
    </w:p>
    <w:p w:rsidR="00585011" w:rsidRPr="00691906" w:rsidRDefault="00585011" w:rsidP="00585011">
      <w:pPr>
        <w:ind w:firstLine="720"/>
        <w:jc w:val="both"/>
      </w:pPr>
    </w:p>
    <w:p w:rsidR="00585011" w:rsidRPr="00691906" w:rsidRDefault="00585011" w:rsidP="00585011">
      <w:pPr>
        <w:ind w:firstLine="720"/>
        <w:jc w:val="center"/>
        <w:rPr>
          <w:b/>
        </w:rPr>
      </w:pPr>
      <w:r w:rsidRPr="00691906">
        <w:rPr>
          <w:b/>
        </w:rPr>
        <w:t>4. Права уполномоченного по охране труда</w:t>
      </w:r>
    </w:p>
    <w:p w:rsidR="00585011" w:rsidRPr="00691906" w:rsidRDefault="00585011" w:rsidP="00585011">
      <w:pPr>
        <w:ind w:firstLine="720"/>
        <w:jc w:val="both"/>
      </w:pPr>
      <w:r w:rsidRPr="00691906">
        <w:t>Уполномоченный по охране труда имеет право:</w:t>
      </w:r>
    </w:p>
    <w:p w:rsidR="00585011" w:rsidRPr="00691906" w:rsidRDefault="00585011" w:rsidP="00585011">
      <w:pPr>
        <w:ind w:firstLine="720"/>
        <w:jc w:val="both"/>
      </w:pPr>
      <w:r w:rsidRPr="00691906">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585011" w:rsidRPr="00691906" w:rsidRDefault="00585011" w:rsidP="00585011">
      <w:pPr>
        <w:ind w:firstLine="720"/>
        <w:jc w:val="both"/>
      </w:pPr>
      <w:r w:rsidRPr="00691906">
        <w:t>4.2. Контролировать выполнение мероприятий, предусмотренных коллективными договорами, соглашениями по охране труда.</w:t>
      </w:r>
    </w:p>
    <w:p w:rsidR="00585011" w:rsidRPr="00691906" w:rsidRDefault="00585011" w:rsidP="00585011">
      <w:pPr>
        <w:ind w:firstLine="720"/>
        <w:jc w:val="both"/>
      </w:pPr>
      <w:r w:rsidRPr="00691906">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585011" w:rsidRPr="00691906" w:rsidRDefault="00585011" w:rsidP="00585011">
      <w:pPr>
        <w:ind w:firstLine="720"/>
        <w:jc w:val="both"/>
      </w:pPr>
      <w:r w:rsidRPr="00691906">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585011" w:rsidRPr="00691906" w:rsidRDefault="00585011" w:rsidP="00585011">
      <w:pPr>
        <w:ind w:firstLine="720"/>
        <w:jc w:val="both"/>
      </w:pPr>
      <w:r w:rsidRPr="00691906">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585011" w:rsidRPr="00691906" w:rsidRDefault="00585011" w:rsidP="00585011">
      <w:pPr>
        <w:ind w:firstLine="720"/>
        <w:jc w:val="both"/>
      </w:pPr>
      <w:r w:rsidRPr="00691906">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585011" w:rsidRPr="00691906" w:rsidRDefault="00585011" w:rsidP="00585011">
      <w:pPr>
        <w:ind w:firstLine="720"/>
        <w:jc w:val="both"/>
      </w:pPr>
      <w:r w:rsidRPr="00691906">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585011" w:rsidRPr="00691906" w:rsidRDefault="00585011" w:rsidP="00585011">
      <w:pPr>
        <w:ind w:firstLine="720"/>
        <w:jc w:val="both"/>
      </w:pPr>
      <w:r w:rsidRPr="00691906">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585011" w:rsidRPr="00691906" w:rsidRDefault="00585011" w:rsidP="00585011">
      <w:pPr>
        <w:ind w:firstLine="720"/>
        <w:jc w:val="both"/>
      </w:pPr>
      <w:r w:rsidRPr="00691906">
        <w:t>4.9. Направлять в адрес руководителя и в профсоюзный комитет предложения по проектам локальных нормативных правовых актов об охране труда.</w:t>
      </w:r>
    </w:p>
    <w:p w:rsidR="00585011" w:rsidRPr="00691906" w:rsidRDefault="00585011" w:rsidP="00585011">
      <w:pPr>
        <w:ind w:firstLine="720"/>
        <w:jc w:val="both"/>
      </w:pPr>
      <w:r w:rsidRPr="00691906">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585011" w:rsidRPr="00691906" w:rsidRDefault="00585011" w:rsidP="00585011">
      <w:pPr>
        <w:jc w:val="center"/>
        <w:rPr>
          <w:b/>
          <w:bCs/>
          <w:iCs/>
        </w:rPr>
      </w:pPr>
    </w:p>
    <w:p w:rsidR="00585011" w:rsidRPr="00691906" w:rsidRDefault="00585011" w:rsidP="00585011">
      <w:pPr>
        <w:jc w:val="center"/>
        <w:rPr>
          <w:b/>
          <w:bCs/>
          <w:iCs/>
        </w:rPr>
      </w:pPr>
    </w:p>
    <w:p w:rsidR="00585011" w:rsidRDefault="00585011" w:rsidP="00585011">
      <w:pPr>
        <w:jc w:val="center"/>
        <w:rPr>
          <w:b/>
          <w:bCs/>
          <w:iCs/>
        </w:rPr>
      </w:pPr>
    </w:p>
    <w:p w:rsidR="00585011" w:rsidRDefault="00585011" w:rsidP="00585011">
      <w:pPr>
        <w:jc w:val="center"/>
        <w:rPr>
          <w:b/>
          <w:bCs/>
          <w:iCs/>
        </w:rPr>
      </w:pPr>
    </w:p>
    <w:p w:rsidR="00585011" w:rsidRDefault="00585011" w:rsidP="00585011">
      <w:pPr>
        <w:jc w:val="center"/>
        <w:rPr>
          <w:b/>
          <w:bCs/>
          <w:iCs/>
        </w:rPr>
      </w:pPr>
    </w:p>
    <w:p w:rsidR="00585011" w:rsidRPr="00691906" w:rsidRDefault="00585011" w:rsidP="00585011">
      <w:pPr>
        <w:jc w:val="center"/>
        <w:rPr>
          <w:b/>
          <w:bCs/>
          <w:iCs/>
        </w:rPr>
      </w:pPr>
      <w:r w:rsidRPr="00691906">
        <w:rPr>
          <w:b/>
          <w:bCs/>
          <w:iCs/>
        </w:rPr>
        <w:t>5. Гарантии деятельности уполномоченного по охране труда</w:t>
      </w:r>
    </w:p>
    <w:p w:rsidR="00585011" w:rsidRPr="00691906" w:rsidRDefault="00585011" w:rsidP="00585011">
      <w:pPr>
        <w:ind w:firstLine="720"/>
        <w:jc w:val="both"/>
        <w:rPr>
          <w:bCs/>
        </w:rPr>
      </w:pPr>
      <w:r w:rsidRPr="00691906">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585011" w:rsidRPr="00691906" w:rsidRDefault="00585011" w:rsidP="00585011">
      <w:pPr>
        <w:ind w:firstLine="720"/>
        <w:jc w:val="both"/>
        <w:rPr>
          <w:bCs/>
        </w:rPr>
      </w:pPr>
      <w:r w:rsidRPr="00691906">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585011" w:rsidRPr="00691906" w:rsidRDefault="00585011" w:rsidP="00585011">
      <w:pPr>
        <w:ind w:firstLine="720"/>
        <w:jc w:val="both"/>
        <w:rPr>
          <w:bCs/>
        </w:rPr>
      </w:pPr>
      <w:r w:rsidRPr="00691906">
        <w:rPr>
          <w:bCs/>
        </w:rPr>
        <w:t>- обеспечение за счет средств образовательной организации нормативными документами и справочными материалами по охране труда.</w:t>
      </w:r>
    </w:p>
    <w:p w:rsidR="00585011" w:rsidRPr="00691906" w:rsidRDefault="00585011" w:rsidP="00585011">
      <w:pPr>
        <w:suppressAutoHyphens/>
        <w:autoSpaceDE w:val="0"/>
        <w:autoSpaceDN w:val="0"/>
        <w:adjustRightInd w:val="0"/>
        <w:ind w:firstLine="720"/>
        <w:jc w:val="both"/>
        <w:rPr>
          <w:strike/>
        </w:rPr>
      </w:pPr>
      <w:r w:rsidRPr="00691906">
        <w:lastRenderedPageBreak/>
        <w:t>5.2. В соответствии со ст.ст. 25, 27 Федерального закона «О профессиональных союзах, их правах и гарантиях деятельности»:</w:t>
      </w:r>
    </w:p>
    <w:p w:rsidR="00585011" w:rsidRPr="00691906" w:rsidRDefault="00585011" w:rsidP="00585011">
      <w:pPr>
        <w:autoSpaceDE w:val="0"/>
        <w:autoSpaceDN w:val="0"/>
        <w:adjustRightInd w:val="0"/>
        <w:ind w:firstLine="720"/>
        <w:jc w:val="both"/>
      </w:pPr>
      <w:r w:rsidRPr="00691906">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585011" w:rsidRPr="00691906" w:rsidRDefault="00585011" w:rsidP="00585011">
      <w:pPr>
        <w:autoSpaceDE w:val="0"/>
        <w:autoSpaceDN w:val="0"/>
        <w:adjustRightInd w:val="0"/>
        <w:ind w:firstLine="720"/>
        <w:jc w:val="both"/>
      </w:pPr>
      <w:r w:rsidRPr="00691906">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585011" w:rsidRPr="00691906" w:rsidRDefault="00585011" w:rsidP="00585011">
      <w:pPr>
        <w:autoSpaceDE w:val="0"/>
        <w:autoSpaceDN w:val="0"/>
        <w:adjustRightInd w:val="0"/>
        <w:ind w:firstLine="720"/>
        <w:jc w:val="both"/>
      </w:pPr>
      <w:r w:rsidRPr="00691906">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585011" w:rsidRPr="00691906" w:rsidRDefault="00585011" w:rsidP="00585011">
      <w:pPr>
        <w:autoSpaceDE w:val="0"/>
        <w:autoSpaceDN w:val="0"/>
        <w:adjustRightInd w:val="0"/>
        <w:ind w:firstLine="720"/>
        <w:jc w:val="both"/>
        <w:outlineLvl w:val="0"/>
      </w:pPr>
      <w:r w:rsidRPr="00691906">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585011" w:rsidRPr="00691906" w:rsidRDefault="00585011" w:rsidP="00585011">
      <w:pPr>
        <w:ind w:firstLine="720"/>
        <w:jc w:val="both"/>
        <w:rPr>
          <w:bCs/>
        </w:rPr>
      </w:pPr>
      <w:r w:rsidRPr="00691906">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585011" w:rsidRPr="00691906" w:rsidRDefault="00585011" w:rsidP="00585011">
      <w:pPr>
        <w:suppressAutoHyphens/>
        <w:autoSpaceDE w:val="0"/>
        <w:autoSpaceDN w:val="0"/>
        <w:adjustRightInd w:val="0"/>
        <w:ind w:firstLine="720"/>
        <w:jc w:val="both"/>
      </w:pPr>
      <w:r w:rsidRPr="00691906">
        <w:rPr>
          <w:bCs/>
        </w:rPr>
        <w:t xml:space="preserve">5.4. </w:t>
      </w:r>
      <w:r w:rsidRPr="00691906">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585011" w:rsidRDefault="00585011" w:rsidP="00585011">
      <w:pPr>
        <w:rPr>
          <w:b/>
        </w:rPr>
      </w:pPr>
    </w:p>
    <w:p w:rsidR="00585011" w:rsidRDefault="00585011" w:rsidP="00585011">
      <w:pPr>
        <w:rPr>
          <w:b/>
        </w:rPr>
      </w:pPr>
    </w:p>
    <w:p w:rsidR="00585011" w:rsidRDefault="00585011" w:rsidP="00585011">
      <w:pPr>
        <w:rPr>
          <w:b/>
        </w:rPr>
      </w:pPr>
      <w:r>
        <w:rPr>
          <w:b/>
          <w:noProof/>
        </w:rPr>
        <w:lastRenderedPageBreak/>
        <w:drawing>
          <wp:inline distT="0" distB="0" distL="0" distR="0" wp14:anchorId="60715E7E" wp14:editId="7842EDE6">
            <wp:extent cx="7029450" cy="1010454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31915" cy="10108085"/>
                    </a:xfrm>
                    <a:prstGeom prst="rect">
                      <a:avLst/>
                    </a:prstGeom>
                    <a:noFill/>
                  </pic:spPr>
                </pic:pic>
              </a:graphicData>
            </a:graphic>
          </wp:inline>
        </w:drawing>
      </w:r>
    </w:p>
    <w:p w:rsidR="00585011" w:rsidRDefault="00585011" w:rsidP="00585011">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Content>
        <w:p w:rsidR="00585011" w:rsidRPr="00635CAA" w:rsidRDefault="00585011" w:rsidP="007212ED">
          <w:pPr>
            <w:pStyle w:val="112"/>
            <w:numPr>
              <w:ilvl w:val="0"/>
              <w:numId w:val="45"/>
            </w:numPr>
            <w:tabs>
              <w:tab w:val="left" w:pos="772"/>
              <w:tab w:val="right" w:leader="dot" w:pos="10248"/>
            </w:tabs>
            <w:spacing w:before="1"/>
            <w:rPr>
              <w:rFonts w:ascii="Times New Roman" w:hAnsi="Times New Roman" w:cs="Times New Roman"/>
            </w:rPr>
          </w:pPr>
          <w:r>
            <w:fldChar w:fldCharType="begin"/>
          </w:r>
          <w:r>
            <w:instrText xml:space="preserve">TOC \o "1-1" \h \z \u </w:instrText>
          </w:r>
          <w:r>
            <w:fldChar w:fldCharType="separate"/>
          </w:r>
          <w:hyperlink w:anchor="_bookmark0" w:history="1">
            <w:r w:rsidRPr="00635CAA">
              <w:rPr>
                <w:rFonts w:ascii="Times New Roman" w:hAnsi="Times New Roman" w:cs="Times New Roman"/>
              </w:rPr>
              <w:t>Общие</w:t>
            </w:r>
            <w:r w:rsidRPr="00635CAA">
              <w:rPr>
                <w:rFonts w:ascii="Times New Roman" w:hAnsi="Times New Roman" w:cs="Times New Roman"/>
                <w:spacing w:val="-2"/>
              </w:rPr>
              <w:t xml:space="preserve"> положения</w:t>
            </w:r>
            <w:r w:rsidRPr="00635CAA">
              <w:rPr>
                <w:rFonts w:ascii="Times New Roman" w:hAnsi="Times New Roman" w:cs="Times New Roman"/>
              </w:rPr>
              <w:tab/>
            </w:r>
            <w:r w:rsidRPr="00635CAA">
              <w:rPr>
                <w:rFonts w:ascii="Times New Roman" w:hAnsi="Times New Roman" w:cs="Times New Roman"/>
                <w:spacing w:val="-10"/>
              </w:rPr>
              <w:t>3</w:t>
            </w:r>
          </w:hyperlink>
        </w:p>
        <w:p w:rsidR="00585011" w:rsidRPr="00635CAA" w:rsidRDefault="00585011" w:rsidP="007212ED">
          <w:pPr>
            <w:pStyle w:val="112"/>
            <w:numPr>
              <w:ilvl w:val="0"/>
              <w:numId w:val="45"/>
            </w:numPr>
            <w:tabs>
              <w:tab w:val="left" w:pos="772"/>
              <w:tab w:val="right" w:leader="dot" w:pos="10248"/>
            </w:tabs>
            <w:spacing w:before="123"/>
            <w:rPr>
              <w:rFonts w:ascii="Times New Roman" w:hAnsi="Times New Roman" w:cs="Times New Roman"/>
            </w:rPr>
          </w:pPr>
          <w:hyperlink w:anchor="_bookmark1" w:history="1">
            <w:r w:rsidRPr="00635CAA">
              <w:rPr>
                <w:rFonts w:ascii="Times New Roman" w:hAnsi="Times New Roman" w:cs="Times New Roman"/>
              </w:rPr>
              <w:t>Основные</w:t>
            </w:r>
            <w:r w:rsidRPr="00635CAA">
              <w:rPr>
                <w:rFonts w:ascii="Times New Roman" w:hAnsi="Times New Roman" w:cs="Times New Roman"/>
                <w:spacing w:val="-5"/>
              </w:rPr>
              <w:t xml:space="preserve"> </w:t>
            </w:r>
            <w:r w:rsidRPr="00635CAA">
              <w:rPr>
                <w:rFonts w:ascii="Times New Roman" w:hAnsi="Times New Roman" w:cs="Times New Roman"/>
              </w:rPr>
              <w:t>термины</w:t>
            </w:r>
            <w:r w:rsidRPr="00635CAA">
              <w:rPr>
                <w:rFonts w:ascii="Times New Roman" w:hAnsi="Times New Roman" w:cs="Times New Roman"/>
                <w:spacing w:val="-7"/>
              </w:rPr>
              <w:t xml:space="preserve"> </w:t>
            </w:r>
            <w:r w:rsidRPr="00635CAA">
              <w:rPr>
                <w:rFonts w:ascii="Times New Roman" w:hAnsi="Times New Roman" w:cs="Times New Roman"/>
              </w:rPr>
              <w:t>и</w:t>
            </w:r>
            <w:r w:rsidRPr="00635CAA">
              <w:rPr>
                <w:rFonts w:ascii="Times New Roman" w:hAnsi="Times New Roman" w:cs="Times New Roman"/>
                <w:spacing w:val="-6"/>
              </w:rPr>
              <w:t xml:space="preserve"> </w:t>
            </w:r>
            <w:r w:rsidRPr="00635CAA">
              <w:rPr>
                <w:rFonts w:ascii="Times New Roman" w:hAnsi="Times New Roman" w:cs="Times New Roman"/>
                <w:spacing w:val="-2"/>
              </w:rPr>
              <w:t>определения</w:t>
            </w:r>
            <w:r w:rsidRPr="00635CAA">
              <w:rPr>
                <w:rFonts w:ascii="Times New Roman" w:hAnsi="Times New Roman" w:cs="Times New Roman"/>
              </w:rPr>
              <w:tab/>
            </w:r>
            <w:r w:rsidRPr="00635CAA">
              <w:rPr>
                <w:rFonts w:ascii="Times New Roman" w:hAnsi="Times New Roman" w:cs="Times New Roman"/>
                <w:spacing w:val="-10"/>
              </w:rPr>
              <w:t>4</w:t>
            </w:r>
          </w:hyperlink>
        </w:p>
        <w:p w:rsidR="00585011" w:rsidRPr="00635CAA" w:rsidRDefault="00585011" w:rsidP="007212ED">
          <w:pPr>
            <w:pStyle w:val="112"/>
            <w:numPr>
              <w:ilvl w:val="0"/>
              <w:numId w:val="45"/>
            </w:numPr>
            <w:tabs>
              <w:tab w:val="left" w:pos="772"/>
              <w:tab w:val="right" w:leader="dot" w:pos="10248"/>
            </w:tabs>
            <w:spacing w:before="120"/>
            <w:rPr>
              <w:rFonts w:ascii="Times New Roman" w:hAnsi="Times New Roman" w:cs="Times New Roman"/>
            </w:rPr>
          </w:pPr>
          <w:hyperlink w:anchor="_bookmark2" w:history="1">
            <w:r w:rsidRPr="00635CAA">
              <w:rPr>
                <w:rFonts w:ascii="Times New Roman" w:hAnsi="Times New Roman" w:cs="Times New Roman"/>
              </w:rPr>
              <w:t>Цели</w:t>
            </w:r>
            <w:r w:rsidRPr="00635CAA">
              <w:rPr>
                <w:rFonts w:ascii="Times New Roman" w:hAnsi="Times New Roman" w:cs="Times New Roman"/>
                <w:spacing w:val="-2"/>
              </w:rPr>
              <w:t xml:space="preserve"> </w:t>
            </w:r>
            <w:r w:rsidRPr="00635CAA">
              <w:rPr>
                <w:rFonts w:ascii="Times New Roman" w:hAnsi="Times New Roman" w:cs="Times New Roman"/>
              </w:rPr>
              <w:t>и</w:t>
            </w:r>
            <w:r w:rsidRPr="00635CAA">
              <w:rPr>
                <w:rFonts w:ascii="Times New Roman" w:hAnsi="Times New Roman" w:cs="Times New Roman"/>
                <w:spacing w:val="-4"/>
              </w:rPr>
              <w:t xml:space="preserve"> </w:t>
            </w:r>
            <w:r w:rsidRPr="00635CAA">
              <w:rPr>
                <w:rFonts w:ascii="Times New Roman" w:hAnsi="Times New Roman" w:cs="Times New Roman"/>
              </w:rPr>
              <w:t>задачи</w:t>
            </w:r>
            <w:r w:rsidRPr="00635CAA">
              <w:rPr>
                <w:rFonts w:ascii="Times New Roman" w:hAnsi="Times New Roman" w:cs="Times New Roman"/>
                <w:spacing w:val="-6"/>
              </w:rPr>
              <w:t xml:space="preserve"> </w:t>
            </w:r>
            <w:r w:rsidRPr="00635CAA">
              <w:rPr>
                <w:rFonts w:ascii="Times New Roman" w:hAnsi="Times New Roman" w:cs="Times New Roman"/>
              </w:rPr>
              <w:t>системы</w:t>
            </w:r>
            <w:r w:rsidRPr="00635CAA">
              <w:rPr>
                <w:rFonts w:ascii="Times New Roman" w:hAnsi="Times New Roman" w:cs="Times New Roman"/>
                <w:spacing w:val="-5"/>
              </w:rPr>
              <w:t xml:space="preserve"> </w:t>
            </w:r>
            <w:r w:rsidRPr="00635CAA">
              <w:rPr>
                <w:rFonts w:ascii="Times New Roman" w:hAnsi="Times New Roman" w:cs="Times New Roman"/>
              </w:rPr>
              <w:t>управления</w:t>
            </w:r>
            <w:r w:rsidRPr="00635CAA">
              <w:rPr>
                <w:rFonts w:ascii="Times New Roman" w:hAnsi="Times New Roman" w:cs="Times New Roman"/>
                <w:spacing w:val="-4"/>
              </w:rPr>
              <w:t xml:space="preserve"> </w:t>
            </w:r>
            <w:r w:rsidRPr="00635CAA">
              <w:rPr>
                <w:rFonts w:ascii="Times New Roman" w:hAnsi="Times New Roman" w:cs="Times New Roman"/>
              </w:rPr>
              <w:t>охраной</w:t>
            </w:r>
            <w:r w:rsidRPr="00635CAA">
              <w:rPr>
                <w:rFonts w:ascii="Times New Roman" w:hAnsi="Times New Roman" w:cs="Times New Roman"/>
                <w:spacing w:val="-4"/>
              </w:rPr>
              <w:t xml:space="preserve"> труда</w:t>
            </w:r>
            <w:r w:rsidRPr="00635CAA">
              <w:rPr>
                <w:rFonts w:ascii="Times New Roman" w:hAnsi="Times New Roman" w:cs="Times New Roman"/>
              </w:rPr>
              <w:tab/>
            </w:r>
            <w:r w:rsidRPr="00635CAA">
              <w:rPr>
                <w:rFonts w:ascii="Times New Roman" w:hAnsi="Times New Roman" w:cs="Times New Roman"/>
                <w:spacing w:val="-10"/>
              </w:rPr>
              <w:t>5</w:t>
            </w:r>
          </w:hyperlink>
        </w:p>
        <w:p w:rsidR="00585011" w:rsidRPr="00635CAA" w:rsidRDefault="00585011" w:rsidP="007212ED">
          <w:pPr>
            <w:pStyle w:val="112"/>
            <w:numPr>
              <w:ilvl w:val="0"/>
              <w:numId w:val="45"/>
            </w:numPr>
            <w:tabs>
              <w:tab w:val="left" w:pos="772"/>
              <w:tab w:val="right" w:leader="dot" w:pos="10248"/>
            </w:tabs>
            <w:spacing w:before="122"/>
            <w:rPr>
              <w:rFonts w:ascii="Times New Roman" w:hAnsi="Times New Roman" w:cs="Times New Roman"/>
            </w:rPr>
          </w:pPr>
          <w:hyperlink w:anchor="_bookmark3" w:history="1">
            <w:r w:rsidRPr="00635CAA">
              <w:rPr>
                <w:rFonts w:ascii="Times New Roman" w:hAnsi="Times New Roman" w:cs="Times New Roman"/>
              </w:rPr>
              <w:t>Разработка</w:t>
            </w:r>
            <w:r w:rsidRPr="00635CAA">
              <w:rPr>
                <w:rFonts w:ascii="Times New Roman" w:hAnsi="Times New Roman" w:cs="Times New Roman"/>
                <w:spacing w:val="-7"/>
              </w:rPr>
              <w:t xml:space="preserve"> </w:t>
            </w:r>
            <w:r w:rsidRPr="00635CAA">
              <w:rPr>
                <w:rFonts w:ascii="Times New Roman" w:hAnsi="Times New Roman" w:cs="Times New Roman"/>
              </w:rPr>
              <w:t>и</w:t>
            </w:r>
            <w:r w:rsidRPr="00635CAA">
              <w:rPr>
                <w:rFonts w:ascii="Times New Roman" w:hAnsi="Times New Roman" w:cs="Times New Roman"/>
                <w:spacing w:val="-7"/>
              </w:rPr>
              <w:t xml:space="preserve"> </w:t>
            </w:r>
            <w:r w:rsidRPr="00635CAA">
              <w:rPr>
                <w:rFonts w:ascii="Times New Roman" w:hAnsi="Times New Roman" w:cs="Times New Roman"/>
              </w:rPr>
              <w:t>внедрение</w:t>
            </w:r>
            <w:r w:rsidRPr="00635CAA">
              <w:rPr>
                <w:rFonts w:ascii="Times New Roman" w:hAnsi="Times New Roman" w:cs="Times New Roman"/>
                <w:spacing w:val="-6"/>
              </w:rPr>
              <w:t xml:space="preserve"> </w:t>
            </w:r>
            <w:r w:rsidRPr="00635CAA">
              <w:rPr>
                <w:rFonts w:ascii="Times New Roman" w:hAnsi="Times New Roman" w:cs="Times New Roman"/>
              </w:rPr>
              <w:t>СУОТ</w:t>
            </w:r>
            <w:r w:rsidRPr="00635CAA">
              <w:rPr>
                <w:rFonts w:ascii="Times New Roman" w:hAnsi="Times New Roman" w:cs="Times New Roman"/>
                <w:spacing w:val="-7"/>
              </w:rPr>
              <w:t xml:space="preserve"> </w:t>
            </w:r>
            <w:r w:rsidRPr="00635CAA">
              <w:rPr>
                <w:rFonts w:ascii="Times New Roman" w:hAnsi="Times New Roman" w:cs="Times New Roman"/>
              </w:rPr>
              <w:t>в</w:t>
            </w:r>
            <w:r w:rsidRPr="00635CAA">
              <w:rPr>
                <w:rFonts w:ascii="Times New Roman" w:hAnsi="Times New Roman" w:cs="Times New Roman"/>
                <w:spacing w:val="-6"/>
              </w:rPr>
              <w:t xml:space="preserve"> </w:t>
            </w:r>
            <w:r w:rsidRPr="00635CAA">
              <w:rPr>
                <w:rFonts w:ascii="Times New Roman" w:hAnsi="Times New Roman" w:cs="Times New Roman"/>
              </w:rPr>
              <w:t>образовательной</w:t>
            </w:r>
            <w:r w:rsidRPr="00635CAA">
              <w:rPr>
                <w:rFonts w:ascii="Times New Roman" w:hAnsi="Times New Roman" w:cs="Times New Roman"/>
                <w:spacing w:val="-6"/>
              </w:rPr>
              <w:t xml:space="preserve"> </w:t>
            </w:r>
            <w:r w:rsidRPr="00635CAA">
              <w:rPr>
                <w:rFonts w:ascii="Times New Roman" w:hAnsi="Times New Roman" w:cs="Times New Roman"/>
                <w:spacing w:val="-2"/>
              </w:rPr>
              <w:t>организации</w:t>
            </w:r>
            <w:r w:rsidRPr="00635CAA">
              <w:rPr>
                <w:rFonts w:ascii="Times New Roman" w:hAnsi="Times New Roman" w:cs="Times New Roman"/>
              </w:rPr>
              <w:tab/>
            </w:r>
            <w:r w:rsidRPr="00635CAA">
              <w:rPr>
                <w:rFonts w:ascii="Times New Roman" w:hAnsi="Times New Roman" w:cs="Times New Roman"/>
                <w:spacing w:val="-10"/>
              </w:rPr>
              <w:t>6</w:t>
            </w:r>
          </w:hyperlink>
        </w:p>
        <w:p w:rsidR="00585011" w:rsidRPr="00635CAA" w:rsidRDefault="00585011" w:rsidP="007212ED">
          <w:pPr>
            <w:pStyle w:val="112"/>
            <w:numPr>
              <w:ilvl w:val="0"/>
              <w:numId w:val="45"/>
            </w:numPr>
            <w:tabs>
              <w:tab w:val="left" w:pos="772"/>
              <w:tab w:val="right" w:leader="dot" w:pos="10249"/>
            </w:tabs>
            <w:rPr>
              <w:rFonts w:ascii="Times New Roman" w:hAnsi="Times New Roman" w:cs="Times New Roman"/>
            </w:rPr>
          </w:pPr>
          <w:hyperlink w:anchor="_bookmark4" w:history="1">
            <w:r w:rsidRPr="00635CAA">
              <w:rPr>
                <w:rFonts w:ascii="Times New Roman" w:hAnsi="Times New Roman" w:cs="Times New Roman"/>
              </w:rPr>
              <w:t>Политика</w:t>
            </w:r>
            <w:r w:rsidRPr="00635CAA">
              <w:rPr>
                <w:rFonts w:ascii="Times New Roman" w:hAnsi="Times New Roman" w:cs="Times New Roman"/>
                <w:spacing w:val="-4"/>
              </w:rPr>
              <w:t xml:space="preserve"> </w:t>
            </w:r>
            <w:r w:rsidRPr="00635CAA">
              <w:rPr>
                <w:rFonts w:ascii="Times New Roman" w:hAnsi="Times New Roman" w:cs="Times New Roman"/>
              </w:rPr>
              <w:t>в</w:t>
            </w:r>
            <w:r w:rsidRPr="00635CAA">
              <w:rPr>
                <w:rFonts w:ascii="Times New Roman" w:hAnsi="Times New Roman" w:cs="Times New Roman"/>
                <w:spacing w:val="-6"/>
              </w:rPr>
              <w:t xml:space="preserve"> </w:t>
            </w:r>
            <w:r w:rsidRPr="00635CAA">
              <w:rPr>
                <w:rFonts w:ascii="Times New Roman" w:hAnsi="Times New Roman" w:cs="Times New Roman"/>
              </w:rPr>
              <w:t>области</w:t>
            </w:r>
            <w:r w:rsidRPr="00635CAA">
              <w:rPr>
                <w:rFonts w:ascii="Times New Roman" w:hAnsi="Times New Roman" w:cs="Times New Roman"/>
                <w:spacing w:val="-6"/>
              </w:rPr>
              <w:t xml:space="preserve"> </w:t>
            </w:r>
            <w:r w:rsidRPr="00635CAA">
              <w:rPr>
                <w:rFonts w:ascii="Times New Roman" w:hAnsi="Times New Roman" w:cs="Times New Roman"/>
              </w:rPr>
              <w:t>охраны</w:t>
            </w:r>
            <w:r w:rsidRPr="00635CAA">
              <w:rPr>
                <w:rFonts w:ascii="Times New Roman" w:hAnsi="Times New Roman" w:cs="Times New Roman"/>
                <w:spacing w:val="-3"/>
              </w:rPr>
              <w:t xml:space="preserve"> </w:t>
            </w:r>
            <w:r w:rsidRPr="00635CAA">
              <w:rPr>
                <w:rFonts w:ascii="Times New Roman" w:hAnsi="Times New Roman" w:cs="Times New Roman"/>
                <w:spacing w:val="-4"/>
              </w:rPr>
              <w:t>труда</w:t>
            </w:r>
            <w:r w:rsidRPr="00635CAA">
              <w:rPr>
                <w:rFonts w:ascii="Times New Roman" w:hAnsi="Times New Roman" w:cs="Times New Roman"/>
              </w:rPr>
              <w:tab/>
            </w:r>
            <w:r w:rsidRPr="00635CAA">
              <w:rPr>
                <w:rFonts w:ascii="Times New Roman" w:hAnsi="Times New Roman" w:cs="Times New Roman"/>
                <w:spacing w:val="-5"/>
              </w:rPr>
              <w:t>18</w:t>
            </w:r>
          </w:hyperlink>
        </w:p>
        <w:p w:rsidR="00585011" w:rsidRPr="00635CAA" w:rsidRDefault="00585011" w:rsidP="007212ED">
          <w:pPr>
            <w:pStyle w:val="112"/>
            <w:numPr>
              <w:ilvl w:val="0"/>
              <w:numId w:val="45"/>
            </w:numPr>
            <w:tabs>
              <w:tab w:val="left" w:pos="772"/>
              <w:tab w:val="right" w:leader="dot" w:pos="10249"/>
            </w:tabs>
            <w:spacing w:before="122"/>
            <w:rPr>
              <w:rFonts w:ascii="Times New Roman" w:hAnsi="Times New Roman" w:cs="Times New Roman"/>
            </w:rPr>
          </w:pPr>
          <w:hyperlink w:anchor="_bookmark5" w:history="1">
            <w:r w:rsidRPr="00635CAA">
              <w:rPr>
                <w:rFonts w:ascii="Times New Roman" w:hAnsi="Times New Roman" w:cs="Times New Roman"/>
              </w:rPr>
              <w:t>Планирование</w:t>
            </w:r>
            <w:r w:rsidRPr="00635CAA">
              <w:rPr>
                <w:rFonts w:ascii="Times New Roman" w:hAnsi="Times New Roman" w:cs="Times New Roman"/>
                <w:spacing w:val="-7"/>
              </w:rPr>
              <w:t xml:space="preserve"> </w:t>
            </w:r>
            <w:r w:rsidRPr="00635CAA">
              <w:rPr>
                <w:rFonts w:ascii="Times New Roman" w:hAnsi="Times New Roman" w:cs="Times New Roman"/>
              </w:rPr>
              <w:t>системы</w:t>
            </w:r>
            <w:r w:rsidRPr="00635CAA">
              <w:rPr>
                <w:rFonts w:ascii="Times New Roman" w:hAnsi="Times New Roman" w:cs="Times New Roman"/>
                <w:spacing w:val="-6"/>
              </w:rPr>
              <w:t xml:space="preserve"> </w:t>
            </w:r>
            <w:r w:rsidRPr="00635CAA">
              <w:rPr>
                <w:rFonts w:ascii="Times New Roman" w:hAnsi="Times New Roman" w:cs="Times New Roman"/>
              </w:rPr>
              <w:t>управления</w:t>
            </w:r>
            <w:r w:rsidRPr="00635CAA">
              <w:rPr>
                <w:rFonts w:ascii="Times New Roman" w:hAnsi="Times New Roman" w:cs="Times New Roman"/>
                <w:spacing w:val="-7"/>
              </w:rPr>
              <w:t xml:space="preserve"> </w:t>
            </w:r>
            <w:r w:rsidRPr="00635CAA">
              <w:rPr>
                <w:rFonts w:ascii="Times New Roman" w:hAnsi="Times New Roman" w:cs="Times New Roman"/>
              </w:rPr>
              <w:t>охраны</w:t>
            </w:r>
            <w:r w:rsidRPr="00635CAA">
              <w:rPr>
                <w:rFonts w:ascii="Times New Roman" w:hAnsi="Times New Roman" w:cs="Times New Roman"/>
                <w:spacing w:val="-6"/>
              </w:rPr>
              <w:t xml:space="preserve"> </w:t>
            </w:r>
            <w:r w:rsidRPr="00635CAA">
              <w:rPr>
                <w:rFonts w:ascii="Times New Roman" w:hAnsi="Times New Roman" w:cs="Times New Roman"/>
                <w:spacing w:val="-4"/>
              </w:rPr>
              <w:t>труда</w:t>
            </w:r>
            <w:r w:rsidRPr="00635CAA">
              <w:rPr>
                <w:rFonts w:ascii="Times New Roman" w:hAnsi="Times New Roman" w:cs="Times New Roman"/>
              </w:rPr>
              <w:tab/>
            </w:r>
            <w:r w:rsidRPr="00635CAA">
              <w:rPr>
                <w:rFonts w:ascii="Times New Roman" w:hAnsi="Times New Roman" w:cs="Times New Roman"/>
                <w:spacing w:val="-5"/>
              </w:rPr>
              <w:t>19</w:t>
            </w:r>
          </w:hyperlink>
        </w:p>
        <w:p w:rsidR="00585011" w:rsidRPr="00635CAA" w:rsidRDefault="00585011" w:rsidP="007212ED">
          <w:pPr>
            <w:pStyle w:val="112"/>
            <w:numPr>
              <w:ilvl w:val="0"/>
              <w:numId w:val="45"/>
            </w:numPr>
            <w:tabs>
              <w:tab w:val="left" w:pos="772"/>
              <w:tab w:val="right" w:leader="dot" w:pos="10249"/>
            </w:tabs>
            <w:rPr>
              <w:rFonts w:ascii="Times New Roman" w:hAnsi="Times New Roman" w:cs="Times New Roman"/>
            </w:rPr>
          </w:pPr>
          <w:hyperlink w:anchor="_bookmark6" w:history="1">
            <w:r w:rsidRPr="00635CAA">
              <w:rPr>
                <w:rFonts w:ascii="Times New Roman" w:hAnsi="Times New Roman" w:cs="Times New Roman"/>
              </w:rPr>
              <w:t>Обеспечение</w:t>
            </w:r>
            <w:r w:rsidRPr="00635CAA">
              <w:rPr>
                <w:rFonts w:ascii="Times New Roman" w:hAnsi="Times New Roman" w:cs="Times New Roman"/>
                <w:spacing w:val="-10"/>
              </w:rPr>
              <w:t xml:space="preserve"> </w:t>
            </w:r>
            <w:r w:rsidRPr="00635CAA">
              <w:rPr>
                <w:rFonts w:ascii="Times New Roman" w:hAnsi="Times New Roman" w:cs="Times New Roman"/>
              </w:rPr>
              <w:t>функционирования</w:t>
            </w:r>
            <w:r w:rsidRPr="00635CAA">
              <w:rPr>
                <w:rFonts w:ascii="Times New Roman" w:hAnsi="Times New Roman" w:cs="Times New Roman"/>
                <w:spacing w:val="-9"/>
              </w:rPr>
              <w:t xml:space="preserve"> </w:t>
            </w:r>
            <w:r w:rsidRPr="00635CAA">
              <w:rPr>
                <w:rFonts w:ascii="Times New Roman" w:hAnsi="Times New Roman" w:cs="Times New Roman"/>
                <w:spacing w:val="-4"/>
              </w:rPr>
              <w:t>СУОТ</w:t>
            </w:r>
            <w:r w:rsidRPr="00635CAA">
              <w:rPr>
                <w:rFonts w:ascii="Times New Roman" w:hAnsi="Times New Roman" w:cs="Times New Roman"/>
              </w:rPr>
              <w:tab/>
            </w:r>
            <w:r w:rsidRPr="00635CAA">
              <w:rPr>
                <w:rFonts w:ascii="Times New Roman" w:hAnsi="Times New Roman" w:cs="Times New Roman"/>
                <w:spacing w:val="-5"/>
              </w:rPr>
              <w:t>20</w:t>
            </w:r>
          </w:hyperlink>
        </w:p>
        <w:p w:rsidR="00585011" w:rsidRPr="00635CAA" w:rsidRDefault="00585011" w:rsidP="007212ED">
          <w:pPr>
            <w:pStyle w:val="112"/>
            <w:numPr>
              <w:ilvl w:val="0"/>
              <w:numId w:val="45"/>
            </w:numPr>
            <w:tabs>
              <w:tab w:val="left" w:pos="772"/>
              <w:tab w:val="right" w:leader="dot" w:pos="10249"/>
            </w:tabs>
            <w:spacing w:before="120"/>
            <w:rPr>
              <w:rFonts w:ascii="Times New Roman" w:hAnsi="Times New Roman" w:cs="Times New Roman"/>
            </w:rPr>
          </w:pPr>
          <w:hyperlink w:anchor="_bookmark7" w:history="1">
            <w:r w:rsidRPr="00635CAA">
              <w:rPr>
                <w:rFonts w:ascii="Times New Roman" w:hAnsi="Times New Roman" w:cs="Times New Roman"/>
              </w:rPr>
              <w:t>Функционирование</w:t>
            </w:r>
            <w:r w:rsidRPr="00635CAA">
              <w:rPr>
                <w:rFonts w:ascii="Times New Roman" w:hAnsi="Times New Roman" w:cs="Times New Roman"/>
                <w:spacing w:val="-8"/>
              </w:rPr>
              <w:t xml:space="preserve"> </w:t>
            </w:r>
            <w:r w:rsidRPr="00635CAA">
              <w:rPr>
                <w:rFonts w:ascii="Times New Roman" w:hAnsi="Times New Roman" w:cs="Times New Roman"/>
              </w:rPr>
              <w:t>системы</w:t>
            </w:r>
            <w:r w:rsidRPr="00635CAA">
              <w:rPr>
                <w:rFonts w:ascii="Times New Roman" w:hAnsi="Times New Roman" w:cs="Times New Roman"/>
                <w:spacing w:val="-7"/>
              </w:rPr>
              <w:t xml:space="preserve"> </w:t>
            </w:r>
            <w:r w:rsidRPr="00635CAA">
              <w:rPr>
                <w:rFonts w:ascii="Times New Roman" w:hAnsi="Times New Roman" w:cs="Times New Roman"/>
              </w:rPr>
              <w:t>управления</w:t>
            </w:r>
            <w:r w:rsidRPr="00635CAA">
              <w:rPr>
                <w:rFonts w:ascii="Times New Roman" w:hAnsi="Times New Roman" w:cs="Times New Roman"/>
                <w:spacing w:val="-8"/>
              </w:rPr>
              <w:t xml:space="preserve"> </w:t>
            </w:r>
            <w:r w:rsidRPr="00635CAA">
              <w:rPr>
                <w:rFonts w:ascii="Times New Roman" w:hAnsi="Times New Roman" w:cs="Times New Roman"/>
              </w:rPr>
              <w:t>охраны</w:t>
            </w:r>
            <w:r w:rsidRPr="00635CAA">
              <w:rPr>
                <w:rFonts w:ascii="Times New Roman" w:hAnsi="Times New Roman" w:cs="Times New Roman"/>
                <w:spacing w:val="-5"/>
              </w:rPr>
              <w:t xml:space="preserve"> </w:t>
            </w:r>
            <w:r w:rsidRPr="00635CAA">
              <w:rPr>
                <w:rFonts w:ascii="Times New Roman" w:hAnsi="Times New Roman" w:cs="Times New Roman"/>
                <w:spacing w:val="-4"/>
              </w:rPr>
              <w:t>труда</w:t>
            </w:r>
            <w:r w:rsidRPr="00635CAA">
              <w:rPr>
                <w:rFonts w:ascii="Times New Roman" w:hAnsi="Times New Roman" w:cs="Times New Roman"/>
              </w:rPr>
              <w:tab/>
            </w:r>
            <w:r w:rsidRPr="00635CAA">
              <w:rPr>
                <w:rFonts w:ascii="Times New Roman" w:hAnsi="Times New Roman" w:cs="Times New Roman"/>
                <w:spacing w:val="-5"/>
              </w:rPr>
              <w:t>21</w:t>
            </w:r>
          </w:hyperlink>
        </w:p>
        <w:p w:rsidR="00585011" w:rsidRPr="00635CAA" w:rsidRDefault="00585011" w:rsidP="007212ED">
          <w:pPr>
            <w:pStyle w:val="112"/>
            <w:numPr>
              <w:ilvl w:val="0"/>
              <w:numId w:val="45"/>
            </w:numPr>
            <w:tabs>
              <w:tab w:val="left" w:pos="772"/>
              <w:tab w:val="right" w:leader="dot" w:pos="10249"/>
            </w:tabs>
            <w:spacing w:before="122"/>
            <w:rPr>
              <w:rFonts w:ascii="Times New Roman" w:hAnsi="Times New Roman" w:cs="Times New Roman"/>
            </w:rPr>
          </w:pPr>
          <w:hyperlink w:anchor="_bookmark8" w:history="1">
            <w:r w:rsidRPr="00635CAA">
              <w:rPr>
                <w:rFonts w:ascii="Times New Roman" w:hAnsi="Times New Roman" w:cs="Times New Roman"/>
              </w:rPr>
              <w:t>Оценка</w:t>
            </w:r>
            <w:r w:rsidRPr="00635CAA">
              <w:rPr>
                <w:rFonts w:ascii="Times New Roman" w:hAnsi="Times New Roman" w:cs="Times New Roman"/>
                <w:spacing w:val="-9"/>
              </w:rPr>
              <w:t xml:space="preserve"> </w:t>
            </w:r>
            <w:r w:rsidRPr="00635CAA">
              <w:rPr>
                <w:rFonts w:ascii="Times New Roman" w:hAnsi="Times New Roman" w:cs="Times New Roman"/>
              </w:rPr>
              <w:t>результатов</w:t>
            </w:r>
            <w:r w:rsidRPr="00635CAA">
              <w:rPr>
                <w:rFonts w:ascii="Times New Roman" w:hAnsi="Times New Roman" w:cs="Times New Roman"/>
                <w:spacing w:val="-7"/>
              </w:rPr>
              <w:t xml:space="preserve"> </w:t>
            </w:r>
            <w:r w:rsidRPr="00635CAA">
              <w:rPr>
                <w:rFonts w:ascii="Times New Roman" w:hAnsi="Times New Roman" w:cs="Times New Roman"/>
              </w:rPr>
              <w:t>деятельности</w:t>
            </w:r>
            <w:r w:rsidRPr="00635CAA">
              <w:rPr>
                <w:rFonts w:ascii="Times New Roman" w:hAnsi="Times New Roman" w:cs="Times New Roman"/>
                <w:spacing w:val="-9"/>
              </w:rPr>
              <w:t xml:space="preserve"> </w:t>
            </w:r>
            <w:r w:rsidRPr="00635CAA">
              <w:rPr>
                <w:rFonts w:ascii="Times New Roman" w:hAnsi="Times New Roman" w:cs="Times New Roman"/>
              </w:rPr>
              <w:t>системы</w:t>
            </w:r>
            <w:r w:rsidRPr="00635CAA">
              <w:rPr>
                <w:rFonts w:ascii="Times New Roman" w:hAnsi="Times New Roman" w:cs="Times New Roman"/>
                <w:spacing w:val="-10"/>
              </w:rPr>
              <w:t xml:space="preserve"> </w:t>
            </w:r>
            <w:r w:rsidRPr="00635CAA">
              <w:rPr>
                <w:rFonts w:ascii="Times New Roman" w:hAnsi="Times New Roman" w:cs="Times New Roman"/>
              </w:rPr>
              <w:t>управления</w:t>
            </w:r>
            <w:r w:rsidRPr="00635CAA">
              <w:rPr>
                <w:rFonts w:ascii="Times New Roman" w:hAnsi="Times New Roman" w:cs="Times New Roman"/>
                <w:spacing w:val="-7"/>
              </w:rPr>
              <w:t xml:space="preserve"> </w:t>
            </w:r>
            <w:r w:rsidRPr="00635CAA">
              <w:rPr>
                <w:rFonts w:ascii="Times New Roman" w:hAnsi="Times New Roman" w:cs="Times New Roman"/>
              </w:rPr>
              <w:t>охраной</w:t>
            </w:r>
            <w:r w:rsidRPr="00635CAA">
              <w:rPr>
                <w:rFonts w:ascii="Times New Roman" w:hAnsi="Times New Roman" w:cs="Times New Roman"/>
                <w:spacing w:val="-6"/>
              </w:rPr>
              <w:t xml:space="preserve"> </w:t>
            </w:r>
            <w:r w:rsidRPr="00635CAA">
              <w:rPr>
                <w:rFonts w:ascii="Times New Roman" w:hAnsi="Times New Roman" w:cs="Times New Roman"/>
                <w:spacing w:val="-2"/>
              </w:rPr>
              <w:t>труда</w:t>
            </w:r>
            <w:r w:rsidRPr="00635CAA">
              <w:rPr>
                <w:rFonts w:ascii="Times New Roman" w:hAnsi="Times New Roman" w:cs="Times New Roman"/>
              </w:rPr>
              <w:tab/>
            </w:r>
            <w:r w:rsidRPr="00635CAA">
              <w:rPr>
                <w:rFonts w:ascii="Times New Roman" w:hAnsi="Times New Roman" w:cs="Times New Roman"/>
                <w:spacing w:val="-5"/>
              </w:rPr>
              <w:t>22</w:t>
            </w:r>
          </w:hyperlink>
        </w:p>
        <w:p w:rsidR="00585011" w:rsidRPr="00635CAA" w:rsidRDefault="00585011" w:rsidP="007212ED">
          <w:pPr>
            <w:pStyle w:val="112"/>
            <w:numPr>
              <w:ilvl w:val="0"/>
              <w:numId w:val="45"/>
            </w:numPr>
            <w:tabs>
              <w:tab w:val="left" w:pos="993"/>
              <w:tab w:val="right" w:leader="dot" w:pos="10249"/>
            </w:tabs>
            <w:ind w:left="993" w:hanging="661"/>
            <w:rPr>
              <w:rFonts w:ascii="Times New Roman" w:hAnsi="Times New Roman" w:cs="Times New Roman"/>
            </w:rPr>
          </w:pPr>
          <w:hyperlink w:anchor="_bookmark9" w:history="1">
            <w:r w:rsidRPr="00635CAA">
              <w:rPr>
                <w:rFonts w:ascii="Times New Roman" w:hAnsi="Times New Roman" w:cs="Times New Roman"/>
              </w:rPr>
              <w:t>Улучшение</w:t>
            </w:r>
            <w:r w:rsidRPr="00635CAA">
              <w:rPr>
                <w:rFonts w:ascii="Times New Roman" w:hAnsi="Times New Roman" w:cs="Times New Roman"/>
                <w:spacing w:val="-11"/>
              </w:rPr>
              <w:t xml:space="preserve"> </w:t>
            </w:r>
            <w:r w:rsidRPr="00635CAA">
              <w:rPr>
                <w:rFonts w:ascii="Times New Roman" w:hAnsi="Times New Roman" w:cs="Times New Roman"/>
              </w:rPr>
              <w:t>функционирования</w:t>
            </w:r>
            <w:r w:rsidRPr="00635CAA">
              <w:rPr>
                <w:rFonts w:ascii="Times New Roman" w:hAnsi="Times New Roman" w:cs="Times New Roman"/>
                <w:spacing w:val="-10"/>
              </w:rPr>
              <w:t xml:space="preserve"> </w:t>
            </w:r>
            <w:r w:rsidRPr="00635CAA">
              <w:rPr>
                <w:rFonts w:ascii="Times New Roman" w:hAnsi="Times New Roman" w:cs="Times New Roman"/>
                <w:spacing w:val="-4"/>
              </w:rPr>
              <w:t>СУОТ</w:t>
            </w:r>
            <w:r w:rsidRPr="00635CAA">
              <w:rPr>
                <w:rFonts w:ascii="Times New Roman" w:hAnsi="Times New Roman" w:cs="Times New Roman"/>
              </w:rPr>
              <w:tab/>
            </w:r>
            <w:r w:rsidRPr="00635CAA">
              <w:rPr>
                <w:rFonts w:ascii="Times New Roman" w:hAnsi="Times New Roman" w:cs="Times New Roman"/>
                <w:spacing w:val="-5"/>
              </w:rPr>
              <w:t>23</w:t>
            </w:r>
          </w:hyperlink>
        </w:p>
        <w:p w:rsidR="00585011" w:rsidRPr="00635CAA" w:rsidRDefault="00585011" w:rsidP="007212ED">
          <w:pPr>
            <w:pStyle w:val="112"/>
            <w:numPr>
              <w:ilvl w:val="0"/>
              <w:numId w:val="45"/>
            </w:numPr>
            <w:tabs>
              <w:tab w:val="left" w:pos="993"/>
              <w:tab w:val="right" w:leader="dot" w:pos="10249"/>
            </w:tabs>
            <w:spacing w:before="122"/>
            <w:ind w:left="993" w:hanging="661"/>
            <w:rPr>
              <w:rFonts w:ascii="Times New Roman" w:hAnsi="Times New Roman" w:cs="Times New Roman"/>
            </w:rPr>
          </w:pPr>
          <w:hyperlink w:anchor="_bookmark10" w:history="1">
            <w:r w:rsidRPr="00635CAA">
              <w:rPr>
                <w:rFonts w:ascii="Times New Roman" w:hAnsi="Times New Roman" w:cs="Times New Roman"/>
              </w:rPr>
              <w:t>Контроль</w:t>
            </w:r>
            <w:r w:rsidRPr="00635CAA">
              <w:rPr>
                <w:rFonts w:ascii="Times New Roman" w:hAnsi="Times New Roman" w:cs="Times New Roman"/>
                <w:spacing w:val="-4"/>
              </w:rPr>
              <w:t xml:space="preserve"> </w:t>
            </w:r>
            <w:r w:rsidRPr="00635CAA">
              <w:rPr>
                <w:rFonts w:ascii="Times New Roman" w:hAnsi="Times New Roman" w:cs="Times New Roman"/>
              </w:rPr>
              <w:t>и</w:t>
            </w:r>
            <w:r w:rsidRPr="00635CAA">
              <w:rPr>
                <w:rFonts w:ascii="Times New Roman" w:hAnsi="Times New Roman" w:cs="Times New Roman"/>
                <w:spacing w:val="-4"/>
              </w:rPr>
              <w:t xml:space="preserve"> </w:t>
            </w:r>
            <w:r w:rsidRPr="00635CAA">
              <w:rPr>
                <w:rFonts w:ascii="Times New Roman" w:hAnsi="Times New Roman" w:cs="Times New Roman"/>
                <w:spacing w:val="-2"/>
              </w:rPr>
              <w:t>ответственность</w:t>
            </w:r>
            <w:r w:rsidRPr="00635CAA">
              <w:rPr>
                <w:rFonts w:ascii="Times New Roman" w:hAnsi="Times New Roman" w:cs="Times New Roman"/>
              </w:rPr>
              <w:tab/>
            </w:r>
            <w:r w:rsidRPr="00635CAA">
              <w:rPr>
                <w:rFonts w:ascii="Times New Roman" w:hAnsi="Times New Roman" w:cs="Times New Roman"/>
                <w:spacing w:val="-5"/>
              </w:rPr>
              <w:t>23</w:t>
            </w:r>
          </w:hyperlink>
        </w:p>
        <w:p w:rsidR="00585011" w:rsidRDefault="00585011" w:rsidP="007212ED">
          <w:pPr>
            <w:pStyle w:val="112"/>
            <w:numPr>
              <w:ilvl w:val="0"/>
              <w:numId w:val="45"/>
            </w:numPr>
            <w:tabs>
              <w:tab w:val="left" w:pos="993"/>
              <w:tab w:val="right" w:leader="dot" w:pos="10249"/>
            </w:tabs>
            <w:ind w:left="993" w:hanging="661"/>
          </w:pPr>
          <w:hyperlink w:anchor="_bookmark11" w:history="1">
            <w:r w:rsidRPr="00635CAA">
              <w:rPr>
                <w:rFonts w:ascii="Times New Roman" w:hAnsi="Times New Roman" w:cs="Times New Roman"/>
                <w:spacing w:val="-2"/>
              </w:rPr>
              <w:t>Заключительные</w:t>
            </w:r>
            <w:r w:rsidRPr="00635CAA">
              <w:rPr>
                <w:rFonts w:ascii="Times New Roman" w:hAnsi="Times New Roman" w:cs="Times New Roman"/>
                <w:spacing w:val="15"/>
              </w:rPr>
              <w:t xml:space="preserve"> </w:t>
            </w:r>
            <w:r w:rsidRPr="00635CAA">
              <w:rPr>
                <w:rFonts w:ascii="Times New Roman" w:hAnsi="Times New Roman" w:cs="Times New Roman"/>
                <w:spacing w:val="-2"/>
              </w:rPr>
              <w:t>положения</w:t>
            </w:r>
            <w:r w:rsidRPr="00635CAA">
              <w:rPr>
                <w:rFonts w:ascii="Times New Roman" w:hAnsi="Times New Roman" w:cs="Times New Roman"/>
              </w:rPr>
              <w:tab/>
            </w:r>
            <w:r w:rsidRPr="00635CAA">
              <w:rPr>
                <w:rFonts w:ascii="Times New Roman" w:hAnsi="Times New Roman" w:cs="Times New Roman"/>
                <w:spacing w:val="-5"/>
              </w:rPr>
              <w:t>23</w:t>
            </w:r>
          </w:hyperlink>
        </w:p>
        <w:p w:rsidR="00585011" w:rsidRDefault="00585011" w:rsidP="00585011">
          <w:r>
            <w:fldChar w:fldCharType="end"/>
          </w:r>
        </w:p>
      </w:sdtContent>
    </w:sdt>
    <w:p w:rsidR="00585011" w:rsidRDefault="00585011" w:rsidP="00585011">
      <w:pPr>
        <w:sectPr w:rsidR="00585011" w:rsidSect="00691906">
          <w:headerReference w:type="default" r:id="rId36"/>
          <w:pgSz w:w="11910" w:h="16840"/>
          <w:pgMar w:top="880" w:right="660" w:bottom="280" w:left="800" w:header="285" w:footer="0" w:gutter="0"/>
          <w:cols w:space="720"/>
        </w:sectPr>
      </w:pPr>
    </w:p>
    <w:p w:rsidR="00585011" w:rsidRDefault="00585011" w:rsidP="007212ED">
      <w:pPr>
        <w:pStyle w:val="110"/>
        <w:numPr>
          <w:ilvl w:val="0"/>
          <w:numId w:val="44"/>
        </w:numPr>
        <w:tabs>
          <w:tab w:val="left" w:pos="4852"/>
        </w:tabs>
        <w:spacing w:before="84"/>
        <w:ind w:left="4852" w:hanging="566"/>
        <w:jc w:val="left"/>
      </w:pPr>
      <w:bookmarkStart w:id="20" w:name="_bookmark0"/>
      <w:bookmarkEnd w:id="20"/>
      <w:r>
        <w:lastRenderedPageBreak/>
        <w:t>Общие</w:t>
      </w:r>
      <w:r>
        <w:rPr>
          <w:spacing w:val="-5"/>
        </w:rPr>
        <w:t xml:space="preserve"> </w:t>
      </w:r>
      <w:r>
        <w:rPr>
          <w:spacing w:val="-2"/>
        </w:rPr>
        <w:t>положения</w:t>
      </w:r>
    </w:p>
    <w:p w:rsidR="00585011" w:rsidRDefault="00585011" w:rsidP="007212ED">
      <w:pPr>
        <w:pStyle w:val="aff1"/>
        <w:widowControl w:val="0"/>
        <w:numPr>
          <w:ilvl w:val="1"/>
          <w:numId w:val="44"/>
        </w:numPr>
        <w:tabs>
          <w:tab w:val="left" w:pos="1464"/>
        </w:tabs>
        <w:autoSpaceDE w:val="0"/>
        <w:autoSpaceDN w:val="0"/>
        <w:spacing w:before="272"/>
        <w:ind w:right="187" w:firstLine="566"/>
        <w:jc w:val="both"/>
      </w:pPr>
      <w:r>
        <w:t>Настоящее Положение о системе управления охраной труда (СУОТ) в Муниципальном автономном дошкольном</w:t>
      </w:r>
      <w:r>
        <w:rPr>
          <w:spacing w:val="-5"/>
        </w:rPr>
        <w:t xml:space="preserve"> </w:t>
      </w:r>
      <w:r>
        <w:t>образовательном</w:t>
      </w:r>
      <w:r>
        <w:rPr>
          <w:spacing w:val="-3"/>
        </w:rPr>
        <w:t xml:space="preserve"> </w:t>
      </w:r>
      <w:r>
        <w:t>учреждении</w:t>
      </w:r>
      <w:r>
        <w:rPr>
          <w:spacing w:val="-4"/>
        </w:rPr>
        <w:t xml:space="preserve"> </w:t>
      </w:r>
      <w:r>
        <w:t xml:space="preserve"> «Детский сад №374»</w:t>
      </w:r>
      <w:r>
        <w:rPr>
          <w:spacing w:val="-4"/>
        </w:rPr>
        <w:t xml:space="preserve"> </w:t>
      </w:r>
      <w:r>
        <w:t>(далее –</w:t>
      </w:r>
      <w:r>
        <w:rPr>
          <w:spacing w:val="-5"/>
        </w:rPr>
        <w:t xml:space="preserve"> </w:t>
      </w:r>
      <w:bookmarkStart w:id="21" w:name="_Hlk167702647"/>
      <w:r>
        <w:t>МАДОУ №374</w:t>
      </w:r>
      <w:bookmarkEnd w:id="21"/>
      <w:r>
        <w:t>)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585011" w:rsidRDefault="00585011" w:rsidP="007212ED">
      <w:pPr>
        <w:pStyle w:val="aff1"/>
        <w:widowControl w:val="0"/>
        <w:numPr>
          <w:ilvl w:val="1"/>
          <w:numId w:val="44"/>
        </w:numPr>
        <w:tabs>
          <w:tab w:val="left" w:pos="1464"/>
        </w:tabs>
        <w:autoSpaceDE w:val="0"/>
        <w:autoSpaceDN w:val="0"/>
        <w:ind w:right="189" w:firstLine="566"/>
        <w:jc w:val="both"/>
      </w:pPr>
      <w:r>
        <w:t>Данное Положение о СУОТ в МАДОУ №374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585011" w:rsidRDefault="00585011" w:rsidP="007212ED">
      <w:pPr>
        <w:pStyle w:val="aff1"/>
        <w:widowControl w:val="0"/>
        <w:numPr>
          <w:ilvl w:val="1"/>
          <w:numId w:val="44"/>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rsidR="00585011" w:rsidRDefault="00585011" w:rsidP="007212ED">
      <w:pPr>
        <w:pStyle w:val="aff1"/>
        <w:widowControl w:val="0"/>
        <w:numPr>
          <w:ilvl w:val="1"/>
          <w:numId w:val="44"/>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585011" w:rsidRDefault="00585011" w:rsidP="007212ED">
      <w:pPr>
        <w:pStyle w:val="aff1"/>
        <w:widowControl w:val="0"/>
        <w:numPr>
          <w:ilvl w:val="1"/>
          <w:numId w:val="44"/>
        </w:numPr>
        <w:tabs>
          <w:tab w:val="left" w:pos="1465"/>
        </w:tabs>
        <w:autoSpaceDE w:val="0"/>
        <w:autoSpaceDN w:val="0"/>
        <w:ind w:left="1465" w:hanging="566"/>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rsidR="00585011" w:rsidRDefault="00585011" w:rsidP="007212ED">
      <w:pPr>
        <w:pStyle w:val="aff1"/>
        <w:widowControl w:val="0"/>
        <w:numPr>
          <w:ilvl w:val="2"/>
          <w:numId w:val="44"/>
        </w:numPr>
        <w:tabs>
          <w:tab w:val="left" w:pos="1463"/>
        </w:tabs>
        <w:autoSpaceDE w:val="0"/>
        <w:autoSpaceDN w:val="0"/>
        <w:ind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585011" w:rsidRDefault="00585011" w:rsidP="007212ED">
      <w:pPr>
        <w:pStyle w:val="aff1"/>
        <w:widowControl w:val="0"/>
        <w:numPr>
          <w:ilvl w:val="2"/>
          <w:numId w:val="44"/>
        </w:numPr>
        <w:tabs>
          <w:tab w:val="left" w:pos="1463"/>
        </w:tabs>
        <w:autoSpaceDE w:val="0"/>
        <w:autoSpaceDN w:val="0"/>
        <w:ind w:right="193" w:firstLine="566"/>
        <w:jc w:val="both"/>
      </w:pPr>
      <w:r>
        <w:t>мероприятий, направленных на функционирование СУОТ, включая контроль за эффективностью работы в области охраны труда;</w:t>
      </w:r>
    </w:p>
    <w:p w:rsidR="00585011" w:rsidRDefault="00585011" w:rsidP="007212ED">
      <w:pPr>
        <w:pStyle w:val="aff1"/>
        <w:widowControl w:val="0"/>
        <w:numPr>
          <w:ilvl w:val="2"/>
          <w:numId w:val="44"/>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585011" w:rsidRDefault="00585011" w:rsidP="007212ED">
      <w:pPr>
        <w:pStyle w:val="aff1"/>
        <w:widowControl w:val="0"/>
        <w:numPr>
          <w:ilvl w:val="1"/>
          <w:numId w:val="44"/>
        </w:numPr>
        <w:tabs>
          <w:tab w:val="left" w:pos="1464"/>
        </w:tabs>
        <w:autoSpaceDE w:val="0"/>
        <w:autoSpaceDN w:val="0"/>
        <w:ind w:right="186"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585011" w:rsidRDefault="00585011" w:rsidP="007212ED">
      <w:pPr>
        <w:pStyle w:val="aff1"/>
        <w:widowControl w:val="0"/>
        <w:numPr>
          <w:ilvl w:val="1"/>
          <w:numId w:val="44"/>
        </w:numPr>
        <w:tabs>
          <w:tab w:val="left" w:pos="1464"/>
        </w:tabs>
        <w:autoSpaceDE w:val="0"/>
        <w:autoSpaceDN w:val="0"/>
        <w:spacing w:before="1"/>
        <w:ind w:right="190" w:firstLine="566"/>
        <w:jc w:val="both"/>
      </w:pPr>
      <w:r>
        <w:t>Обязанности по обеспечению безопасных условий и охраны труда в  МАДОУ №374 возлагаются в соответствии со статьей 214 ТК РФ на заведующего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МАДОУ №374,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585011" w:rsidRDefault="00585011" w:rsidP="007212ED">
      <w:pPr>
        <w:pStyle w:val="aff1"/>
        <w:widowControl w:val="0"/>
        <w:numPr>
          <w:ilvl w:val="1"/>
          <w:numId w:val="44"/>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585011" w:rsidRDefault="00585011" w:rsidP="007212ED">
      <w:pPr>
        <w:pStyle w:val="aff1"/>
        <w:widowControl w:val="0"/>
        <w:numPr>
          <w:ilvl w:val="1"/>
          <w:numId w:val="44"/>
        </w:numPr>
        <w:tabs>
          <w:tab w:val="left" w:pos="1464"/>
        </w:tabs>
        <w:autoSpaceDE w:val="0"/>
        <w:autoSpaceDN w:val="0"/>
        <w:spacing w:before="1"/>
        <w:ind w:right="196"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w:t>
      </w:r>
      <w:r w:rsidRPr="00F20165">
        <w:t xml:space="preserve"> </w:t>
      </w:r>
      <w:r>
        <w:t>МАДОУ №374.</w:t>
      </w:r>
    </w:p>
    <w:p w:rsidR="00585011" w:rsidRDefault="00585011" w:rsidP="007212ED">
      <w:pPr>
        <w:pStyle w:val="aff1"/>
        <w:widowControl w:val="0"/>
        <w:numPr>
          <w:ilvl w:val="1"/>
          <w:numId w:val="44"/>
        </w:numPr>
        <w:tabs>
          <w:tab w:val="left" w:pos="1464"/>
        </w:tabs>
        <w:autoSpaceDE w:val="0"/>
        <w:autoSpaceDN w:val="0"/>
        <w:ind w:right="197" w:firstLine="566"/>
        <w:jc w:val="both"/>
      </w:pPr>
      <w:r>
        <w:t>Действие настоящего Положения о системе управления охраной труда (СУОТ), регламентирующего организацию работы по охране труда в МАДОУ №374, распространяется на всех работников образовательной организации.</w:t>
      </w:r>
    </w:p>
    <w:p w:rsidR="00585011" w:rsidRDefault="00585011" w:rsidP="007212ED">
      <w:pPr>
        <w:pStyle w:val="aff1"/>
        <w:widowControl w:val="0"/>
        <w:numPr>
          <w:ilvl w:val="1"/>
          <w:numId w:val="44"/>
        </w:numPr>
        <w:tabs>
          <w:tab w:val="left" w:pos="1465"/>
        </w:tabs>
        <w:autoSpaceDE w:val="0"/>
        <w:autoSpaceDN w:val="0"/>
        <w:ind w:left="1465" w:hanging="566"/>
        <w:jc w:val="both"/>
      </w:pPr>
      <w:r>
        <w:t>Настоящее</w:t>
      </w:r>
      <w:r>
        <w:rPr>
          <w:spacing w:val="-2"/>
        </w:rPr>
        <w:t xml:space="preserve"> </w:t>
      </w:r>
      <w:r>
        <w:t>Положение</w:t>
      </w:r>
      <w:r>
        <w:rPr>
          <w:spacing w:val="-2"/>
        </w:rPr>
        <w:t xml:space="preserve"> руководствуется:</w:t>
      </w:r>
    </w:p>
    <w:p w:rsidR="00585011" w:rsidRDefault="00585011" w:rsidP="00585011">
      <w:pPr>
        <w:pStyle w:val="af"/>
        <w:ind w:right="189"/>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585011" w:rsidRDefault="00585011" w:rsidP="00585011">
      <w:pPr>
        <w:sectPr w:rsidR="00585011" w:rsidSect="00691906">
          <w:pgSz w:w="11910" w:h="16840"/>
          <w:pgMar w:top="880" w:right="660" w:bottom="280" w:left="800" w:header="285" w:footer="0" w:gutter="0"/>
          <w:cols w:space="720"/>
        </w:sectPr>
      </w:pPr>
    </w:p>
    <w:p w:rsidR="00585011" w:rsidRDefault="00585011" w:rsidP="00585011">
      <w:pPr>
        <w:pStyle w:val="af"/>
        <w:spacing w:before="84"/>
      </w:pPr>
    </w:p>
    <w:p w:rsidR="00585011" w:rsidRDefault="00585011" w:rsidP="007212ED">
      <w:pPr>
        <w:pStyle w:val="110"/>
        <w:numPr>
          <w:ilvl w:val="0"/>
          <w:numId w:val="44"/>
        </w:numPr>
        <w:tabs>
          <w:tab w:val="left" w:pos="3917"/>
        </w:tabs>
        <w:ind w:left="3917" w:hanging="360"/>
        <w:jc w:val="left"/>
      </w:pPr>
      <w:bookmarkStart w:id="22" w:name="_bookmark1"/>
      <w:bookmarkEnd w:id="22"/>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585011" w:rsidRDefault="00585011" w:rsidP="007212ED">
      <w:pPr>
        <w:pStyle w:val="aff1"/>
        <w:widowControl w:val="0"/>
        <w:numPr>
          <w:ilvl w:val="1"/>
          <w:numId w:val="44"/>
        </w:numPr>
        <w:tabs>
          <w:tab w:val="left" w:pos="1464"/>
        </w:tabs>
        <w:autoSpaceDE w:val="0"/>
        <w:autoSpaceDN w:val="0"/>
        <w:spacing w:before="272"/>
        <w:ind w:right="190" w:firstLine="566"/>
        <w:jc w:val="both"/>
      </w:pPr>
      <w:r>
        <w:t>В настоящем Положении о СУОТ в МАДОУ №374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rsidR="00585011" w:rsidRDefault="00585011" w:rsidP="00585011">
      <w:pPr>
        <w:pStyle w:val="af"/>
        <w:ind w:right="187"/>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585011" w:rsidRDefault="00585011" w:rsidP="00585011">
      <w:pPr>
        <w:pStyle w:val="af"/>
        <w:ind w:right="192"/>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rsidR="00585011" w:rsidRDefault="00585011" w:rsidP="00585011">
      <w:pPr>
        <w:pStyle w:val="af"/>
        <w:ind w:right="192"/>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rsidR="00585011" w:rsidRDefault="00585011" w:rsidP="00585011">
      <w:pPr>
        <w:pStyle w:val="af"/>
        <w:spacing w:before="1"/>
        <w:ind w:left="899"/>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585011" w:rsidRDefault="00585011" w:rsidP="00585011">
      <w:pPr>
        <w:pStyle w:val="af"/>
        <w:ind w:right="190"/>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585011" w:rsidRDefault="00585011" w:rsidP="00585011">
      <w:pPr>
        <w:pStyle w:val="af"/>
        <w:ind w:right="190"/>
      </w:pPr>
      <w:r>
        <w:t xml:space="preserve"> </w:t>
      </w:r>
      <w:r w:rsidRPr="0064683D">
        <w:rPr>
          <w:b/>
        </w:rPr>
        <w:t>Условия труда</w:t>
      </w:r>
      <w:r>
        <w:t xml:space="preserve"> - совокупность факторов производственной среды и трудовой деятельности,</w:t>
      </w:r>
    </w:p>
    <w:p w:rsidR="00585011" w:rsidRDefault="00585011" w:rsidP="00585011">
      <w:pPr>
        <w:pStyle w:val="af"/>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585011" w:rsidRDefault="00585011" w:rsidP="00585011">
      <w:pPr>
        <w:pStyle w:val="af"/>
        <w:ind w:right="187"/>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585011" w:rsidRDefault="00585011" w:rsidP="00585011">
      <w:pPr>
        <w:pStyle w:val="af"/>
        <w:ind w:right="190"/>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585011" w:rsidRDefault="00585011" w:rsidP="00585011">
      <w:pPr>
        <w:pStyle w:val="af"/>
        <w:spacing w:before="1"/>
        <w:ind w:right="186"/>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585011" w:rsidRDefault="00585011" w:rsidP="00585011">
      <w:pPr>
        <w:pStyle w:val="af"/>
        <w:ind w:right="190"/>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585011" w:rsidRDefault="00585011" w:rsidP="00585011">
      <w:pPr>
        <w:pStyle w:val="af"/>
        <w:ind w:right="189"/>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585011" w:rsidRDefault="00585011" w:rsidP="00585011">
      <w:pPr>
        <w:pStyle w:val="af"/>
        <w:ind w:right="194"/>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585011" w:rsidRDefault="00585011" w:rsidP="00585011">
      <w:pPr>
        <w:pStyle w:val="af"/>
        <w:spacing w:before="1"/>
        <w:ind w:right="189"/>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rsidR="00585011" w:rsidRDefault="00585011" w:rsidP="00585011">
      <w:pPr>
        <w:pStyle w:val="af"/>
        <w:ind w:right="192"/>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585011" w:rsidRDefault="00585011" w:rsidP="00585011">
      <w:pPr>
        <w:pStyle w:val="af"/>
        <w:ind w:right="187"/>
      </w:pPr>
      <w:r w:rsidRPr="00163042">
        <w:rPr>
          <w:b/>
        </w:rPr>
        <w:lastRenderedPageBreak/>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rsidR="00585011" w:rsidRDefault="00585011" w:rsidP="00585011">
      <w:pPr>
        <w:pStyle w:val="af"/>
        <w:ind w:right="189"/>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(ых)</w:t>
      </w:r>
      <w:r>
        <w:rPr>
          <w:spacing w:val="-15"/>
        </w:rPr>
        <w:t xml:space="preserve"> </w:t>
      </w:r>
      <w:r>
        <w:t>производственного</w:t>
      </w:r>
      <w:r>
        <w:rPr>
          <w:spacing w:val="-15"/>
        </w:rPr>
        <w:t xml:space="preserve"> </w:t>
      </w:r>
      <w:r>
        <w:t>(ых)</w:t>
      </w:r>
      <w:r>
        <w:rPr>
          <w:spacing w:val="-15"/>
        </w:rPr>
        <w:t xml:space="preserve"> </w:t>
      </w:r>
      <w:r>
        <w:t>фактора</w:t>
      </w:r>
      <w:r>
        <w:rPr>
          <w:spacing w:val="-15"/>
        </w:rPr>
        <w:t xml:space="preserve"> </w:t>
      </w:r>
      <w:r>
        <w:t>(ов) и повлекшее временную или стойкую утрату им профессиональной трудоспособности.</w:t>
      </w:r>
    </w:p>
    <w:p w:rsidR="00585011" w:rsidRDefault="00585011" w:rsidP="00585011">
      <w:pPr>
        <w:pStyle w:val="af"/>
        <w:spacing w:before="80"/>
        <w:ind w:right="190"/>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585011" w:rsidRDefault="00585011" w:rsidP="00585011">
      <w:pPr>
        <w:pStyle w:val="af"/>
        <w:ind w:right="188"/>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585011" w:rsidRDefault="00585011" w:rsidP="00585011">
      <w:pPr>
        <w:pStyle w:val="af"/>
        <w:ind w:right="192"/>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585011" w:rsidRDefault="00585011" w:rsidP="00585011">
      <w:pPr>
        <w:pStyle w:val="af"/>
        <w:ind w:right="192"/>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585011" w:rsidRDefault="00585011" w:rsidP="00585011">
      <w:pPr>
        <w:pStyle w:val="af"/>
        <w:ind w:right="189"/>
      </w:pPr>
      <w: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585011" w:rsidRDefault="00585011" w:rsidP="00585011">
      <w:pPr>
        <w:pStyle w:val="af"/>
        <w:spacing w:before="1"/>
        <w:ind w:right="192"/>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585011" w:rsidRDefault="00585011" w:rsidP="00585011">
      <w:pPr>
        <w:pStyle w:val="af"/>
        <w:ind w:right="187"/>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585011" w:rsidRDefault="00585011" w:rsidP="00585011">
      <w:pPr>
        <w:pStyle w:val="af"/>
        <w:spacing w:before="5"/>
      </w:pPr>
    </w:p>
    <w:p w:rsidR="00585011" w:rsidRDefault="00585011" w:rsidP="007212ED">
      <w:pPr>
        <w:pStyle w:val="110"/>
        <w:numPr>
          <w:ilvl w:val="0"/>
          <w:numId w:val="44"/>
        </w:numPr>
        <w:tabs>
          <w:tab w:val="left" w:pos="3054"/>
        </w:tabs>
        <w:ind w:left="3054" w:hanging="360"/>
        <w:jc w:val="left"/>
      </w:pPr>
      <w:bookmarkStart w:id="23" w:name="_bookmark2"/>
      <w:bookmarkEnd w:id="23"/>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rsidR="00585011" w:rsidRDefault="00585011" w:rsidP="007212ED">
      <w:pPr>
        <w:pStyle w:val="aff1"/>
        <w:widowControl w:val="0"/>
        <w:numPr>
          <w:ilvl w:val="1"/>
          <w:numId w:val="44"/>
        </w:numPr>
        <w:tabs>
          <w:tab w:val="left" w:pos="1464"/>
        </w:tabs>
        <w:autoSpaceDE w:val="0"/>
        <w:autoSpaceDN w:val="0"/>
        <w:spacing w:before="271"/>
        <w:ind w:right="190" w:firstLine="566"/>
        <w:jc w:val="both"/>
      </w:pPr>
      <w:r>
        <w:t>Целью разработки и внедрения СУОТ в МАДОУ №374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585011" w:rsidRDefault="00585011" w:rsidP="007212ED">
      <w:pPr>
        <w:pStyle w:val="aff1"/>
        <w:widowControl w:val="0"/>
        <w:numPr>
          <w:ilvl w:val="1"/>
          <w:numId w:val="44"/>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585011" w:rsidRDefault="00585011" w:rsidP="007212ED">
      <w:pPr>
        <w:pStyle w:val="aff1"/>
        <w:widowControl w:val="0"/>
        <w:numPr>
          <w:ilvl w:val="1"/>
          <w:numId w:val="44"/>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585011" w:rsidRDefault="00585011" w:rsidP="007212ED">
      <w:pPr>
        <w:pStyle w:val="aff1"/>
        <w:widowControl w:val="0"/>
        <w:numPr>
          <w:ilvl w:val="1"/>
          <w:numId w:val="44"/>
        </w:numPr>
        <w:tabs>
          <w:tab w:val="left" w:pos="1465"/>
        </w:tabs>
        <w:autoSpaceDE w:val="0"/>
        <w:autoSpaceDN w:val="0"/>
        <w:ind w:left="1465"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rsidR="00585011" w:rsidRDefault="00585011" w:rsidP="007212ED">
      <w:pPr>
        <w:pStyle w:val="aff1"/>
        <w:widowControl w:val="0"/>
        <w:numPr>
          <w:ilvl w:val="2"/>
          <w:numId w:val="44"/>
        </w:numPr>
        <w:tabs>
          <w:tab w:val="left" w:pos="1463"/>
        </w:tabs>
        <w:autoSpaceDE w:val="0"/>
        <w:autoSpaceDN w:val="0"/>
        <w:ind w:right="191"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rsidR="00585011" w:rsidRDefault="00585011" w:rsidP="007212ED">
      <w:pPr>
        <w:pStyle w:val="aff1"/>
        <w:widowControl w:val="0"/>
        <w:numPr>
          <w:ilvl w:val="2"/>
          <w:numId w:val="44"/>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rsidR="00585011" w:rsidRDefault="00585011" w:rsidP="007212ED">
      <w:pPr>
        <w:pStyle w:val="aff1"/>
        <w:widowControl w:val="0"/>
        <w:numPr>
          <w:ilvl w:val="2"/>
          <w:numId w:val="44"/>
        </w:numPr>
        <w:tabs>
          <w:tab w:val="left" w:pos="1463"/>
        </w:tabs>
        <w:autoSpaceDE w:val="0"/>
        <w:autoSpaceDN w:val="0"/>
        <w:spacing w:before="1"/>
        <w:ind w:right="196" w:firstLine="566"/>
        <w:jc w:val="both"/>
      </w:pPr>
      <w:r>
        <w:t xml:space="preserve">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w:t>
      </w:r>
      <w:r>
        <w:lastRenderedPageBreak/>
        <w:t>деятельности в этой области; обеспечены реальными и необходимыми ресурсами;</w:t>
      </w:r>
    </w:p>
    <w:p w:rsidR="00585011" w:rsidRDefault="00585011" w:rsidP="007212ED">
      <w:pPr>
        <w:pStyle w:val="aff1"/>
        <w:widowControl w:val="0"/>
        <w:numPr>
          <w:ilvl w:val="2"/>
          <w:numId w:val="44"/>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rsidR="00585011" w:rsidRDefault="00585011" w:rsidP="007212ED">
      <w:pPr>
        <w:pStyle w:val="aff1"/>
        <w:widowControl w:val="0"/>
        <w:numPr>
          <w:ilvl w:val="2"/>
          <w:numId w:val="44"/>
        </w:numPr>
        <w:tabs>
          <w:tab w:val="left" w:pos="1464"/>
        </w:tabs>
        <w:autoSpaceDE w:val="0"/>
        <w:autoSpaceDN w:val="0"/>
        <w:ind w:left="1464"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rsidR="00585011" w:rsidRDefault="00585011" w:rsidP="007212ED">
      <w:pPr>
        <w:pStyle w:val="aff1"/>
        <w:widowControl w:val="0"/>
        <w:numPr>
          <w:ilvl w:val="1"/>
          <w:numId w:val="44"/>
        </w:numPr>
        <w:tabs>
          <w:tab w:val="left" w:pos="1465"/>
        </w:tabs>
        <w:autoSpaceDE w:val="0"/>
        <w:autoSpaceDN w:val="0"/>
        <w:ind w:left="1465"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rsidR="00585011" w:rsidRDefault="00585011" w:rsidP="007212ED">
      <w:pPr>
        <w:pStyle w:val="aff1"/>
        <w:widowControl w:val="0"/>
        <w:numPr>
          <w:ilvl w:val="2"/>
          <w:numId w:val="44"/>
        </w:numPr>
        <w:tabs>
          <w:tab w:val="left" w:pos="1464"/>
        </w:tabs>
        <w:autoSpaceDE w:val="0"/>
        <w:autoSpaceDN w:val="0"/>
        <w:ind w:left="1464" w:hanging="565"/>
        <w:jc w:val="both"/>
      </w:pPr>
      <w:r>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rsidR="00585011" w:rsidRDefault="00585011" w:rsidP="007212ED">
      <w:pPr>
        <w:pStyle w:val="aff1"/>
        <w:widowControl w:val="0"/>
        <w:numPr>
          <w:ilvl w:val="2"/>
          <w:numId w:val="44"/>
        </w:numPr>
        <w:tabs>
          <w:tab w:val="left" w:pos="1464"/>
        </w:tabs>
        <w:autoSpaceDE w:val="0"/>
        <w:autoSpaceDN w:val="0"/>
        <w:ind w:left="1464" w:hanging="565"/>
        <w:jc w:val="both"/>
      </w:pPr>
      <w:r>
        <w:t>основные</w:t>
      </w:r>
      <w:r>
        <w:rPr>
          <w:spacing w:val="-6"/>
        </w:rPr>
        <w:t xml:space="preserve"> </w:t>
      </w:r>
      <w:r>
        <w:t>направления</w:t>
      </w:r>
      <w:r>
        <w:rPr>
          <w:spacing w:val="-2"/>
        </w:rPr>
        <w:t xml:space="preserve"> </w:t>
      </w:r>
      <w:r>
        <w:t>МАДОУ №374</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rsidR="00585011" w:rsidRDefault="00585011" w:rsidP="007212ED">
      <w:pPr>
        <w:pStyle w:val="aff1"/>
        <w:widowControl w:val="0"/>
        <w:numPr>
          <w:ilvl w:val="2"/>
          <w:numId w:val="44"/>
        </w:numPr>
        <w:tabs>
          <w:tab w:val="left" w:pos="1464"/>
        </w:tabs>
        <w:autoSpaceDE w:val="0"/>
        <w:autoSpaceDN w:val="0"/>
        <w:ind w:left="1464"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rsidR="00585011" w:rsidRDefault="00585011" w:rsidP="00585011">
      <w:pPr>
        <w:jc w:val="both"/>
        <w:sectPr w:rsidR="00585011" w:rsidSect="00691906">
          <w:pgSz w:w="11910" w:h="16840"/>
          <w:pgMar w:top="880" w:right="660" w:bottom="280" w:left="800" w:header="285" w:footer="0" w:gutter="0"/>
          <w:cols w:space="720"/>
        </w:sectPr>
      </w:pPr>
    </w:p>
    <w:p w:rsidR="00585011" w:rsidRDefault="00585011" w:rsidP="007212ED">
      <w:pPr>
        <w:pStyle w:val="aff1"/>
        <w:widowControl w:val="0"/>
        <w:numPr>
          <w:ilvl w:val="2"/>
          <w:numId w:val="44"/>
        </w:numPr>
        <w:tabs>
          <w:tab w:val="left" w:pos="1465"/>
        </w:tabs>
        <w:autoSpaceDE w:val="0"/>
        <w:autoSpaceDN w:val="0"/>
        <w:spacing w:before="80"/>
        <w:ind w:left="1465" w:hanging="566"/>
      </w:pPr>
      <w:r>
        <w:lastRenderedPageBreak/>
        <w:t>законодательные</w:t>
      </w:r>
      <w:r>
        <w:rPr>
          <w:spacing w:val="-6"/>
        </w:rPr>
        <w:t xml:space="preserve"> </w:t>
      </w:r>
      <w:r>
        <w:t>требования;</w:t>
      </w:r>
      <w:r>
        <w:rPr>
          <w:spacing w:val="-2"/>
        </w:rPr>
        <w:t xml:space="preserve"> </w:t>
      </w:r>
      <w:r>
        <w:t>мнения</w:t>
      </w:r>
      <w:r>
        <w:rPr>
          <w:spacing w:val="-4"/>
        </w:rPr>
        <w:t xml:space="preserve"> </w:t>
      </w:r>
      <w:r>
        <w:rPr>
          <w:spacing w:val="-2"/>
        </w:rPr>
        <w:t>работников;</w:t>
      </w:r>
    </w:p>
    <w:p w:rsidR="00585011" w:rsidRDefault="00585011" w:rsidP="007212ED">
      <w:pPr>
        <w:pStyle w:val="aff1"/>
        <w:widowControl w:val="0"/>
        <w:numPr>
          <w:ilvl w:val="2"/>
          <w:numId w:val="44"/>
        </w:numPr>
        <w:tabs>
          <w:tab w:val="left" w:pos="1465"/>
        </w:tabs>
        <w:autoSpaceDE w:val="0"/>
        <w:autoSpaceDN w:val="0"/>
        <w:ind w:right="194" w:firstLine="566"/>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rsidR="00585011" w:rsidRDefault="00585011" w:rsidP="007212ED">
      <w:pPr>
        <w:pStyle w:val="aff1"/>
        <w:widowControl w:val="0"/>
        <w:numPr>
          <w:ilvl w:val="2"/>
          <w:numId w:val="44"/>
        </w:numPr>
        <w:tabs>
          <w:tab w:val="left" w:pos="1465"/>
        </w:tabs>
        <w:autoSpaceDE w:val="0"/>
        <w:autoSpaceDN w:val="0"/>
        <w:ind w:right="193" w:firstLine="566"/>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t>заболеваний, инцидентов, аварий;</w:t>
      </w:r>
    </w:p>
    <w:p w:rsidR="00585011" w:rsidRDefault="00585011" w:rsidP="007212ED">
      <w:pPr>
        <w:pStyle w:val="aff1"/>
        <w:widowControl w:val="0"/>
        <w:numPr>
          <w:ilvl w:val="2"/>
          <w:numId w:val="44"/>
        </w:numPr>
        <w:tabs>
          <w:tab w:val="left" w:pos="1465"/>
        </w:tabs>
        <w:autoSpaceDE w:val="0"/>
        <w:autoSpaceDN w:val="0"/>
        <w:ind w:left="1465" w:hanging="566"/>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rsidR="00585011" w:rsidRDefault="00585011" w:rsidP="007212ED">
      <w:pPr>
        <w:pStyle w:val="aff1"/>
        <w:widowControl w:val="0"/>
        <w:numPr>
          <w:ilvl w:val="1"/>
          <w:numId w:val="44"/>
        </w:numPr>
        <w:tabs>
          <w:tab w:val="left" w:pos="1465"/>
        </w:tabs>
        <w:autoSpaceDE w:val="0"/>
        <w:autoSpaceDN w:val="0"/>
        <w:ind w:left="1465" w:hanging="56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sidRPr="00F20165">
        <w:t xml:space="preserve"> </w:t>
      </w:r>
      <w:r>
        <w:t>МАДОУ №374</w:t>
      </w:r>
      <w:r>
        <w:rPr>
          <w:spacing w:val="-3"/>
        </w:rPr>
        <w:t xml:space="preserve"> </w:t>
      </w:r>
      <w:r>
        <w:rPr>
          <w:spacing w:val="-2"/>
        </w:rPr>
        <w:t xml:space="preserve"> относятся:</w:t>
      </w:r>
    </w:p>
    <w:p w:rsidR="00585011" w:rsidRDefault="00585011" w:rsidP="007212ED">
      <w:pPr>
        <w:pStyle w:val="aff1"/>
        <w:widowControl w:val="0"/>
        <w:numPr>
          <w:ilvl w:val="2"/>
          <w:numId w:val="44"/>
        </w:numPr>
        <w:tabs>
          <w:tab w:val="left" w:pos="1463"/>
        </w:tabs>
        <w:autoSpaceDE w:val="0"/>
        <w:autoSpaceDN w:val="0"/>
        <w:ind w:right="194"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585011" w:rsidRDefault="00585011" w:rsidP="007212ED">
      <w:pPr>
        <w:pStyle w:val="aff1"/>
        <w:widowControl w:val="0"/>
        <w:numPr>
          <w:ilvl w:val="2"/>
          <w:numId w:val="44"/>
        </w:numPr>
        <w:tabs>
          <w:tab w:val="left" w:pos="1464"/>
        </w:tabs>
        <w:autoSpaceDE w:val="0"/>
        <w:autoSpaceDN w:val="0"/>
        <w:ind w:left="1464" w:hanging="565"/>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rsidR="00585011" w:rsidRDefault="00585011" w:rsidP="007212ED">
      <w:pPr>
        <w:pStyle w:val="aff1"/>
        <w:widowControl w:val="0"/>
        <w:numPr>
          <w:ilvl w:val="2"/>
          <w:numId w:val="44"/>
        </w:numPr>
        <w:tabs>
          <w:tab w:val="left" w:pos="1463"/>
        </w:tabs>
        <w:autoSpaceDE w:val="0"/>
        <w:autoSpaceDN w:val="0"/>
        <w:ind w:right="189" w:firstLine="56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585011" w:rsidRDefault="00585011" w:rsidP="007212ED">
      <w:pPr>
        <w:pStyle w:val="aff1"/>
        <w:widowControl w:val="0"/>
        <w:numPr>
          <w:ilvl w:val="2"/>
          <w:numId w:val="44"/>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rsidR="00585011" w:rsidRDefault="00585011" w:rsidP="007212ED">
      <w:pPr>
        <w:pStyle w:val="aff1"/>
        <w:widowControl w:val="0"/>
        <w:numPr>
          <w:ilvl w:val="2"/>
          <w:numId w:val="44"/>
        </w:numPr>
        <w:tabs>
          <w:tab w:val="left" w:pos="1463"/>
        </w:tabs>
        <w:autoSpaceDE w:val="0"/>
        <w:autoSpaceDN w:val="0"/>
        <w:spacing w:before="1"/>
        <w:ind w:right="191"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585011" w:rsidRDefault="00585011" w:rsidP="007212ED">
      <w:pPr>
        <w:pStyle w:val="aff1"/>
        <w:widowControl w:val="0"/>
        <w:numPr>
          <w:ilvl w:val="2"/>
          <w:numId w:val="44"/>
        </w:numPr>
        <w:tabs>
          <w:tab w:val="left" w:pos="1463"/>
        </w:tabs>
        <w:autoSpaceDE w:val="0"/>
        <w:autoSpaceDN w:val="0"/>
        <w:ind w:right="195" w:firstLine="566"/>
        <w:jc w:val="both"/>
      </w:pPr>
      <w:r>
        <w:t>предотвращение несчастных случаев с работниками и обучающимися во время проведения образовательной деятельности;</w:t>
      </w:r>
    </w:p>
    <w:p w:rsidR="00585011" w:rsidRDefault="00585011" w:rsidP="007212ED">
      <w:pPr>
        <w:pStyle w:val="aff1"/>
        <w:widowControl w:val="0"/>
        <w:numPr>
          <w:ilvl w:val="2"/>
          <w:numId w:val="44"/>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585011" w:rsidRDefault="00585011" w:rsidP="00585011">
      <w:pPr>
        <w:pStyle w:val="af"/>
        <w:spacing w:before="5"/>
      </w:pPr>
    </w:p>
    <w:p w:rsidR="00585011" w:rsidRDefault="00585011" w:rsidP="007212ED">
      <w:pPr>
        <w:pStyle w:val="110"/>
        <w:numPr>
          <w:ilvl w:val="0"/>
          <w:numId w:val="44"/>
        </w:numPr>
        <w:tabs>
          <w:tab w:val="left" w:pos="2356"/>
        </w:tabs>
        <w:ind w:left="2356" w:hanging="360"/>
        <w:jc w:val="left"/>
      </w:pPr>
      <w:bookmarkStart w:id="24" w:name="_bookmark3"/>
      <w:bookmarkEnd w:id="24"/>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585011" w:rsidRDefault="00585011" w:rsidP="007212ED">
      <w:pPr>
        <w:pStyle w:val="aff1"/>
        <w:widowControl w:val="0"/>
        <w:numPr>
          <w:ilvl w:val="1"/>
          <w:numId w:val="44"/>
        </w:numPr>
        <w:tabs>
          <w:tab w:val="left" w:pos="1464"/>
        </w:tabs>
        <w:autoSpaceDE w:val="0"/>
        <w:autoSpaceDN w:val="0"/>
        <w:spacing w:before="271"/>
        <w:ind w:right="193" w:firstLine="56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t>безопасности образовательной деятельности в МАДОУ №374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585011" w:rsidRDefault="00585011" w:rsidP="007212ED">
      <w:pPr>
        <w:pStyle w:val="aff1"/>
        <w:widowControl w:val="0"/>
        <w:numPr>
          <w:ilvl w:val="1"/>
          <w:numId w:val="44"/>
        </w:numPr>
        <w:tabs>
          <w:tab w:val="left" w:pos="1464"/>
        </w:tabs>
        <w:autoSpaceDE w:val="0"/>
        <w:autoSpaceDN w:val="0"/>
        <w:spacing w:before="1"/>
        <w:ind w:right="188" w:firstLine="566"/>
        <w:jc w:val="both"/>
      </w:pPr>
      <w:r>
        <w:t>Основа функционирования СУОТ – настоящее Положение, утвержденное приказом директора МАДОУ №374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rsidR="00585011" w:rsidRDefault="00585011" w:rsidP="007212ED">
      <w:pPr>
        <w:pStyle w:val="aff1"/>
        <w:widowControl w:val="0"/>
        <w:numPr>
          <w:ilvl w:val="1"/>
          <w:numId w:val="44"/>
        </w:numPr>
        <w:tabs>
          <w:tab w:val="left" w:pos="1464"/>
        </w:tabs>
        <w:autoSpaceDE w:val="0"/>
        <w:autoSpaceDN w:val="0"/>
        <w:ind w:right="192"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585011" w:rsidRDefault="00585011" w:rsidP="007212ED">
      <w:pPr>
        <w:pStyle w:val="aff1"/>
        <w:widowControl w:val="0"/>
        <w:numPr>
          <w:ilvl w:val="2"/>
          <w:numId w:val="44"/>
        </w:numPr>
        <w:tabs>
          <w:tab w:val="left" w:pos="1464"/>
        </w:tabs>
        <w:autoSpaceDE w:val="0"/>
        <w:autoSpaceDN w:val="0"/>
        <w:ind w:left="1464" w:hanging="565"/>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rsidR="00585011" w:rsidRDefault="00585011" w:rsidP="007212ED">
      <w:pPr>
        <w:pStyle w:val="aff1"/>
        <w:widowControl w:val="0"/>
        <w:numPr>
          <w:ilvl w:val="2"/>
          <w:numId w:val="44"/>
        </w:numPr>
        <w:tabs>
          <w:tab w:val="left" w:pos="1464"/>
        </w:tabs>
        <w:autoSpaceDE w:val="0"/>
        <w:autoSpaceDN w:val="0"/>
        <w:ind w:left="1464" w:hanging="565"/>
        <w:jc w:val="both"/>
      </w:pPr>
      <w:r>
        <w:t>обеспечение</w:t>
      </w:r>
      <w:r>
        <w:rPr>
          <w:spacing w:val="-8"/>
        </w:rPr>
        <w:t xml:space="preserve"> </w:t>
      </w:r>
      <w:r>
        <w:t>функционирования</w:t>
      </w:r>
      <w:r>
        <w:rPr>
          <w:spacing w:val="-6"/>
        </w:rPr>
        <w:t xml:space="preserve"> </w:t>
      </w:r>
      <w:r>
        <w:rPr>
          <w:spacing w:val="-2"/>
        </w:rPr>
        <w:t>СУОТ;</w:t>
      </w:r>
    </w:p>
    <w:p w:rsidR="00585011" w:rsidRDefault="00585011" w:rsidP="007212ED">
      <w:pPr>
        <w:pStyle w:val="aff1"/>
        <w:widowControl w:val="0"/>
        <w:numPr>
          <w:ilvl w:val="2"/>
          <w:numId w:val="44"/>
        </w:numPr>
        <w:tabs>
          <w:tab w:val="left" w:pos="1464"/>
        </w:tabs>
        <w:autoSpaceDE w:val="0"/>
        <w:autoSpaceDN w:val="0"/>
        <w:ind w:left="1464" w:hanging="565"/>
        <w:jc w:val="both"/>
      </w:pPr>
      <w:r>
        <w:t>функционирование</w:t>
      </w:r>
      <w:r>
        <w:rPr>
          <w:spacing w:val="-10"/>
        </w:rPr>
        <w:t xml:space="preserve"> </w:t>
      </w:r>
      <w:r>
        <w:rPr>
          <w:spacing w:val="-4"/>
        </w:rPr>
        <w:t>СУОТ;</w:t>
      </w:r>
    </w:p>
    <w:p w:rsidR="00585011" w:rsidRDefault="00585011" w:rsidP="007212ED">
      <w:pPr>
        <w:pStyle w:val="aff1"/>
        <w:widowControl w:val="0"/>
        <w:numPr>
          <w:ilvl w:val="2"/>
          <w:numId w:val="44"/>
        </w:numPr>
        <w:tabs>
          <w:tab w:val="left" w:pos="1464"/>
        </w:tabs>
        <w:autoSpaceDE w:val="0"/>
        <w:autoSpaceDN w:val="0"/>
        <w:ind w:left="1464" w:hanging="565"/>
        <w:jc w:val="both"/>
      </w:pPr>
      <w:r>
        <w:t>оценка</w:t>
      </w:r>
      <w:r>
        <w:rPr>
          <w:spacing w:val="-8"/>
        </w:rPr>
        <w:t xml:space="preserve"> </w:t>
      </w:r>
      <w:r>
        <w:t>результатов</w:t>
      </w:r>
      <w:r>
        <w:rPr>
          <w:spacing w:val="-7"/>
        </w:rPr>
        <w:t xml:space="preserve"> </w:t>
      </w:r>
      <w:r>
        <w:rPr>
          <w:spacing w:val="-2"/>
        </w:rPr>
        <w:t>деятельности;</w:t>
      </w:r>
    </w:p>
    <w:p w:rsidR="00585011" w:rsidRDefault="00585011" w:rsidP="007212ED">
      <w:pPr>
        <w:pStyle w:val="aff1"/>
        <w:widowControl w:val="0"/>
        <w:numPr>
          <w:ilvl w:val="2"/>
          <w:numId w:val="44"/>
        </w:numPr>
        <w:tabs>
          <w:tab w:val="left" w:pos="1464"/>
        </w:tabs>
        <w:autoSpaceDE w:val="0"/>
        <w:autoSpaceDN w:val="0"/>
        <w:ind w:left="1464" w:hanging="565"/>
        <w:jc w:val="both"/>
      </w:pPr>
      <w:r>
        <w:t>улучшение</w:t>
      </w:r>
      <w:r>
        <w:rPr>
          <w:spacing w:val="-9"/>
        </w:rPr>
        <w:t xml:space="preserve"> </w:t>
      </w:r>
      <w:r>
        <w:t>функционирования</w:t>
      </w:r>
      <w:r>
        <w:rPr>
          <w:spacing w:val="-7"/>
        </w:rPr>
        <w:t xml:space="preserve"> </w:t>
      </w:r>
      <w:r>
        <w:rPr>
          <w:spacing w:val="-2"/>
        </w:rPr>
        <w:t>СУОТ.</w:t>
      </w:r>
    </w:p>
    <w:p w:rsidR="00585011" w:rsidRDefault="00585011" w:rsidP="007212ED">
      <w:pPr>
        <w:pStyle w:val="aff1"/>
        <w:widowControl w:val="0"/>
        <w:numPr>
          <w:ilvl w:val="1"/>
          <w:numId w:val="44"/>
        </w:numPr>
        <w:tabs>
          <w:tab w:val="left" w:pos="1465"/>
        </w:tabs>
        <w:autoSpaceDE w:val="0"/>
        <w:autoSpaceDN w:val="0"/>
        <w:ind w:left="1465" w:hanging="566"/>
        <w:jc w:val="both"/>
      </w:pPr>
      <w:r>
        <w:t>СУОТ</w:t>
      </w:r>
      <w:r>
        <w:rPr>
          <w:spacing w:val="-3"/>
        </w:rPr>
        <w:t xml:space="preserve"> </w:t>
      </w:r>
      <w:r>
        <w:t>должна</w:t>
      </w:r>
      <w:r>
        <w:rPr>
          <w:spacing w:val="-2"/>
        </w:rPr>
        <w:t xml:space="preserve"> предусматривать:</w:t>
      </w:r>
    </w:p>
    <w:p w:rsidR="00585011" w:rsidRDefault="00585011" w:rsidP="007212ED">
      <w:pPr>
        <w:pStyle w:val="aff1"/>
        <w:widowControl w:val="0"/>
        <w:numPr>
          <w:ilvl w:val="2"/>
          <w:numId w:val="44"/>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организации;</w:t>
      </w:r>
    </w:p>
    <w:p w:rsidR="00585011" w:rsidRDefault="00585011" w:rsidP="007212ED">
      <w:pPr>
        <w:pStyle w:val="aff1"/>
        <w:widowControl w:val="0"/>
        <w:numPr>
          <w:ilvl w:val="2"/>
          <w:numId w:val="44"/>
        </w:numPr>
        <w:tabs>
          <w:tab w:val="left" w:pos="1463"/>
        </w:tabs>
        <w:autoSpaceDE w:val="0"/>
        <w:autoSpaceDN w:val="0"/>
        <w:spacing w:before="1"/>
        <w:ind w:right="192"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585011" w:rsidRDefault="00585011" w:rsidP="007212ED">
      <w:pPr>
        <w:pStyle w:val="aff1"/>
        <w:widowControl w:val="0"/>
        <w:numPr>
          <w:ilvl w:val="2"/>
          <w:numId w:val="44"/>
        </w:numPr>
        <w:tabs>
          <w:tab w:val="left" w:pos="1465"/>
        </w:tabs>
        <w:autoSpaceDE w:val="0"/>
        <w:autoSpaceDN w:val="0"/>
        <w:ind w:right="200" w:firstLine="566"/>
      </w:pPr>
      <w:r>
        <w:t>обязанности</w:t>
      </w:r>
      <w:r>
        <w:rPr>
          <w:spacing w:val="37"/>
        </w:rPr>
        <w:t xml:space="preserve"> </w:t>
      </w:r>
      <w:r>
        <w:t>директора</w:t>
      </w:r>
      <w:r w:rsidRPr="00F20165">
        <w:t xml:space="preserve"> </w:t>
      </w:r>
      <w:r>
        <w:t>МАДОУ №374</w:t>
      </w:r>
      <w:r>
        <w:rPr>
          <w:spacing w:val="33"/>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rsidR="00585011" w:rsidRDefault="00585011" w:rsidP="007212ED">
      <w:pPr>
        <w:pStyle w:val="aff1"/>
        <w:widowControl w:val="0"/>
        <w:numPr>
          <w:ilvl w:val="2"/>
          <w:numId w:val="44"/>
        </w:numPr>
        <w:tabs>
          <w:tab w:val="left" w:pos="1465"/>
        </w:tabs>
        <w:autoSpaceDE w:val="0"/>
        <w:autoSpaceDN w:val="0"/>
        <w:ind w:left="1465" w:hanging="566"/>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rsidR="00585011" w:rsidRDefault="00585011" w:rsidP="007212ED">
      <w:pPr>
        <w:pStyle w:val="aff1"/>
        <w:widowControl w:val="0"/>
        <w:numPr>
          <w:ilvl w:val="2"/>
          <w:numId w:val="44"/>
        </w:numPr>
        <w:tabs>
          <w:tab w:val="left" w:pos="1465"/>
        </w:tabs>
        <w:autoSpaceDE w:val="0"/>
        <w:autoSpaceDN w:val="0"/>
        <w:ind w:left="1465" w:hanging="566"/>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rsidR="00585011" w:rsidRDefault="00585011" w:rsidP="007212ED">
      <w:pPr>
        <w:pStyle w:val="aff1"/>
        <w:widowControl w:val="0"/>
        <w:numPr>
          <w:ilvl w:val="2"/>
          <w:numId w:val="44"/>
        </w:numPr>
        <w:tabs>
          <w:tab w:val="left" w:pos="1465"/>
        </w:tabs>
        <w:autoSpaceDE w:val="0"/>
        <w:autoSpaceDN w:val="0"/>
        <w:ind w:right="197" w:firstLine="566"/>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t>труда</w:t>
      </w:r>
      <w:r>
        <w:rPr>
          <w:spacing w:val="80"/>
        </w:rPr>
        <w:t xml:space="preserve"> </w:t>
      </w:r>
      <w:r>
        <w:t>в соответствии со спецификой школы;</w:t>
      </w:r>
    </w:p>
    <w:p w:rsidR="00585011" w:rsidRDefault="00585011" w:rsidP="00585011">
      <w:pPr>
        <w:sectPr w:rsidR="00585011" w:rsidSect="00691906">
          <w:pgSz w:w="11910" w:h="16840"/>
          <w:pgMar w:top="880" w:right="660" w:bottom="280" w:left="800" w:header="285" w:footer="0" w:gutter="0"/>
          <w:cols w:space="720"/>
        </w:sectPr>
      </w:pPr>
    </w:p>
    <w:p w:rsidR="00585011" w:rsidRDefault="00585011" w:rsidP="007212ED">
      <w:pPr>
        <w:pStyle w:val="aff1"/>
        <w:widowControl w:val="0"/>
        <w:numPr>
          <w:ilvl w:val="2"/>
          <w:numId w:val="44"/>
        </w:numPr>
        <w:tabs>
          <w:tab w:val="left" w:pos="1463"/>
        </w:tabs>
        <w:autoSpaceDE w:val="0"/>
        <w:autoSpaceDN w:val="0"/>
        <w:spacing w:before="80"/>
        <w:ind w:right="196" w:firstLine="566"/>
        <w:jc w:val="both"/>
      </w:pPr>
      <w:r>
        <w:lastRenderedPageBreak/>
        <w:t>передачу и обмен информацией по охране труда, включающие получение и рассмотрение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подготовку ответов, а также рассмотрение предложений работников (их представителей).</w:t>
      </w:r>
    </w:p>
    <w:p w:rsidR="00585011" w:rsidRDefault="00585011" w:rsidP="007212ED">
      <w:pPr>
        <w:pStyle w:val="aff1"/>
        <w:widowControl w:val="0"/>
        <w:numPr>
          <w:ilvl w:val="1"/>
          <w:numId w:val="44"/>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МАДОУ №374.</w:t>
      </w:r>
    </w:p>
    <w:p w:rsidR="00585011" w:rsidRDefault="00585011" w:rsidP="007212ED">
      <w:pPr>
        <w:pStyle w:val="aff1"/>
        <w:widowControl w:val="0"/>
        <w:numPr>
          <w:ilvl w:val="1"/>
          <w:numId w:val="44"/>
        </w:numPr>
        <w:tabs>
          <w:tab w:val="left" w:pos="1464"/>
        </w:tabs>
        <w:autoSpaceDE w:val="0"/>
        <w:autoSpaceDN w:val="0"/>
        <w:ind w:right="190" w:firstLine="566"/>
        <w:jc w:val="both"/>
      </w:pPr>
      <w:r>
        <w:t>В целях организации сотрудничества и регулирования отношений директора МАДОУ №374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rsidR="00585011" w:rsidRDefault="00585011" w:rsidP="007212ED">
      <w:pPr>
        <w:pStyle w:val="aff1"/>
        <w:widowControl w:val="0"/>
        <w:numPr>
          <w:ilvl w:val="1"/>
          <w:numId w:val="44"/>
        </w:numPr>
        <w:tabs>
          <w:tab w:val="left" w:pos="1464"/>
        </w:tabs>
        <w:autoSpaceDE w:val="0"/>
        <w:autoSpaceDN w:val="0"/>
        <w:ind w:right="191"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585011" w:rsidRDefault="00585011" w:rsidP="007212ED">
      <w:pPr>
        <w:pStyle w:val="aff1"/>
        <w:widowControl w:val="0"/>
        <w:numPr>
          <w:ilvl w:val="1"/>
          <w:numId w:val="44"/>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МАДОУ №374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585011" w:rsidRDefault="00585011" w:rsidP="007212ED">
      <w:pPr>
        <w:pStyle w:val="aff1"/>
        <w:widowControl w:val="0"/>
        <w:numPr>
          <w:ilvl w:val="1"/>
          <w:numId w:val="44"/>
        </w:numPr>
        <w:tabs>
          <w:tab w:val="left" w:pos="1465"/>
        </w:tabs>
        <w:autoSpaceDE w:val="0"/>
        <w:autoSpaceDN w:val="0"/>
        <w:spacing w:before="1"/>
        <w:ind w:left="1465" w:hanging="56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rsidR="00585011" w:rsidRDefault="00585011" w:rsidP="007212ED">
      <w:pPr>
        <w:pStyle w:val="aff1"/>
        <w:widowControl w:val="0"/>
        <w:numPr>
          <w:ilvl w:val="2"/>
          <w:numId w:val="44"/>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585011" w:rsidRDefault="00585011" w:rsidP="007212ED">
      <w:pPr>
        <w:pStyle w:val="aff1"/>
        <w:widowControl w:val="0"/>
        <w:numPr>
          <w:ilvl w:val="2"/>
          <w:numId w:val="44"/>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МАДОУ №374.</w:t>
      </w:r>
    </w:p>
    <w:p w:rsidR="00585011" w:rsidRDefault="00585011" w:rsidP="007212ED">
      <w:pPr>
        <w:pStyle w:val="aff1"/>
        <w:widowControl w:val="0"/>
        <w:numPr>
          <w:ilvl w:val="1"/>
          <w:numId w:val="44"/>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МАДОУ №374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585011" w:rsidRDefault="00585011" w:rsidP="00585011">
      <w:pPr>
        <w:pStyle w:val="af"/>
        <w:spacing w:before="1"/>
        <w:ind w:right="192"/>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585011" w:rsidRDefault="00585011" w:rsidP="007212ED">
      <w:pPr>
        <w:pStyle w:val="aff1"/>
        <w:widowControl w:val="0"/>
        <w:numPr>
          <w:ilvl w:val="1"/>
          <w:numId w:val="43"/>
        </w:numPr>
        <w:tabs>
          <w:tab w:val="left" w:pos="1464"/>
        </w:tabs>
        <w:autoSpaceDE w:val="0"/>
        <w:autoSpaceDN w:val="0"/>
        <w:ind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585011" w:rsidRDefault="00585011" w:rsidP="007212ED">
      <w:pPr>
        <w:pStyle w:val="aff1"/>
        <w:widowControl w:val="0"/>
        <w:numPr>
          <w:ilvl w:val="0"/>
          <w:numId w:val="42"/>
        </w:numPr>
        <w:tabs>
          <w:tab w:val="left" w:pos="1464"/>
        </w:tabs>
        <w:autoSpaceDE w:val="0"/>
        <w:autoSpaceDN w:val="0"/>
        <w:ind w:left="1464"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rsidR="00585011" w:rsidRDefault="00585011" w:rsidP="007212ED">
      <w:pPr>
        <w:pStyle w:val="aff1"/>
        <w:widowControl w:val="0"/>
        <w:numPr>
          <w:ilvl w:val="0"/>
          <w:numId w:val="42"/>
        </w:numPr>
        <w:tabs>
          <w:tab w:val="left" w:pos="1463"/>
        </w:tabs>
        <w:autoSpaceDE w:val="0"/>
        <w:autoSpaceDN w:val="0"/>
        <w:ind w:right="191" w:firstLine="566"/>
        <w:jc w:val="both"/>
      </w:pPr>
      <w:r>
        <w:t>создание соответствующих требованиям охраны труда условий труда на каждом рабочем месте;</w:t>
      </w:r>
    </w:p>
    <w:p w:rsidR="00585011" w:rsidRDefault="00585011" w:rsidP="007212ED">
      <w:pPr>
        <w:pStyle w:val="aff1"/>
        <w:widowControl w:val="0"/>
        <w:numPr>
          <w:ilvl w:val="0"/>
          <w:numId w:val="42"/>
        </w:numPr>
        <w:tabs>
          <w:tab w:val="left" w:pos="1463"/>
        </w:tabs>
        <w:autoSpaceDE w:val="0"/>
        <w:autoSpaceDN w:val="0"/>
        <w:ind w:right="195"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t>законодательством Российской Федерации;</w:t>
      </w:r>
    </w:p>
    <w:p w:rsidR="00585011" w:rsidRDefault="00585011" w:rsidP="007212ED">
      <w:pPr>
        <w:pStyle w:val="aff1"/>
        <w:widowControl w:val="0"/>
        <w:numPr>
          <w:ilvl w:val="0"/>
          <w:numId w:val="42"/>
        </w:numPr>
        <w:tabs>
          <w:tab w:val="left" w:pos="1463"/>
        </w:tabs>
        <w:autoSpaceDE w:val="0"/>
        <w:autoSpaceDN w:val="0"/>
        <w:spacing w:before="1"/>
        <w:ind w:right="186"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585011" w:rsidRDefault="00585011" w:rsidP="007212ED">
      <w:pPr>
        <w:pStyle w:val="aff1"/>
        <w:widowControl w:val="0"/>
        <w:numPr>
          <w:ilvl w:val="0"/>
          <w:numId w:val="42"/>
        </w:numPr>
        <w:tabs>
          <w:tab w:val="left" w:pos="1463"/>
        </w:tabs>
        <w:autoSpaceDE w:val="0"/>
        <w:autoSpaceDN w:val="0"/>
        <w:ind w:right="190"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585011" w:rsidRDefault="00585011" w:rsidP="00585011">
      <w:pPr>
        <w:jc w:val="both"/>
        <w:sectPr w:rsidR="00585011" w:rsidSect="00691906">
          <w:pgSz w:w="11910" w:h="16840"/>
          <w:pgMar w:top="880" w:right="660" w:bottom="280" w:left="800" w:header="285" w:footer="0" w:gutter="0"/>
          <w:cols w:space="720"/>
        </w:sectPr>
      </w:pPr>
    </w:p>
    <w:p w:rsidR="00585011" w:rsidRDefault="00585011" w:rsidP="007212ED">
      <w:pPr>
        <w:pStyle w:val="aff1"/>
        <w:widowControl w:val="0"/>
        <w:numPr>
          <w:ilvl w:val="0"/>
          <w:numId w:val="42"/>
        </w:numPr>
        <w:tabs>
          <w:tab w:val="left" w:pos="1463"/>
        </w:tabs>
        <w:autoSpaceDE w:val="0"/>
        <w:autoSpaceDN w:val="0"/>
        <w:spacing w:before="80"/>
        <w:ind w:right="193" w:firstLine="566"/>
        <w:jc w:val="both"/>
      </w:pPr>
      <w:r>
        <w:lastRenderedPageBreak/>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585011" w:rsidRDefault="00585011" w:rsidP="007212ED">
      <w:pPr>
        <w:pStyle w:val="aff1"/>
        <w:widowControl w:val="0"/>
        <w:numPr>
          <w:ilvl w:val="0"/>
          <w:numId w:val="42"/>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МАДОУ №374 при возникновении таких ситуаций, в том числе по оказанию пострадавшим первой доврачебной помощи;</w:t>
      </w:r>
    </w:p>
    <w:p w:rsidR="00585011" w:rsidRDefault="00585011" w:rsidP="007212ED">
      <w:pPr>
        <w:pStyle w:val="aff1"/>
        <w:widowControl w:val="0"/>
        <w:numPr>
          <w:ilvl w:val="0"/>
          <w:numId w:val="42"/>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585011" w:rsidRDefault="00585011" w:rsidP="007212ED">
      <w:pPr>
        <w:pStyle w:val="aff1"/>
        <w:widowControl w:val="0"/>
        <w:numPr>
          <w:ilvl w:val="0"/>
          <w:numId w:val="42"/>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585011" w:rsidRDefault="00585011" w:rsidP="007212ED">
      <w:pPr>
        <w:pStyle w:val="aff1"/>
        <w:widowControl w:val="0"/>
        <w:numPr>
          <w:ilvl w:val="0"/>
          <w:numId w:val="42"/>
        </w:numPr>
        <w:tabs>
          <w:tab w:val="left" w:pos="1464"/>
        </w:tabs>
        <w:autoSpaceDE w:val="0"/>
        <w:autoSpaceDN w:val="0"/>
        <w:ind w:left="1464" w:hanging="565"/>
        <w:jc w:val="both"/>
      </w:pPr>
      <w:r>
        <w:t>ознакомление</w:t>
      </w:r>
      <w:r>
        <w:rPr>
          <w:spacing w:val="-6"/>
        </w:rPr>
        <w:t xml:space="preserve"> </w:t>
      </w:r>
      <w:r>
        <w:t>сотрудников МАДОУ №374 с</w:t>
      </w:r>
      <w:r>
        <w:rPr>
          <w:spacing w:val="-4"/>
        </w:rPr>
        <w:t xml:space="preserve"> </w:t>
      </w:r>
      <w:r>
        <w:t>требованиями</w:t>
      </w:r>
      <w:r>
        <w:rPr>
          <w:spacing w:val="-2"/>
        </w:rPr>
        <w:t xml:space="preserve"> </w:t>
      </w:r>
      <w:r>
        <w:t>охраны</w:t>
      </w:r>
      <w:r>
        <w:rPr>
          <w:spacing w:val="-2"/>
        </w:rPr>
        <w:t xml:space="preserve"> труда.</w:t>
      </w:r>
    </w:p>
    <w:p w:rsidR="00585011" w:rsidRDefault="00585011" w:rsidP="007212ED">
      <w:pPr>
        <w:pStyle w:val="aff1"/>
        <w:widowControl w:val="0"/>
        <w:numPr>
          <w:ilvl w:val="1"/>
          <w:numId w:val="43"/>
        </w:numPr>
        <w:tabs>
          <w:tab w:val="left" w:pos="1435"/>
        </w:tabs>
        <w:autoSpaceDE w:val="0"/>
        <w:autoSpaceDN w:val="0"/>
        <w:ind w:right="191"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МАДОУ №374 обеспечивают:</w:t>
      </w:r>
    </w:p>
    <w:p w:rsidR="00585011" w:rsidRDefault="00585011" w:rsidP="007212ED">
      <w:pPr>
        <w:pStyle w:val="aff1"/>
        <w:widowControl w:val="0"/>
        <w:numPr>
          <w:ilvl w:val="0"/>
          <w:numId w:val="41"/>
        </w:numPr>
        <w:tabs>
          <w:tab w:val="left" w:pos="1463"/>
        </w:tabs>
        <w:autoSpaceDE w:val="0"/>
        <w:autoSpaceDN w:val="0"/>
        <w:ind w:right="188"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rsidR="00585011" w:rsidRDefault="00585011" w:rsidP="007212ED">
      <w:pPr>
        <w:pStyle w:val="aff1"/>
        <w:widowControl w:val="0"/>
        <w:numPr>
          <w:ilvl w:val="0"/>
          <w:numId w:val="41"/>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585011" w:rsidRDefault="00585011" w:rsidP="007212ED">
      <w:pPr>
        <w:pStyle w:val="aff1"/>
        <w:widowControl w:val="0"/>
        <w:numPr>
          <w:ilvl w:val="1"/>
          <w:numId w:val="43"/>
        </w:numPr>
        <w:tabs>
          <w:tab w:val="left" w:pos="1465"/>
        </w:tabs>
        <w:autoSpaceDE w:val="0"/>
        <w:autoSpaceDN w:val="0"/>
        <w:ind w:left="1465" w:hanging="566"/>
        <w:jc w:val="both"/>
        <w:rPr>
          <w:b/>
        </w:rPr>
      </w:pPr>
      <w:r>
        <w:rPr>
          <w:b/>
        </w:rPr>
        <w:t>Обязанности</w:t>
      </w:r>
      <w:r>
        <w:rPr>
          <w:b/>
          <w:spacing w:val="-4"/>
        </w:rPr>
        <w:t xml:space="preserve"> </w:t>
      </w:r>
      <w:r>
        <w:rPr>
          <w:b/>
        </w:rPr>
        <w:t>по</w:t>
      </w:r>
      <w:r>
        <w:rPr>
          <w:b/>
          <w:spacing w:val="-4"/>
        </w:rPr>
        <w:t xml:space="preserve"> </w:t>
      </w:r>
      <w:r>
        <w:rPr>
          <w:b/>
        </w:rPr>
        <w:t>охране</w:t>
      </w:r>
      <w:r>
        <w:rPr>
          <w:b/>
          <w:spacing w:val="-4"/>
        </w:rPr>
        <w:t xml:space="preserve"> </w:t>
      </w:r>
      <w:r>
        <w:rPr>
          <w:b/>
        </w:rPr>
        <w:t>труда</w:t>
      </w:r>
      <w:r>
        <w:rPr>
          <w:b/>
          <w:spacing w:val="-7"/>
        </w:rPr>
        <w:t xml:space="preserve"> </w:t>
      </w:r>
      <w:r>
        <w:rPr>
          <w:b/>
        </w:rPr>
        <w:t>заведующего</w:t>
      </w:r>
      <w:r>
        <w:rPr>
          <w:b/>
          <w:spacing w:val="-1"/>
        </w:rPr>
        <w:t xml:space="preserve"> </w:t>
      </w:r>
      <w:r>
        <w:t>МАДОУ №374</w:t>
      </w:r>
    </w:p>
    <w:p w:rsidR="00585011" w:rsidRDefault="00585011" w:rsidP="007212ED">
      <w:pPr>
        <w:pStyle w:val="aff1"/>
        <w:widowControl w:val="0"/>
        <w:numPr>
          <w:ilvl w:val="2"/>
          <w:numId w:val="43"/>
        </w:numPr>
        <w:tabs>
          <w:tab w:val="left" w:pos="1749"/>
        </w:tabs>
        <w:autoSpaceDE w:val="0"/>
        <w:autoSpaceDN w:val="0"/>
        <w:ind w:right="193" w:firstLine="566"/>
        <w:jc w:val="both"/>
      </w:pPr>
      <w:r>
        <w:t>Обеспечивает соблюдение настоящего Положения о системе управления охраной труда</w:t>
      </w:r>
      <w:r>
        <w:rPr>
          <w:spacing w:val="-4"/>
        </w:rPr>
        <w:t xml:space="preserve"> </w:t>
      </w:r>
      <w:r>
        <w:t>в</w:t>
      </w:r>
      <w:r>
        <w:rPr>
          <w:spacing w:val="-6"/>
        </w:rPr>
        <w:t xml:space="preserve"> </w:t>
      </w:r>
      <w:r>
        <w:t>МАДОУ №374,</w:t>
      </w:r>
      <w:r>
        <w:rPr>
          <w:spacing w:val="-4"/>
        </w:rPr>
        <w:t xml:space="preserve"> </w:t>
      </w:r>
      <w:r>
        <w:t>нормативных</w:t>
      </w:r>
      <w:r>
        <w:rPr>
          <w:spacing w:val="-4"/>
        </w:rPr>
        <w:t xml:space="preserve"> </w:t>
      </w:r>
      <w:r>
        <w:t>правовых</w:t>
      </w:r>
      <w:r>
        <w:rPr>
          <w:spacing w:val="-4"/>
        </w:rPr>
        <w:t xml:space="preserve"> </w:t>
      </w:r>
      <w:r>
        <w:t>актов</w:t>
      </w:r>
      <w:r>
        <w:rPr>
          <w:spacing w:val="-6"/>
        </w:rPr>
        <w:t xml:space="preserve"> </w:t>
      </w:r>
      <w:r>
        <w:t>Российской</w:t>
      </w:r>
      <w:r>
        <w:rPr>
          <w:spacing w:val="-5"/>
        </w:rPr>
        <w:t xml:space="preserve"> </w:t>
      </w:r>
      <w:r>
        <w:t>Федерации</w:t>
      </w:r>
      <w:r>
        <w:rPr>
          <w:spacing w:val="-5"/>
        </w:rPr>
        <w:t xml:space="preserve"> </w:t>
      </w:r>
      <w:r>
        <w:t>по</w:t>
      </w:r>
      <w:r>
        <w:rPr>
          <w:spacing w:val="-6"/>
        </w:rPr>
        <w:t xml:space="preserve"> </w:t>
      </w:r>
      <w:r>
        <w:t>охране</w:t>
      </w:r>
      <w:r>
        <w:rPr>
          <w:spacing w:val="-7"/>
        </w:rPr>
        <w:t xml:space="preserve"> </w:t>
      </w:r>
      <w:r>
        <w:t>труда,</w:t>
      </w:r>
      <w:r>
        <w:rPr>
          <w:spacing w:val="-4"/>
        </w:rPr>
        <w:t xml:space="preserve"> </w:t>
      </w:r>
      <w:r>
        <w:t>трудового законодательства, стандартов, норм и правил</w:t>
      </w:r>
      <w:r>
        <w:rPr>
          <w:spacing w:val="-1"/>
        </w:rPr>
        <w:t xml:space="preserve"> </w:t>
      </w:r>
      <w:r>
        <w:t>по охране труда, выполнение приказов</w:t>
      </w:r>
      <w:r>
        <w:rPr>
          <w:spacing w:val="-2"/>
        </w:rPr>
        <w:t xml:space="preserve"> </w:t>
      </w:r>
      <w:r>
        <w:t>и указаний вышестоящих организаций и предписаний органов государственного надзора.</w:t>
      </w:r>
    </w:p>
    <w:p w:rsidR="00585011" w:rsidRDefault="00585011" w:rsidP="007212ED">
      <w:pPr>
        <w:pStyle w:val="aff1"/>
        <w:widowControl w:val="0"/>
        <w:numPr>
          <w:ilvl w:val="2"/>
          <w:numId w:val="43"/>
        </w:numPr>
        <w:tabs>
          <w:tab w:val="left" w:pos="1816"/>
        </w:tabs>
        <w:autoSpaceDE w:val="0"/>
        <w:autoSpaceDN w:val="0"/>
        <w:ind w:right="195"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585011" w:rsidRDefault="00585011" w:rsidP="007212ED">
      <w:pPr>
        <w:pStyle w:val="aff1"/>
        <w:widowControl w:val="0"/>
        <w:numPr>
          <w:ilvl w:val="2"/>
          <w:numId w:val="43"/>
        </w:numPr>
        <w:tabs>
          <w:tab w:val="left" w:pos="1749"/>
        </w:tabs>
        <w:autoSpaceDE w:val="0"/>
        <w:autoSpaceDN w:val="0"/>
        <w:ind w:right="187" w:firstLine="566"/>
        <w:jc w:val="both"/>
      </w:pPr>
      <w:r>
        <w:t>Обеспечивает безопасную эксплуатацию зданий, сооружений и оборудования 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МАДОУ №374.</w:t>
      </w:r>
    </w:p>
    <w:p w:rsidR="00585011" w:rsidRDefault="00585011" w:rsidP="007212ED">
      <w:pPr>
        <w:pStyle w:val="aff1"/>
        <w:widowControl w:val="0"/>
        <w:numPr>
          <w:ilvl w:val="2"/>
          <w:numId w:val="43"/>
        </w:numPr>
        <w:tabs>
          <w:tab w:val="left" w:pos="1749"/>
        </w:tabs>
        <w:autoSpaceDE w:val="0"/>
        <w:autoSpaceDN w:val="0"/>
        <w:spacing w:before="1"/>
        <w:ind w:right="192" w:firstLine="566"/>
        <w:jc w:val="both"/>
      </w:pPr>
      <w:r>
        <w:t>Назначает своим приказом ответственных лиц за соблюдение требований охраны труда</w:t>
      </w:r>
      <w:r>
        <w:rPr>
          <w:spacing w:val="-15"/>
        </w:rPr>
        <w:t xml:space="preserve"> </w:t>
      </w:r>
      <w:r>
        <w:t>в</w:t>
      </w:r>
      <w:r>
        <w:rPr>
          <w:spacing w:val="-15"/>
        </w:rPr>
        <w:t xml:space="preserve"> </w:t>
      </w:r>
      <w:r>
        <w:t>учебных</w:t>
      </w:r>
      <w:r>
        <w:rPr>
          <w:spacing w:val="-15"/>
        </w:rPr>
        <w:t xml:space="preserve"> </w:t>
      </w:r>
      <w:r>
        <w:t>кабинетах,</w:t>
      </w:r>
      <w:r>
        <w:rPr>
          <w:spacing w:val="-15"/>
        </w:rPr>
        <w:t xml:space="preserve"> </w:t>
      </w:r>
      <w:r>
        <w:t>мастерских,</w:t>
      </w:r>
      <w:r>
        <w:rPr>
          <w:spacing w:val="-15"/>
        </w:rPr>
        <w:t xml:space="preserve"> </w:t>
      </w:r>
      <w:r>
        <w:t>спортзале</w:t>
      </w:r>
      <w:r>
        <w:rPr>
          <w:spacing w:val="-15"/>
        </w:rPr>
        <w:t xml:space="preserve"> </w:t>
      </w:r>
      <w:r>
        <w:t>и</w:t>
      </w:r>
      <w:r>
        <w:rPr>
          <w:spacing w:val="-15"/>
        </w:rPr>
        <w:t xml:space="preserve"> </w:t>
      </w:r>
      <w:r>
        <w:t>т.д.,</w:t>
      </w:r>
      <w:r>
        <w:rPr>
          <w:spacing w:val="-15"/>
        </w:rPr>
        <w:t xml:space="preserve"> </w:t>
      </w:r>
      <w:r>
        <w:t>а</w:t>
      </w:r>
      <w:r>
        <w:rPr>
          <w:spacing w:val="-15"/>
        </w:rPr>
        <w:t xml:space="preserve"> </w:t>
      </w:r>
      <w:r>
        <w:t>также</w:t>
      </w:r>
      <w:r>
        <w:rPr>
          <w:spacing w:val="-15"/>
        </w:rPr>
        <w:t xml:space="preserve"> </w:t>
      </w:r>
      <w:r>
        <w:t>во</w:t>
      </w:r>
      <w:r>
        <w:rPr>
          <w:spacing w:val="-15"/>
        </w:rPr>
        <w:t xml:space="preserve"> </w:t>
      </w:r>
      <w:r>
        <w:t>всех</w:t>
      </w:r>
      <w:r>
        <w:rPr>
          <w:spacing w:val="-14"/>
        </w:rPr>
        <w:t xml:space="preserve"> </w:t>
      </w:r>
      <w:r>
        <w:t>подсобных</w:t>
      </w:r>
      <w:r>
        <w:rPr>
          <w:spacing w:val="-13"/>
        </w:rPr>
        <w:t xml:space="preserve"> </w:t>
      </w:r>
      <w:r>
        <w:t>помещениях.</w:t>
      </w:r>
    </w:p>
    <w:p w:rsidR="00585011" w:rsidRDefault="00585011" w:rsidP="007212ED">
      <w:pPr>
        <w:pStyle w:val="aff1"/>
        <w:widowControl w:val="0"/>
        <w:numPr>
          <w:ilvl w:val="2"/>
          <w:numId w:val="43"/>
        </w:numPr>
        <w:tabs>
          <w:tab w:val="left" w:pos="1749"/>
        </w:tabs>
        <w:autoSpaceDE w:val="0"/>
        <w:autoSpaceDN w:val="0"/>
        <w:ind w:right="194" w:firstLine="566"/>
        <w:jc w:val="both"/>
      </w:pPr>
      <w:r>
        <w:t>Организует</w:t>
      </w:r>
      <w:r>
        <w:rPr>
          <w:spacing w:val="-11"/>
        </w:rPr>
        <w:t xml:space="preserve"> </w:t>
      </w:r>
      <w:r>
        <w:t>разработку</w:t>
      </w:r>
      <w:r>
        <w:rPr>
          <w:spacing w:val="-14"/>
        </w:rPr>
        <w:t xml:space="preserve"> </w:t>
      </w:r>
      <w:r>
        <w:t>планов</w:t>
      </w:r>
      <w:r>
        <w:rPr>
          <w:spacing w:val="-12"/>
        </w:rPr>
        <w:t xml:space="preserve"> </w:t>
      </w:r>
      <w:r>
        <w:t>по</w:t>
      </w:r>
      <w:r>
        <w:rPr>
          <w:spacing w:val="-12"/>
        </w:rPr>
        <w:t xml:space="preserve"> </w:t>
      </w:r>
      <w:r>
        <w:t>охране</w:t>
      </w:r>
      <w:r>
        <w:rPr>
          <w:spacing w:val="-13"/>
        </w:rPr>
        <w:t xml:space="preserve"> </w:t>
      </w:r>
      <w:r>
        <w:t>и</w:t>
      </w:r>
      <w:r>
        <w:rPr>
          <w:spacing w:val="-9"/>
        </w:rPr>
        <w:t xml:space="preserve"> </w:t>
      </w:r>
      <w:r>
        <w:t>улучшению</w:t>
      </w:r>
      <w:r>
        <w:rPr>
          <w:spacing w:val="-10"/>
        </w:rPr>
        <w:t xml:space="preserve"> </w:t>
      </w:r>
      <w:r>
        <w:t>условий</w:t>
      </w:r>
      <w:r>
        <w:rPr>
          <w:spacing w:val="-11"/>
        </w:rPr>
        <w:t xml:space="preserve"> </w:t>
      </w:r>
      <w:r>
        <w:t>труда</w:t>
      </w:r>
      <w:r>
        <w:rPr>
          <w:spacing w:val="-10"/>
        </w:rPr>
        <w:t xml:space="preserve"> </w:t>
      </w:r>
      <w:r>
        <w:t xml:space="preserve">сотрудников образовательной организации. Осуществляет контроль выполнения запланированных </w:t>
      </w:r>
      <w:r>
        <w:rPr>
          <w:spacing w:val="-2"/>
        </w:rPr>
        <w:t>мероприятий.</w:t>
      </w:r>
    </w:p>
    <w:p w:rsidR="00585011" w:rsidRDefault="00585011" w:rsidP="007212ED">
      <w:pPr>
        <w:pStyle w:val="aff1"/>
        <w:widowControl w:val="0"/>
        <w:numPr>
          <w:ilvl w:val="2"/>
          <w:numId w:val="43"/>
        </w:numPr>
        <w:tabs>
          <w:tab w:val="left" w:pos="1656"/>
        </w:tabs>
        <w:autoSpaceDE w:val="0"/>
        <w:autoSpaceDN w:val="0"/>
        <w:ind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образовательной организации.</w:t>
      </w:r>
    </w:p>
    <w:p w:rsidR="00585011" w:rsidRDefault="00585011" w:rsidP="007212ED">
      <w:pPr>
        <w:pStyle w:val="aff1"/>
        <w:widowControl w:val="0"/>
        <w:numPr>
          <w:ilvl w:val="2"/>
          <w:numId w:val="43"/>
        </w:numPr>
        <w:tabs>
          <w:tab w:val="left" w:pos="1636"/>
        </w:tabs>
        <w:autoSpaceDE w:val="0"/>
        <w:autoSpaceDN w:val="0"/>
        <w:ind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585011" w:rsidRDefault="00585011" w:rsidP="007212ED">
      <w:pPr>
        <w:pStyle w:val="aff1"/>
        <w:widowControl w:val="0"/>
        <w:numPr>
          <w:ilvl w:val="2"/>
          <w:numId w:val="43"/>
        </w:numPr>
        <w:tabs>
          <w:tab w:val="left" w:pos="1680"/>
        </w:tabs>
        <w:autoSpaceDE w:val="0"/>
        <w:autoSpaceDN w:val="0"/>
        <w:spacing w:before="1"/>
        <w:ind w:right="194" w:firstLine="566"/>
        <w:jc w:val="both"/>
      </w:pPr>
      <w:r>
        <w:t>Контролирует условия, и качество приготовления пищи в столовой. Привлекает для этой цели бракеражную комиссию, медицинского работника школы, назначает, лицо, ответственное за организацию питания .</w:t>
      </w:r>
    </w:p>
    <w:p w:rsidR="00585011" w:rsidRDefault="00585011" w:rsidP="007212ED">
      <w:pPr>
        <w:pStyle w:val="aff1"/>
        <w:widowControl w:val="0"/>
        <w:numPr>
          <w:ilvl w:val="2"/>
          <w:numId w:val="43"/>
        </w:numPr>
        <w:tabs>
          <w:tab w:val="left" w:pos="1684"/>
        </w:tabs>
        <w:autoSpaceDE w:val="0"/>
        <w:autoSpaceDN w:val="0"/>
        <w:ind w:right="195" w:firstLine="566"/>
        <w:jc w:val="both"/>
      </w:pPr>
      <w:r>
        <w:t xml:space="preserve">Обеспечивает обучение и проверку знаний правил охраны труда работниками </w:t>
      </w:r>
      <w:bookmarkStart w:id="25" w:name="_Hlk167706073"/>
      <w:r>
        <w:t>МАДОУ №374</w:t>
      </w:r>
      <w:bookmarkEnd w:id="25"/>
      <w:r>
        <w:t>, выполнение требований Положения о расследовании и учете несчастных случаев в образовательной организации.</w:t>
      </w:r>
    </w:p>
    <w:p w:rsidR="00585011" w:rsidRDefault="00585011" w:rsidP="007212ED">
      <w:pPr>
        <w:pStyle w:val="aff1"/>
        <w:widowControl w:val="0"/>
        <w:numPr>
          <w:ilvl w:val="2"/>
          <w:numId w:val="43"/>
        </w:numPr>
        <w:tabs>
          <w:tab w:val="left" w:pos="1749"/>
        </w:tabs>
        <w:autoSpaceDE w:val="0"/>
        <w:autoSpaceDN w:val="0"/>
        <w:ind w:right="195" w:firstLine="566"/>
        <w:jc w:val="both"/>
      </w:pPr>
      <w: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p>
    <w:p w:rsidR="00585011" w:rsidRDefault="00585011" w:rsidP="00585011">
      <w:pPr>
        <w:jc w:val="both"/>
        <w:sectPr w:rsidR="00585011" w:rsidSect="00691906">
          <w:pgSz w:w="11910" w:h="16840"/>
          <w:pgMar w:top="880" w:right="660" w:bottom="280" w:left="800" w:header="285" w:footer="0" w:gutter="0"/>
          <w:cols w:space="720"/>
        </w:sectPr>
      </w:pPr>
    </w:p>
    <w:p w:rsidR="00585011" w:rsidRDefault="00585011" w:rsidP="00585011">
      <w:pPr>
        <w:pStyle w:val="af"/>
        <w:spacing w:before="80"/>
        <w:ind w:right="192"/>
      </w:pPr>
      <w:r>
        <w:lastRenderedPageBreak/>
        <w:t>при проведении общественно-полезного и производительного труда, практических и лабораторных работ и т.д.</w:t>
      </w:r>
    </w:p>
    <w:p w:rsidR="00585011" w:rsidRDefault="00585011" w:rsidP="007212ED">
      <w:pPr>
        <w:pStyle w:val="aff1"/>
        <w:widowControl w:val="0"/>
        <w:numPr>
          <w:ilvl w:val="2"/>
          <w:numId w:val="43"/>
        </w:numPr>
        <w:tabs>
          <w:tab w:val="left" w:pos="1749"/>
        </w:tabs>
        <w:autoSpaceDE w:val="0"/>
        <w:autoSpaceDN w:val="0"/>
        <w:ind w:right="192"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585011" w:rsidRDefault="00585011" w:rsidP="007212ED">
      <w:pPr>
        <w:pStyle w:val="aff1"/>
        <w:widowControl w:val="0"/>
        <w:numPr>
          <w:ilvl w:val="2"/>
          <w:numId w:val="43"/>
        </w:numPr>
        <w:tabs>
          <w:tab w:val="left" w:pos="1785"/>
        </w:tabs>
        <w:autoSpaceDE w:val="0"/>
        <w:autoSpaceDN w:val="0"/>
        <w:ind w:right="189" w:firstLine="566"/>
        <w:jc w:val="both"/>
      </w:pPr>
      <w:r>
        <w:t>Безотлагательно сообщает о каждом несчастном случае в МАДОУ №374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585011" w:rsidRDefault="00585011" w:rsidP="007212ED">
      <w:pPr>
        <w:pStyle w:val="aff1"/>
        <w:widowControl w:val="0"/>
        <w:numPr>
          <w:ilvl w:val="2"/>
          <w:numId w:val="43"/>
        </w:numPr>
        <w:tabs>
          <w:tab w:val="left" w:pos="1809"/>
        </w:tabs>
        <w:autoSpaceDE w:val="0"/>
        <w:autoSpaceDN w:val="0"/>
        <w:ind w:right="191"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rsidR="00585011" w:rsidRDefault="00585011" w:rsidP="007212ED">
      <w:pPr>
        <w:pStyle w:val="aff1"/>
        <w:widowControl w:val="0"/>
        <w:numPr>
          <w:ilvl w:val="2"/>
          <w:numId w:val="43"/>
        </w:numPr>
        <w:tabs>
          <w:tab w:val="left" w:pos="1749"/>
        </w:tabs>
        <w:autoSpaceDE w:val="0"/>
        <w:autoSpaceDN w:val="0"/>
        <w:ind w:right="191"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585011" w:rsidRDefault="00585011" w:rsidP="007212ED">
      <w:pPr>
        <w:pStyle w:val="aff1"/>
        <w:widowControl w:val="0"/>
        <w:numPr>
          <w:ilvl w:val="2"/>
          <w:numId w:val="43"/>
        </w:numPr>
        <w:tabs>
          <w:tab w:val="left" w:pos="1750"/>
        </w:tabs>
        <w:autoSpaceDE w:val="0"/>
        <w:autoSpaceDN w:val="0"/>
        <w:ind w:left="1750" w:hanging="851"/>
        <w:jc w:val="both"/>
      </w:pPr>
      <w:r>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rsidR="00585011" w:rsidRDefault="00585011" w:rsidP="007212ED">
      <w:pPr>
        <w:pStyle w:val="aff1"/>
        <w:widowControl w:val="0"/>
        <w:numPr>
          <w:ilvl w:val="2"/>
          <w:numId w:val="43"/>
        </w:numPr>
        <w:tabs>
          <w:tab w:val="left" w:pos="1780"/>
        </w:tabs>
        <w:autoSpaceDE w:val="0"/>
        <w:autoSpaceDN w:val="0"/>
        <w:ind w:right="194" w:firstLine="566"/>
        <w:jc w:val="both"/>
      </w:pPr>
      <w:r>
        <w:t xml:space="preserve">Рассматривает состояние условий и охраны труда в МАДОУ №374,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585011" w:rsidRDefault="00585011" w:rsidP="007212ED">
      <w:pPr>
        <w:pStyle w:val="aff1"/>
        <w:widowControl w:val="0"/>
        <w:numPr>
          <w:ilvl w:val="2"/>
          <w:numId w:val="43"/>
        </w:numPr>
        <w:tabs>
          <w:tab w:val="left" w:pos="1749"/>
        </w:tabs>
        <w:autoSpaceDE w:val="0"/>
        <w:autoSpaceDN w:val="0"/>
        <w:spacing w:before="1"/>
        <w:ind w:right="188" w:firstLine="566"/>
        <w:jc w:val="both"/>
      </w:pPr>
      <w:r>
        <w:t>Обеспечивает своевременное представление в установленном порядке статистической отчетности по охране труда.</w:t>
      </w:r>
    </w:p>
    <w:p w:rsidR="00585011" w:rsidRDefault="00585011" w:rsidP="007212ED">
      <w:pPr>
        <w:pStyle w:val="aff1"/>
        <w:widowControl w:val="0"/>
        <w:numPr>
          <w:ilvl w:val="2"/>
          <w:numId w:val="43"/>
        </w:numPr>
        <w:tabs>
          <w:tab w:val="left" w:pos="1749"/>
        </w:tabs>
        <w:autoSpaceDE w:val="0"/>
        <w:autoSpaceDN w:val="0"/>
        <w:ind w:right="196" w:firstLine="566"/>
        <w:jc w:val="both"/>
      </w:pPr>
      <w:r>
        <w:t>Заключает и организует совместно с профкомом выполнение ежегодных соглашений</w:t>
      </w:r>
      <w:r>
        <w:rPr>
          <w:spacing w:val="-3"/>
        </w:rPr>
        <w:t xml:space="preserve"> </w:t>
      </w:r>
      <w:r>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rsidR="00585011" w:rsidRDefault="00585011" w:rsidP="007212ED">
      <w:pPr>
        <w:pStyle w:val="aff1"/>
        <w:widowControl w:val="0"/>
        <w:numPr>
          <w:ilvl w:val="2"/>
          <w:numId w:val="43"/>
        </w:numPr>
        <w:tabs>
          <w:tab w:val="left" w:pos="1768"/>
        </w:tabs>
        <w:autoSpaceDE w:val="0"/>
        <w:autoSpaceDN w:val="0"/>
        <w:ind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585011" w:rsidRDefault="00585011" w:rsidP="007212ED">
      <w:pPr>
        <w:pStyle w:val="aff1"/>
        <w:widowControl w:val="0"/>
        <w:numPr>
          <w:ilvl w:val="2"/>
          <w:numId w:val="43"/>
        </w:numPr>
        <w:tabs>
          <w:tab w:val="left" w:pos="1809"/>
        </w:tabs>
        <w:autoSpaceDE w:val="0"/>
        <w:autoSpaceDN w:val="0"/>
        <w:ind w:right="194" w:firstLine="566"/>
        <w:jc w:val="both"/>
      </w:pPr>
      <w:r>
        <w:t>Несет персональную ответственность за обеспечение здоровых и безопасных условий образовательной деятельности.</w:t>
      </w:r>
    </w:p>
    <w:p w:rsidR="00585011" w:rsidRDefault="00585011" w:rsidP="007212ED">
      <w:pPr>
        <w:pStyle w:val="aff1"/>
        <w:widowControl w:val="0"/>
        <w:numPr>
          <w:ilvl w:val="1"/>
          <w:numId w:val="43"/>
        </w:numPr>
        <w:tabs>
          <w:tab w:val="left" w:pos="1447"/>
        </w:tabs>
        <w:autoSpaceDE w:val="0"/>
        <w:autoSpaceDN w:val="0"/>
        <w:spacing w:line="244" w:lineRule="auto"/>
        <w:ind w:right="187" w:firstLine="566"/>
        <w:jc w:val="both"/>
        <w:rPr>
          <w:b/>
        </w:rPr>
      </w:pPr>
      <w:r>
        <w:rPr>
          <w:b/>
        </w:rPr>
        <w:t>Обязанности по охране труда старшего воспитателя</w:t>
      </w:r>
      <w:r>
        <w:rPr>
          <w:b/>
          <w:spacing w:val="-2"/>
        </w:rPr>
        <w:t>.</w:t>
      </w:r>
    </w:p>
    <w:p w:rsidR="00585011" w:rsidRDefault="00585011" w:rsidP="007212ED">
      <w:pPr>
        <w:pStyle w:val="aff1"/>
        <w:widowControl w:val="0"/>
        <w:numPr>
          <w:ilvl w:val="2"/>
          <w:numId w:val="43"/>
        </w:numPr>
        <w:tabs>
          <w:tab w:val="left" w:pos="1749"/>
        </w:tabs>
        <w:autoSpaceDE w:val="0"/>
        <w:autoSpaceDN w:val="0"/>
        <w:ind w:right="197" w:firstLine="566"/>
        <w:jc w:val="both"/>
      </w:pPr>
      <w:r>
        <w:t>Организует работу и систематический контроль по соблюдению в учебной деятельности норм и правил охраны труда.</w:t>
      </w:r>
    </w:p>
    <w:p w:rsidR="00585011" w:rsidRDefault="00585011" w:rsidP="007212ED">
      <w:pPr>
        <w:pStyle w:val="aff1"/>
        <w:widowControl w:val="0"/>
        <w:numPr>
          <w:ilvl w:val="2"/>
          <w:numId w:val="43"/>
        </w:numPr>
        <w:tabs>
          <w:tab w:val="left" w:pos="1723"/>
        </w:tabs>
        <w:autoSpaceDE w:val="0"/>
        <w:autoSpaceDN w:val="0"/>
        <w:ind w:right="192"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585011" w:rsidRDefault="00585011" w:rsidP="007212ED">
      <w:pPr>
        <w:pStyle w:val="aff1"/>
        <w:widowControl w:val="0"/>
        <w:numPr>
          <w:ilvl w:val="2"/>
          <w:numId w:val="43"/>
        </w:numPr>
        <w:tabs>
          <w:tab w:val="left" w:pos="1749"/>
        </w:tabs>
        <w:autoSpaceDE w:val="0"/>
        <w:autoSpaceDN w:val="0"/>
        <w:ind w:right="194" w:firstLine="566"/>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rsidR="00585011" w:rsidRDefault="00585011" w:rsidP="007212ED">
      <w:pPr>
        <w:pStyle w:val="aff1"/>
        <w:widowControl w:val="0"/>
        <w:numPr>
          <w:ilvl w:val="2"/>
          <w:numId w:val="43"/>
        </w:numPr>
        <w:tabs>
          <w:tab w:val="left" w:pos="1812"/>
        </w:tabs>
        <w:autoSpaceDE w:val="0"/>
        <w:autoSpaceDN w:val="0"/>
        <w:ind w:right="184" w:firstLine="566"/>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и других помещений.</w:t>
      </w:r>
    </w:p>
    <w:p w:rsidR="00585011" w:rsidRDefault="00585011" w:rsidP="007212ED">
      <w:pPr>
        <w:pStyle w:val="aff1"/>
        <w:widowControl w:val="0"/>
        <w:numPr>
          <w:ilvl w:val="2"/>
          <w:numId w:val="43"/>
        </w:numPr>
        <w:tabs>
          <w:tab w:val="left" w:pos="1653"/>
        </w:tabs>
        <w:autoSpaceDE w:val="0"/>
        <w:autoSpaceDN w:val="0"/>
        <w:ind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585011" w:rsidRDefault="00585011" w:rsidP="007212ED">
      <w:pPr>
        <w:pStyle w:val="aff1"/>
        <w:widowControl w:val="0"/>
        <w:numPr>
          <w:ilvl w:val="2"/>
          <w:numId w:val="43"/>
        </w:numPr>
        <w:tabs>
          <w:tab w:val="left" w:pos="1629"/>
        </w:tabs>
        <w:autoSpaceDE w:val="0"/>
        <w:autoSpaceDN w:val="0"/>
        <w:ind w:right="194" w:firstLine="566"/>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rsidR="00585011" w:rsidRDefault="00585011" w:rsidP="007212ED">
      <w:pPr>
        <w:pStyle w:val="aff1"/>
        <w:widowControl w:val="0"/>
        <w:numPr>
          <w:ilvl w:val="2"/>
          <w:numId w:val="43"/>
        </w:numPr>
        <w:tabs>
          <w:tab w:val="left" w:pos="1761"/>
        </w:tabs>
        <w:autoSpaceDE w:val="0"/>
        <w:autoSpaceDN w:val="0"/>
        <w:ind w:right="196" w:firstLine="566"/>
        <w:jc w:val="both"/>
      </w:pPr>
      <w:r>
        <w:t>Контролирует своевременное проведение инструктажа сотрудников и их регистрацию в журналах.</w:t>
      </w:r>
    </w:p>
    <w:p w:rsidR="00585011" w:rsidRDefault="00585011" w:rsidP="007212ED">
      <w:pPr>
        <w:pStyle w:val="aff1"/>
        <w:widowControl w:val="0"/>
        <w:numPr>
          <w:ilvl w:val="2"/>
          <w:numId w:val="43"/>
        </w:numPr>
        <w:tabs>
          <w:tab w:val="left" w:pos="1740"/>
        </w:tabs>
        <w:autoSpaceDE w:val="0"/>
        <w:autoSpaceDN w:val="0"/>
        <w:ind w:right="189" w:firstLine="566"/>
        <w:jc w:val="both"/>
      </w:pPr>
      <w:r>
        <w:t>Определяет методику и порядок обучения правилам дорожного движения, поведения на воде, улице, пожарной безопасности.</w:t>
      </w:r>
    </w:p>
    <w:p w:rsidR="00585011" w:rsidRDefault="00585011" w:rsidP="007212ED">
      <w:pPr>
        <w:pStyle w:val="aff1"/>
        <w:widowControl w:val="0"/>
        <w:numPr>
          <w:ilvl w:val="2"/>
          <w:numId w:val="43"/>
        </w:numPr>
        <w:tabs>
          <w:tab w:val="left" w:pos="1706"/>
        </w:tabs>
        <w:autoSpaceDE w:val="0"/>
        <w:autoSpaceDN w:val="0"/>
        <w:ind w:right="194"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мебели, орг. техники.</w:t>
      </w:r>
    </w:p>
    <w:p w:rsidR="00585011" w:rsidRDefault="00585011" w:rsidP="007212ED">
      <w:pPr>
        <w:pStyle w:val="aff1"/>
        <w:widowControl w:val="0"/>
        <w:numPr>
          <w:ilvl w:val="2"/>
          <w:numId w:val="43"/>
        </w:numPr>
        <w:tabs>
          <w:tab w:val="left" w:pos="1876"/>
        </w:tabs>
        <w:autoSpaceDE w:val="0"/>
        <w:autoSpaceDN w:val="0"/>
        <w:ind w:right="197" w:firstLine="566"/>
        <w:jc w:val="both"/>
      </w:pPr>
      <w:r>
        <w:t>Несет ответственность за выполнение должностной инструкции в части обеспечения безопасности жизнедеятельности.</w:t>
      </w:r>
    </w:p>
    <w:p w:rsidR="00585011" w:rsidRDefault="00585011" w:rsidP="00585011">
      <w:pPr>
        <w:jc w:val="both"/>
      </w:pPr>
    </w:p>
    <w:p w:rsidR="00585011" w:rsidRDefault="00585011" w:rsidP="007212ED">
      <w:pPr>
        <w:pStyle w:val="aff1"/>
        <w:widowControl w:val="0"/>
        <w:numPr>
          <w:ilvl w:val="1"/>
          <w:numId w:val="43"/>
        </w:numPr>
        <w:tabs>
          <w:tab w:val="left" w:pos="1438"/>
        </w:tabs>
        <w:autoSpaceDE w:val="0"/>
        <w:autoSpaceDN w:val="0"/>
        <w:spacing w:before="1"/>
        <w:ind w:left="1438" w:hanging="539"/>
        <w:jc w:val="both"/>
        <w:rPr>
          <w:b/>
        </w:rPr>
      </w:pPr>
      <w:r>
        <w:rPr>
          <w:b/>
        </w:rPr>
        <w:lastRenderedPageBreak/>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хозяйством.</w:t>
      </w:r>
    </w:p>
    <w:p w:rsidR="00585011" w:rsidRDefault="00585011" w:rsidP="007212ED">
      <w:pPr>
        <w:pStyle w:val="aff1"/>
        <w:widowControl w:val="0"/>
        <w:numPr>
          <w:ilvl w:val="2"/>
          <w:numId w:val="43"/>
        </w:numPr>
        <w:tabs>
          <w:tab w:val="left" w:pos="1749"/>
        </w:tabs>
        <w:autoSpaceDE w:val="0"/>
        <w:autoSpaceDN w:val="0"/>
        <w:ind w:right="182" w:firstLine="566"/>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t>тех- нологического и энергетического оборудования, осуществление их периодического осмотра и организацию текущего ремонта.</w:t>
      </w:r>
    </w:p>
    <w:p w:rsidR="00585011" w:rsidRDefault="00585011" w:rsidP="007212ED">
      <w:pPr>
        <w:pStyle w:val="aff1"/>
        <w:widowControl w:val="0"/>
        <w:numPr>
          <w:ilvl w:val="2"/>
          <w:numId w:val="43"/>
        </w:numPr>
        <w:tabs>
          <w:tab w:val="left" w:pos="1749"/>
        </w:tabs>
        <w:autoSpaceDE w:val="0"/>
        <w:autoSpaceDN w:val="0"/>
        <w:ind w:right="184" w:firstLine="566"/>
        <w:jc w:val="both"/>
      </w:pPr>
      <w:r>
        <w:t>Обеспечивает контроль за санитарно-гигиеническим состоянием учебных кабине- тов, спортзала и других помещений, а также столовой  в соответствии с требованиями норм и правил по охране труда, СанПиНов.</w:t>
      </w:r>
    </w:p>
    <w:p w:rsidR="00585011" w:rsidRDefault="00585011" w:rsidP="007212ED">
      <w:pPr>
        <w:pStyle w:val="aff1"/>
        <w:widowControl w:val="0"/>
        <w:numPr>
          <w:ilvl w:val="2"/>
          <w:numId w:val="43"/>
        </w:numPr>
        <w:tabs>
          <w:tab w:val="left" w:pos="1749"/>
        </w:tabs>
        <w:autoSpaceDE w:val="0"/>
        <w:autoSpaceDN w:val="0"/>
        <w:ind w:right="188" w:firstLine="566"/>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rsidR="00585011" w:rsidRDefault="00585011" w:rsidP="007212ED">
      <w:pPr>
        <w:pStyle w:val="aff1"/>
        <w:widowControl w:val="0"/>
        <w:numPr>
          <w:ilvl w:val="2"/>
          <w:numId w:val="43"/>
        </w:numPr>
        <w:tabs>
          <w:tab w:val="left" w:pos="1749"/>
        </w:tabs>
        <w:autoSpaceDE w:val="0"/>
        <w:autoSpaceDN w:val="0"/>
        <w:ind w:right="184" w:firstLine="566"/>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 xml:space="preserve">помещений учреждения исправными средствами пожаротушения в соответствии с нормативными требо- </w:t>
      </w:r>
      <w:r>
        <w:rPr>
          <w:spacing w:val="-2"/>
        </w:rPr>
        <w:t>ваниями.</w:t>
      </w:r>
    </w:p>
    <w:p w:rsidR="00585011" w:rsidRDefault="00585011" w:rsidP="007212ED">
      <w:pPr>
        <w:pStyle w:val="aff1"/>
        <w:widowControl w:val="0"/>
        <w:numPr>
          <w:ilvl w:val="2"/>
          <w:numId w:val="43"/>
        </w:numPr>
        <w:tabs>
          <w:tab w:val="left" w:pos="1749"/>
        </w:tabs>
        <w:autoSpaceDE w:val="0"/>
        <w:autoSpaceDN w:val="0"/>
        <w:spacing w:before="1"/>
        <w:ind w:right="187" w:firstLine="566"/>
        <w:jc w:val="both"/>
      </w:pPr>
      <w:r>
        <w:t>Организует обеспечение учебных кабинетов, помещений групп и других помеще- ний</w:t>
      </w:r>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rsidR="00585011" w:rsidRDefault="00585011" w:rsidP="007212ED">
      <w:pPr>
        <w:pStyle w:val="aff1"/>
        <w:widowControl w:val="0"/>
        <w:numPr>
          <w:ilvl w:val="2"/>
          <w:numId w:val="43"/>
        </w:numPr>
        <w:tabs>
          <w:tab w:val="left" w:pos="1749"/>
        </w:tabs>
        <w:autoSpaceDE w:val="0"/>
        <w:autoSpaceDN w:val="0"/>
        <w:ind w:right="185" w:firstLine="566"/>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rsidR="00585011" w:rsidRDefault="00585011" w:rsidP="007212ED">
      <w:pPr>
        <w:pStyle w:val="aff1"/>
        <w:widowControl w:val="0"/>
        <w:numPr>
          <w:ilvl w:val="2"/>
          <w:numId w:val="43"/>
        </w:numPr>
        <w:tabs>
          <w:tab w:val="left" w:pos="1749"/>
        </w:tabs>
        <w:autoSpaceDE w:val="0"/>
        <w:autoSpaceDN w:val="0"/>
        <w:ind w:right="189" w:firstLine="566"/>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rsidR="00585011" w:rsidRDefault="00585011" w:rsidP="007212ED">
      <w:pPr>
        <w:pStyle w:val="aff1"/>
        <w:widowControl w:val="0"/>
        <w:numPr>
          <w:ilvl w:val="2"/>
          <w:numId w:val="43"/>
        </w:numPr>
        <w:tabs>
          <w:tab w:val="left" w:pos="1750"/>
        </w:tabs>
        <w:autoSpaceDE w:val="0"/>
        <w:autoSpaceDN w:val="0"/>
        <w:ind w:left="1750" w:hanging="851"/>
        <w:jc w:val="both"/>
      </w:pPr>
      <w:r>
        <w:t>Участвует</w:t>
      </w:r>
      <w:r>
        <w:rPr>
          <w:spacing w:val="-4"/>
        </w:rPr>
        <w:t xml:space="preserve"> </w:t>
      </w:r>
      <w:r>
        <w:t>в</w:t>
      </w:r>
      <w:r>
        <w:rPr>
          <w:spacing w:val="-3"/>
        </w:rPr>
        <w:t xml:space="preserve"> </w:t>
      </w:r>
      <w:r>
        <w:t>обучении</w:t>
      </w:r>
      <w:r>
        <w:rPr>
          <w:spacing w:val="-2"/>
        </w:rPr>
        <w:t xml:space="preserve"> </w:t>
      </w:r>
      <w:r>
        <w:t>технического</w:t>
      </w:r>
      <w:r>
        <w:rPr>
          <w:spacing w:val="-2"/>
        </w:rPr>
        <w:t xml:space="preserve"> </w:t>
      </w:r>
      <w:r>
        <w:t>персонала</w:t>
      </w:r>
      <w:r>
        <w:rPr>
          <w:spacing w:val="-2"/>
        </w:rPr>
        <w:t xml:space="preserve"> </w:t>
      </w:r>
      <w:r>
        <w:t>требованиям</w:t>
      </w:r>
      <w:r>
        <w:rPr>
          <w:spacing w:val="-2"/>
        </w:rPr>
        <w:t xml:space="preserve"> </w:t>
      </w:r>
      <w:r>
        <w:t>охраны</w:t>
      </w:r>
      <w:r>
        <w:rPr>
          <w:spacing w:val="-2"/>
        </w:rPr>
        <w:t xml:space="preserve"> труда.</w:t>
      </w:r>
    </w:p>
    <w:p w:rsidR="00585011" w:rsidRDefault="00585011" w:rsidP="007212ED">
      <w:pPr>
        <w:pStyle w:val="aff1"/>
        <w:widowControl w:val="0"/>
        <w:numPr>
          <w:ilvl w:val="2"/>
          <w:numId w:val="43"/>
        </w:numPr>
        <w:tabs>
          <w:tab w:val="left" w:pos="1749"/>
        </w:tabs>
        <w:autoSpaceDE w:val="0"/>
        <w:autoSpaceDN w:val="0"/>
        <w:spacing w:before="80"/>
        <w:ind w:right="187" w:firstLine="566"/>
        <w:jc w:val="both"/>
      </w:pPr>
      <w:r>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r>
        <w:t>инструк- тажа</w:t>
      </w:r>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rsidR="00585011" w:rsidRDefault="00585011" w:rsidP="007212ED">
      <w:pPr>
        <w:pStyle w:val="aff1"/>
        <w:widowControl w:val="0"/>
        <w:numPr>
          <w:ilvl w:val="2"/>
          <w:numId w:val="43"/>
        </w:numPr>
        <w:tabs>
          <w:tab w:val="left" w:pos="1749"/>
        </w:tabs>
        <w:autoSpaceDE w:val="0"/>
        <w:autoSpaceDN w:val="0"/>
        <w:ind w:right="189" w:firstLine="566"/>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rsidR="00585011" w:rsidRDefault="00585011" w:rsidP="007212ED">
      <w:pPr>
        <w:pStyle w:val="aff1"/>
        <w:widowControl w:val="0"/>
        <w:numPr>
          <w:ilvl w:val="2"/>
          <w:numId w:val="43"/>
        </w:numPr>
        <w:tabs>
          <w:tab w:val="left" w:pos="1749"/>
        </w:tabs>
        <w:autoSpaceDE w:val="0"/>
        <w:autoSpaceDN w:val="0"/>
        <w:ind w:right="182" w:firstLine="566"/>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r>
        <w:t>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rsidR="00585011" w:rsidRDefault="00585011" w:rsidP="007212ED">
      <w:pPr>
        <w:pStyle w:val="aff1"/>
        <w:widowControl w:val="0"/>
        <w:numPr>
          <w:ilvl w:val="1"/>
          <w:numId w:val="43"/>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rsidR="00585011" w:rsidRDefault="00585011" w:rsidP="007212ED">
      <w:pPr>
        <w:pStyle w:val="aff1"/>
        <w:widowControl w:val="0"/>
        <w:numPr>
          <w:ilvl w:val="2"/>
          <w:numId w:val="43"/>
        </w:numPr>
        <w:tabs>
          <w:tab w:val="left" w:pos="1658"/>
        </w:tabs>
        <w:autoSpaceDE w:val="0"/>
        <w:autoSpaceDN w:val="0"/>
        <w:ind w:right="186" w:firstLine="566"/>
        <w:jc w:val="both"/>
      </w:pPr>
      <w:r>
        <w:t>Организует общественный контроль состояния безопасности жизнедеятельности, деятельностью администрации  МАДОУ №374 по созданию и обеспечению здоровых условий труда, быта и отдыха работающих и обучающихся.</w:t>
      </w:r>
    </w:p>
    <w:p w:rsidR="00585011" w:rsidRDefault="00585011" w:rsidP="007212ED">
      <w:pPr>
        <w:pStyle w:val="aff1"/>
        <w:widowControl w:val="0"/>
        <w:numPr>
          <w:ilvl w:val="2"/>
          <w:numId w:val="43"/>
        </w:numPr>
        <w:tabs>
          <w:tab w:val="left" w:pos="1716"/>
        </w:tabs>
        <w:autoSpaceDE w:val="0"/>
        <w:autoSpaceDN w:val="0"/>
        <w:ind w:right="196"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585011" w:rsidRDefault="00585011" w:rsidP="007212ED">
      <w:pPr>
        <w:pStyle w:val="aff1"/>
        <w:widowControl w:val="0"/>
        <w:numPr>
          <w:ilvl w:val="2"/>
          <w:numId w:val="43"/>
        </w:numPr>
        <w:tabs>
          <w:tab w:val="left" w:pos="1665"/>
        </w:tabs>
        <w:autoSpaceDE w:val="0"/>
        <w:autoSpaceDN w:val="0"/>
        <w:spacing w:before="1"/>
        <w:ind w:right="198" w:firstLine="566"/>
        <w:jc w:val="both"/>
      </w:pPr>
      <w:r>
        <w:t>Контролирует выполнение коллективного договора, соглашений по улучшению условий и охраны труда.</w:t>
      </w:r>
    </w:p>
    <w:p w:rsidR="00585011" w:rsidRDefault="00585011" w:rsidP="007212ED">
      <w:pPr>
        <w:pStyle w:val="aff1"/>
        <w:widowControl w:val="0"/>
        <w:numPr>
          <w:ilvl w:val="2"/>
          <w:numId w:val="43"/>
        </w:numPr>
        <w:tabs>
          <w:tab w:val="left" w:pos="1634"/>
        </w:tabs>
        <w:autoSpaceDE w:val="0"/>
        <w:autoSpaceDN w:val="0"/>
        <w:ind w:right="185" w:firstLine="566"/>
        <w:jc w:val="both"/>
      </w:pPr>
      <w:r>
        <w:t>Осуществляет защиту социальных прав работающих и обучающихся организации, осуществляющей образовательную деятельность.</w:t>
      </w:r>
    </w:p>
    <w:p w:rsidR="00585011" w:rsidRDefault="00585011" w:rsidP="007212ED">
      <w:pPr>
        <w:pStyle w:val="aff1"/>
        <w:widowControl w:val="0"/>
        <w:numPr>
          <w:ilvl w:val="2"/>
          <w:numId w:val="43"/>
        </w:numPr>
        <w:tabs>
          <w:tab w:val="left" w:pos="1680"/>
        </w:tabs>
        <w:autoSpaceDE w:val="0"/>
        <w:autoSpaceDN w:val="0"/>
        <w:ind w:right="197"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rsidR="00585011" w:rsidRDefault="00585011" w:rsidP="007212ED">
      <w:pPr>
        <w:pStyle w:val="aff1"/>
        <w:widowControl w:val="0"/>
        <w:numPr>
          <w:ilvl w:val="2"/>
          <w:numId w:val="43"/>
        </w:numPr>
        <w:tabs>
          <w:tab w:val="left" w:pos="1644"/>
        </w:tabs>
        <w:autoSpaceDE w:val="0"/>
        <w:autoSpaceDN w:val="0"/>
        <w:ind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585011" w:rsidRDefault="00585011" w:rsidP="007212ED">
      <w:pPr>
        <w:pStyle w:val="aff1"/>
        <w:widowControl w:val="0"/>
        <w:numPr>
          <w:ilvl w:val="1"/>
          <w:numId w:val="43"/>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6"/>
        </w:rPr>
        <w:t xml:space="preserve"> </w:t>
      </w:r>
      <w:r>
        <w:rPr>
          <w:b/>
        </w:rPr>
        <w:t>охране</w:t>
      </w:r>
      <w:r>
        <w:rPr>
          <w:b/>
          <w:spacing w:val="-7"/>
        </w:rPr>
        <w:t xml:space="preserve"> </w:t>
      </w:r>
      <w:r>
        <w:rPr>
          <w:b/>
        </w:rPr>
        <w:t>труда</w:t>
      </w:r>
      <w:r>
        <w:rPr>
          <w:b/>
          <w:spacing w:val="-7"/>
        </w:rPr>
        <w:t xml:space="preserve"> специалистов, за</w:t>
      </w:r>
      <w:r>
        <w:rPr>
          <w:b/>
        </w:rPr>
        <w:t>ведующих</w:t>
      </w:r>
      <w:r>
        <w:rPr>
          <w:b/>
          <w:spacing w:val="-3"/>
        </w:rPr>
        <w:t xml:space="preserve"> </w:t>
      </w:r>
      <w:r>
        <w:rPr>
          <w:b/>
        </w:rPr>
        <w:t>учебными</w:t>
      </w:r>
      <w:r>
        <w:rPr>
          <w:b/>
          <w:spacing w:val="-5"/>
        </w:rPr>
        <w:t xml:space="preserve"> </w:t>
      </w:r>
      <w:r>
        <w:rPr>
          <w:b/>
        </w:rPr>
        <w:t>кабинетами</w:t>
      </w:r>
    </w:p>
    <w:p w:rsidR="00585011" w:rsidRDefault="00585011" w:rsidP="007212ED">
      <w:pPr>
        <w:pStyle w:val="aff1"/>
        <w:widowControl w:val="0"/>
        <w:numPr>
          <w:ilvl w:val="2"/>
          <w:numId w:val="43"/>
        </w:numPr>
        <w:tabs>
          <w:tab w:val="left" w:pos="1749"/>
        </w:tabs>
        <w:autoSpaceDE w:val="0"/>
        <w:autoSpaceDN w:val="0"/>
        <w:ind w:right="192" w:firstLine="566"/>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rsidR="00585011" w:rsidRDefault="00585011" w:rsidP="007212ED">
      <w:pPr>
        <w:pStyle w:val="aff1"/>
        <w:widowControl w:val="0"/>
        <w:numPr>
          <w:ilvl w:val="2"/>
          <w:numId w:val="43"/>
        </w:numPr>
        <w:tabs>
          <w:tab w:val="left" w:pos="1749"/>
        </w:tabs>
        <w:autoSpaceDE w:val="0"/>
        <w:autoSpaceDN w:val="0"/>
        <w:ind w:right="190" w:firstLine="566"/>
        <w:jc w:val="both"/>
      </w:pPr>
      <w:r>
        <w:t>Не допускают проведение учебных занятий в необорудованных для этих целей и не принятых в эксплуатацию помещениях.</w:t>
      </w:r>
    </w:p>
    <w:p w:rsidR="00585011" w:rsidRDefault="00585011" w:rsidP="007212ED">
      <w:pPr>
        <w:pStyle w:val="aff1"/>
        <w:widowControl w:val="0"/>
        <w:numPr>
          <w:ilvl w:val="2"/>
          <w:numId w:val="43"/>
        </w:numPr>
        <w:tabs>
          <w:tab w:val="left" w:pos="1750"/>
        </w:tabs>
        <w:autoSpaceDE w:val="0"/>
        <w:autoSpaceDN w:val="0"/>
        <w:ind w:left="899" w:right="187" w:firstLine="0"/>
        <w:jc w:val="both"/>
      </w:pPr>
      <w:r>
        <w:t>Контролируют</w:t>
      </w:r>
      <w:r w:rsidRPr="00F20A49">
        <w:rPr>
          <w:spacing w:val="28"/>
        </w:rPr>
        <w:t xml:space="preserve">  </w:t>
      </w:r>
      <w:r>
        <w:t>оснащение</w:t>
      </w:r>
      <w:r w:rsidRPr="00F20A49">
        <w:rPr>
          <w:spacing w:val="31"/>
        </w:rPr>
        <w:t xml:space="preserve">  </w:t>
      </w:r>
      <w:r>
        <w:t>учебного</w:t>
      </w:r>
      <w:r w:rsidRPr="00F20A49">
        <w:rPr>
          <w:spacing w:val="30"/>
        </w:rPr>
        <w:t xml:space="preserve">  </w:t>
      </w:r>
      <w:r>
        <w:t>помещения</w:t>
      </w:r>
      <w:r w:rsidRPr="00F20A49">
        <w:rPr>
          <w:spacing w:val="31"/>
        </w:rPr>
        <w:t xml:space="preserve">  </w:t>
      </w:r>
      <w:r>
        <w:t>медицинскими</w:t>
      </w:r>
      <w:r w:rsidRPr="00F20A49">
        <w:rPr>
          <w:spacing w:val="29"/>
        </w:rPr>
        <w:t xml:space="preserve">  </w:t>
      </w:r>
      <w:r>
        <w:t>аптечками</w:t>
      </w:r>
      <w:r w:rsidRPr="00F20A49">
        <w:rPr>
          <w:spacing w:val="31"/>
        </w:rPr>
        <w:t xml:space="preserve">  </w:t>
      </w:r>
      <w:r>
        <w:t>и</w:t>
      </w:r>
      <w:r w:rsidRPr="00F20A49">
        <w:rPr>
          <w:spacing w:val="31"/>
        </w:rPr>
        <w:t xml:space="preserve">  </w:t>
      </w:r>
      <w:r w:rsidRPr="00F20A49">
        <w:rPr>
          <w:spacing w:val="-2"/>
        </w:rPr>
        <w:t>инди</w:t>
      </w:r>
      <w:r>
        <w:t xml:space="preserve">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принятия </w:t>
      </w:r>
      <w:r>
        <w:lastRenderedPageBreak/>
        <w:t>соответствующих мер.</w:t>
      </w:r>
    </w:p>
    <w:p w:rsidR="00585011" w:rsidRDefault="00585011" w:rsidP="007212ED">
      <w:pPr>
        <w:pStyle w:val="aff1"/>
        <w:widowControl w:val="0"/>
        <w:numPr>
          <w:ilvl w:val="2"/>
          <w:numId w:val="43"/>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r>
        <w:t>образо- 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rsidR="00585011" w:rsidRDefault="00585011" w:rsidP="007212ED">
      <w:pPr>
        <w:pStyle w:val="aff1"/>
        <w:widowControl w:val="0"/>
        <w:numPr>
          <w:ilvl w:val="2"/>
          <w:numId w:val="43"/>
        </w:numPr>
        <w:tabs>
          <w:tab w:val="left" w:pos="1749"/>
        </w:tabs>
        <w:autoSpaceDE w:val="0"/>
        <w:autoSpaceDN w:val="0"/>
        <w:ind w:right="193"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w:t>
      </w:r>
      <w:r>
        <w:rPr>
          <w:spacing w:val="-4"/>
        </w:rPr>
        <w:t xml:space="preserve"> </w:t>
      </w:r>
      <w:r>
        <w:t>с</w:t>
      </w:r>
      <w:r>
        <w:rPr>
          <w:spacing w:val="-4"/>
        </w:rPr>
        <w:t xml:space="preserve"> </w:t>
      </w:r>
      <w:r>
        <w:t>работником</w:t>
      </w:r>
      <w:r>
        <w:rPr>
          <w:spacing w:val="-4"/>
        </w:rPr>
        <w:t xml:space="preserve"> </w:t>
      </w:r>
      <w:r>
        <w:t>или</w:t>
      </w:r>
      <w:r>
        <w:rPr>
          <w:spacing w:val="-3"/>
        </w:rPr>
        <w:t xml:space="preserve"> </w:t>
      </w:r>
      <w:r>
        <w:t>обучающимся,</w:t>
      </w:r>
      <w:r>
        <w:rPr>
          <w:spacing w:val="-3"/>
        </w:rPr>
        <w:t xml:space="preserve"> </w:t>
      </w:r>
      <w:r>
        <w:t>принимают</w:t>
      </w:r>
      <w:r>
        <w:rPr>
          <w:spacing w:val="-3"/>
        </w:rPr>
        <w:t xml:space="preserve"> </w:t>
      </w:r>
      <w:r>
        <w:t>меры</w:t>
      </w:r>
      <w:r>
        <w:rPr>
          <w:spacing w:val="-3"/>
        </w:rPr>
        <w:t xml:space="preserve"> </w:t>
      </w:r>
      <w:r>
        <w:t>по</w:t>
      </w:r>
      <w:r>
        <w:rPr>
          <w:spacing w:val="-3"/>
        </w:rPr>
        <w:t xml:space="preserve"> </w:t>
      </w:r>
      <w:r>
        <w:t>оказанию</w:t>
      </w:r>
      <w:r>
        <w:rPr>
          <w:spacing w:val="-5"/>
        </w:rPr>
        <w:t xml:space="preserve"> </w:t>
      </w:r>
      <w:r>
        <w:t>первой</w:t>
      </w:r>
      <w:r>
        <w:rPr>
          <w:spacing w:val="-3"/>
        </w:rPr>
        <w:t xml:space="preserve"> </w:t>
      </w:r>
      <w:r>
        <w:t>помощи;</w:t>
      </w:r>
    </w:p>
    <w:p w:rsidR="00585011" w:rsidRDefault="00585011" w:rsidP="00585011">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585011" w:rsidRDefault="00585011" w:rsidP="007212ED">
      <w:pPr>
        <w:pStyle w:val="aff1"/>
        <w:widowControl w:val="0"/>
        <w:numPr>
          <w:ilvl w:val="3"/>
          <w:numId w:val="43"/>
        </w:numPr>
        <w:tabs>
          <w:tab w:val="left" w:pos="1463"/>
        </w:tabs>
        <w:autoSpaceDE w:val="0"/>
        <w:autoSpaceDN w:val="0"/>
        <w:ind w:right="187" w:firstLine="566"/>
        <w:jc w:val="both"/>
      </w:pPr>
      <w:r>
        <w:t xml:space="preserve">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w:t>
      </w:r>
      <w:r>
        <w:rPr>
          <w:spacing w:val="-2"/>
        </w:rPr>
        <w:t>законодательством.</w:t>
      </w:r>
    </w:p>
    <w:p w:rsidR="00585011" w:rsidRPr="00F20A49" w:rsidRDefault="00585011" w:rsidP="007212ED">
      <w:pPr>
        <w:pStyle w:val="aff1"/>
        <w:widowControl w:val="0"/>
        <w:numPr>
          <w:ilvl w:val="2"/>
          <w:numId w:val="43"/>
        </w:numPr>
        <w:tabs>
          <w:tab w:val="left" w:pos="1434"/>
        </w:tabs>
        <w:autoSpaceDE w:val="0"/>
        <w:autoSpaceDN w:val="0"/>
        <w:ind w:right="187" w:firstLine="566"/>
        <w:jc w:val="both"/>
      </w:pPr>
      <w:r w:rsidRPr="00F20A49">
        <w:rPr>
          <w:b/>
        </w:rPr>
        <w:t>Обязанности</w:t>
      </w:r>
      <w:r w:rsidRPr="00F20A49">
        <w:rPr>
          <w:b/>
          <w:spacing w:val="-10"/>
        </w:rPr>
        <w:t xml:space="preserve"> </w:t>
      </w:r>
      <w:r w:rsidRPr="00F20A49">
        <w:rPr>
          <w:b/>
        </w:rPr>
        <w:t>по</w:t>
      </w:r>
      <w:r w:rsidRPr="00F20A49">
        <w:rPr>
          <w:b/>
          <w:spacing w:val="-8"/>
        </w:rPr>
        <w:t xml:space="preserve"> </w:t>
      </w:r>
      <w:r w:rsidRPr="00F20A49">
        <w:rPr>
          <w:b/>
        </w:rPr>
        <w:t>охране</w:t>
      </w:r>
      <w:r w:rsidRPr="00F20A49">
        <w:rPr>
          <w:b/>
          <w:spacing w:val="-8"/>
        </w:rPr>
        <w:t xml:space="preserve"> </w:t>
      </w:r>
      <w:r w:rsidRPr="00F20A49">
        <w:rPr>
          <w:b/>
        </w:rPr>
        <w:t>труда</w:t>
      </w:r>
      <w:r w:rsidRPr="00F20A49">
        <w:rPr>
          <w:b/>
          <w:spacing w:val="-8"/>
        </w:rPr>
        <w:t xml:space="preserve">  </w:t>
      </w:r>
      <w:r w:rsidRPr="00F20A49">
        <w:rPr>
          <w:b/>
        </w:rPr>
        <w:t>воспитателей</w:t>
      </w:r>
    </w:p>
    <w:p w:rsidR="00585011" w:rsidRPr="00F20A49" w:rsidRDefault="00585011" w:rsidP="007212ED">
      <w:pPr>
        <w:pStyle w:val="aff1"/>
        <w:widowControl w:val="0"/>
        <w:numPr>
          <w:ilvl w:val="2"/>
          <w:numId w:val="43"/>
        </w:numPr>
        <w:tabs>
          <w:tab w:val="left" w:pos="1434"/>
        </w:tabs>
        <w:autoSpaceDE w:val="0"/>
        <w:autoSpaceDN w:val="0"/>
        <w:ind w:right="187" w:firstLine="566"/>
        <w:jc w:val="both"/>
      </w:pPr>
      <w:r w:rsidRPr="00F20A49">
        <w:t>Организуют</w:t>
      </w:r>
      <w:r w:rsidRPr="00F20A49">
        <w:rPr>
          <w:spacing w:val="-10"/>
        </w:rPr>
        <w:t xml:space="preserve"> </w:t>
      </w:r>
      <w:r w:rsidRPr="00F20A49">
        <w:t>работы</w:t>
      </w:r>
      <w:r w:rsidRPr="00F20A49">
        <w:rPr>
          <w:spacing w:val="-11"/>
        </w:rPr>
        <w:t xml:space="preserve"> </w:t>
      </w:r>
      <w:r w:rsidRPr="00F20A49">
        <w:t>по</w:t>
      </w:r>
      <w:r w:rsidRPr="00F20A49">
        <w:rPr>
          <w:spacing w:val="-8"/>
        </w:rPr>
        <w:t xml:space="preserve"> </w:t>
      </w:r>
      <w:r w:rsidRPr="00F20A49">
        <w:t>соблюдению</w:t>
      </w:r>
      <w:r w:rsidRPr="00F20A49">
        <w:rPr>
          <w:spacing w:val="-10"/>
        </w:rPr>
        <w:t xml:space="preserve"> </w:t>
      </w:r>
      <w:r w:rsidRPr="00F20A49">
        <w:t>в</w:t>
      </w:r>
      <w:r w:rsidRPr="00F20A49">
        <w:rPr>
          <w:spacing w:val="-11"/>
        </w:rPr>
        <w:t xml:space="preserve"> </w:t>
      </w:r>
      <w:r>
        <w:t>МАДОУ №374</w:t>
      </w:r>
      <w:r w:rsidRPr="00F20A49">
        <w:t xml:space="preserve"> правил охраны труда.</w:t>
      </w:r>
    </w:p>
    <w:p w:rsidR="00585011" w:rsidRDefault="00585011" w:rsidP="007212ED">
      <w:pPr>
        <w:pStyle w:val="aff1"/>
        <w:widowControl w:val="0"/>
        <w:numPr>
          <w:ilvl w:val="2"/>
          <w:numId w:val="43"/>
        </w:numPr>
        <w:tabs>
          <w:tab w:val="left" w:pos="1749"/>
        </w:tabs>
        <w:autoSpaceDE w:val="0"/>
        <w:autoSpaceDN w:val="0"/>
        <w:ind w:right="194" w:firstLine="566"/>
        <w:jc w:val="both"/>
      </w:pPr>
      <w:r>
        <w:t>Обеспечивают</w:t>
      </w:r>
      <w:r>
        <w:rPr>
          <w:spacing w:val="39"/>
        </w:rPr>
        <w:t xml:space="preserve"> </w:t>
      </w:r>
      <w:r>
        <w:t>сохранение</w:t>
      </w:r>
      <w:r>
        <w:rPr>
          <w:spacing w:val="38"/>
        </w:rPr>
        <w:t xml:space="preserve"> </w:t>
      </w:r>
      <w:r>
        <w:t>жизни</w:t>
      </w:r>
      <w:r>
        <w:rPr>
          <w:spacing w:val="37"/>
        </w:rPr>
        <w:t xml:space="preserve"> </w:t>
      </w:r>
      <w:r>
        <w:t>и</w:t>
      </w:r>
      <w:r>
        <w:rPr>
          <w:spacing w:val="39"/>
        </w:rPr>
        <w:t xml:space="preserve"> </w:t>
      </w:r>
      <w:r>
        <w:t>здоровья</w:t>
      </w:r>
      <w:r>
        <w:rPr>
          <w:spacing w:val="36"/>
        </w:rPr>
        <w:t xml:space="preserve"> </w:t>
      </w:r>
      <w:r>
        <w:t>обучающихся</w:t>
      </w:r>
      <w:r>
        <w:rPr>
          <w:spacing w:val="38"/>
        </w:rPr>
        <w:t xml:space="preserve"> </w:t>
      </w:r>
      <w:r>
        <w:t>и</w:t>
      </w:r>
      <w:r>
        <w:rPr>
          <w:spacing w:val="39"/>
        </w:rPr>
        <w:t xml:space="preserve"> </w:t>
      </w:r>
      <w:r>
        <w:t>воспитанников</w:t>
      </w:r>
      <w:r>
        <w:rPr>
          <w:spacing w:val="38"/>
        </w:rPr>
        <w:t xml:space="preserve"> </w:t>
      </w:r>
      <w:r>
        <w:t>во время проведения внегрупповых мероприятий.</w:t>
      </w:r>
    </w:p>
    <w:p w:rsidR="00585011" w:rsidRDefault="00585011" w:rsidP="007212ED">
      <w:pPr>
        <w:pStyle w:val="aff1"/>
        <w:widowControl w:val="0"/>
        <w:numPr>
          <w:ilvl w:val="2"/>
          <w:numId w:val="43"/>
        </w:numPr>
        <w:tabs>
          <w:tab w:val="left" w:pos="1749"/>
        </w:tabs>
        <w:autoSpaceDE w:val="0"/>
        <w:autoSpaceDN w:val="0"/>
        <w:spacing w:before="80"/>
        <w:ind w:right="192" w:firstLine="566"/>
        <w:jc w:val="both"/>
      </w:pPr>
      <w:r>
        <w:t xml:space="preserve">Своевременно проводят беседы с воспитанниками по охране труда </w:t>
      </w:r>
    </w:p>
    <w:p w:rsidR="00585011" w:rsidRDefault="00585011" w:rsidP="007212ED">
      <w:pPr>
        <w:pStyle w:val="aff1"/>
        <w:widowControl w:val="0"/>
        <w:numPr>
          <w:ilvl w:val="2"/>
          <w:numId w:val="43"/>
        </w:numPr>
        <w:tabs>
          <w:tab w:val="left" w:pos="1750"/>
        </w:tabs>
        <w:autoSpaceDE w:val="0"/>
        <w:autoSpaceDN w:val="0"/>
        <w:ind w:left="1750" w:hanging="851"/>
        <w:jc w:val="both"/>
      </w:pPr>
      <w:r>
        <w:t>Выявляют</w:t>
      </w:r>
      <w:r>
        <w:rPr>
          <w:spacing w:val="-6"/>
        </w:rPr>
        <w:t xml:space="preserve"> </w:t>
      </w:r>
      <w:r>
        <w:t>обстоятельств</w:t>
      </w:r>
      <w:r>
        <w:rPr>
          <w:spacing w:val="-4"/>
        </w:rPr>
        <w:t xml:space="preserve"> </w:t>
      </w:r>
      <w:r>
        <w:t>несчастных</w:t>
      </w:r>
      <w:r>
        <w:rPr>
          <w:spacing w:val="-3"/>
        </w:rPr>
        <w:t xml:space="preserve"> </w:t>
      </w:r>
      <w:r>
        <w:t>случаев с</w:t>
      </w:r>
      <w:r>
        <w:rPr>
          <w:spacing w:val="-3"/>
        </w:rPr>
        <w:t xml:space="preserve"> </w:t>
      </w:r>
      <w:r>
        <w:rPr>
          <w:spacing w:val="-2"/>
        </w:rPr>
        <w:t>воспитанниками.</w:t>
      </w:r>
    </w:p>
    <w:p w:rsidR="00585011" w:rsidRDefault="00585011" w:rsidP="007212ED">
      <w:pPr>
        <w:pStyle w:val="aff1"/>
        <w:widowControl w:val="0"/>
        <w:numPr>
          <w:ilvl w:val="2"/>
          <w:numId w:val="43"/>
        </w:numPr>
        <w:tabs>
          <w:tab w:val="left" w:pos="1750"/>
        </w:tabs>
        <w:autoSpaceDE w:val="0"/>
        <w:autoSpaceDN w:val="0"/>
        <w:ind w:left="1750" w:hanging="851"/>
        <w:jc w:val="both"/>
      </w:pPr>
      <w:r>
        <w:t>Принимают</w:t>
      </w:r>
      <w:r>
        <w:rPr>
          <w:spacing w:val="-4"/>
        </w:rPr>
        <w:t xml:space="preserve"> </w:t>
      </w:r>
      <w:r>
        <w:t>участие</w:t>
      </w:r>
      <w:r>
        <w:rPr>
          <w:spacing w:val="-4"/>
        </w:rPr>
        <w:t xml:space="preserve"> </w:t>
      </w:r>
      <w:r>
        <w:t>в</w:t>
      </w:r>
      <w:r>
        <w:rPr>
          <w:spacing w:val="-3"/>
        </w:rPr>
        <w:t xml:space="preserve"> </w:t>
      </w:r>
      <w:r>
        <w:t>разработке</w:t>
      </w:r>
      <w:r>
        <w:rPr>
          <w:spacing w:val="-4"/>
        </w:rPr>
        <w:t xml:space="preserve"> </w:t>
      </w:r>
      <w:r>
        <w:t>инструкций</w:t>
      </w:r>
      <w:r>
        <w:rPr>
          <w:spacing w:val="-1"/>
        </w:rPr>
        <w:t xml:space="preserve"> </w:t>
      </w:r>
      <w:r>
        <w:t>по</w:t>
      </w:r>
      <w:r>
        <w:rPr>
          <w:spacing w:val="-3"/>
        </w:rPr>
        <w:t xml:space="preserve"> </w:t>
      </w:r>
      <w:r>
        <w:t>охране</w:t>
      </w:r>
      <w:r>
        <w:rPr>
          <w:spacing w:val="-4"/>
        </w:rPr>
        <w:t xml:space="preserve"> </w:t>
      </w:r>
      <w:r>
        <w:t>труда</w:t>
      </w:r>
      <w:r>
        <w:rPr>
          <w:spacing w:val="-3"/>
        </w:rPr>
        <w:t xml:space="preserve"> </w:t>
      </w:r>
      <w:r>
        <w:t>для</w:t>
      </w:r>
      <w:r>
        <w:rPr>
          <w:spacing w:val="-3"/>
        </w:rPr>
        <w:t xml:space="preserve"> </w:t>
      </w:r>
      <w:r>
        <w:rPr>
          <w:spacing w:val="-2"/>
        </w:rPr>
        <w:t>воспитанников.</w:t>
      </w:r>
    </w:p>
    <w:p w:rsidR="00585011" w:rsidRDefault="00585011" w:rsidP="007212ED">
      <w:pPr>
        <w:pStyle w:val="aff1"/>
        <w:widowControl w:val="0"/>
        <w:numPr>
          <w:ilvl w:val="2"/>
          <w:numId w:val="43"/>
        </w:numPr>
        <w:tabs>
          <w:tab w:val="left" w:pos="1749"/>
        </w:tabs>
        <w:autoSpaceDE w:val="0"/>
        <w:autoSpaceDN w:val="0"/>
        <w:ind w:right="187" w:firstLine="566"/>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мероприятий.</w:t>
      </w:r>
    </w:p>
    <w:p w:rsidR="00585011" w:rsidRDefault="00585011" w:rsidP="007212ED">
      <w:pPr>
        <w:pStyle w:val="aff1"/>
        <w:widowControl w:val="0"/>
        <w:numPr>
          <w:ilvl w:val="2"/>
          <w:numId w:val="43"/>
        </w:numPr>
        <w:tabs>
          <w:tab w:val="left" w:pos="1749"/>
        </w:tabs>
        <w:autoSpaceDE w:val="0"/>
        <w:autoSpaceDN w:val="0"/>
        <w:ind w:right="196" w:firstLine="566"/>
        <w:jc w:val="both"/>
      </w:pPr>
      <w:r>
        <w:t>Проводят с воспитанниками мероприятия по предупреждению травматизма, дорожно-транспортных происшествий и т.п..</w:t>
      </w:r>
    </w:p>
    <w:p w:rsidR="00585011" w:rsidRDefault="00585011" w:rsidP="007212ED">
      <w:pPr>
        <w:pStyle w:val="aff1"/>
        <w:widowControl w:val="0"/>
        <w:numPr>
          <w:ilvl w:val="2"/>
          <w:numId w:val="43"/>
        </w:numPr>
        <w:tabs>
          <w:tab w:val="left" w:pos="1749"/>
        </w:tabs>
        <w:autoSpaceDE w:val="0"/>
        <w:autoSpaceDN w:val="0"/>
        <w:ind w:right="187"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 с работником, воспитанником, принимают меры по оказанию первой помощи.</w:t>
      </w:r>
    </w:p>
    <w:p w:rsidR="00585011" w:rsidRDefault="00585011" w:rsidP="007212ED">
      <w:pPr>
        <w:pStyle w:val="aff1"/>
        <w:widowControl w:val="0"/>
        <w:numPr>
          <w:ilvl w:val="2"/>
          <w:numId w:val="43"/>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r>
        <w:t>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rsidR="00585011" w:rsidRDefault="00585011" w:rsidP="00585011">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585011" w:rsidRDefault="00585011" w:rsidP="007212ED">
      <w:pPr>
        <w:pStyle w:val="aff1"/>
        <w:widowControl w:val="0"/>
        <w:numPr>
          <w:ilvl w:val="3"/>
          <w:numId w:val="43"/>
        </w:numPr>
        <w:tabs>
          <w:tab w:val="left" w:pos="1463"/>
        </w:tabs>
        <w:autoSpaceDE w:val="0"/>
        <w:autoSpaceDN w:val="0"/>
        <w:ind w:right="187" w:firstLine="566"/>
        <w:jc w:val="both"/>
      </w:pPr>
      <w:r>
        <w:t>несчастные случаи, происшедшее с обучающимися и воспитанниками во время об- разовательного процесса</w:t>
      </w:r>
      <w:r>
        <w:rPr>
          <w:spacing w:val="-1"/>
        </w:rPr>
        <w:t xml:space="preserve"> </w:t>
      </w:r>
      <w:r>
        <w:t>в</w:t>
      </w:r>
      <w:r>
        <w:rPr>
          <w:spacing w:val="-1"/>
        </w:rPr>
        <w:t xml:space="preserve"> </w:t>
      </w:r>
      <w:r>
        <w:t>результате</w:t>
      </w:r>
      <w:r>
        <w:rPr>
          <w:spacing w:val="-1"/>
        </w:rPr>
        <w:t xml:space="preserve"> </w:t>
      </w:r>
      <w:r>
        <w:t>нарушения норм</w:t>
      </w:r>
      <w:r>
        <w:rPr>
          <w:spacing w:val="-1"/>
        </w:rPr>
        <w:t xml:space="preserve"> </w:t>
      </w:r>
      <w:r>
        <w:t>и правил охраны</w:t>
      </w:r>
      <w:r>
        <w:rPr>
          <w:spacing w:val="-1"/>
        </w:rPr>
        <w:t xml:space="preserve"> </w:t>
      </w:r>
      <w:r>
        <w:t>труда, в соответствии с действующим законодательством.</w:t>
      </w:r>
    </w:p>
    <w:p w:rsidR="00585011" w:rsidRDefault="00585011" w:rsidP="007212ED">
      <w:pPr>
        <w:pStyle w:val="aff1"/>
        <w:widowControl w:val="0"/>
        <w:numPr>
          <w:ilvl w:val="1"/>
          <w:numId w:val="43"/>
        </w:numPr>
        <w:tabs>
          <w:tab w:val="left" w:pos="1524"/>
        </w:tabs>
        <w:autoSpaceDE w:val="0"/>
        <w:autoSpaceDN w:val="0"/>
        <w:spacing w:line="244" w:lineRule="auto"/>
        <w:ind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rsidR="00585011" w:rsidRDefault="00585011" w:rsidP="007212ED">
      <w:pPr>
        <w:pStyle w:val="aff1"/>
        <w:widowControl w:val="0"/>
        <w:numPr>
          <w:ilvl w:val="2"/>
          <w:numId w:val="43"/>
        </w:numPr>
        <w:tabs>
          <w:tab w:val="left" w:pos="1627"/>
        </w:tabs>
        <w:autoSpaceDE w:val="0"/>
        <w:autoSpaceDN w:val="0"/>
        <w:ind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585011" w:rsidRDefault="00585011" w:rsidP="007212ED">
      <w:pPr>
        <w:pStyle w:val="aff1"/>
        <w:widowControl w:val="0"/>
        <w:numPr>
          <w:ilvl w:val="2"/>
          <w:numId w:val="43"/>
        </w:numPr>
        <w:tabs>
          <w:tab w:val="left" w:pos="1606"/>
        </w:tabs>
        <w:autoSpaceDE w:val="0"/>
        <w:autoSpaceDN w:val="0"/>
        <w:ind w:right="192" w:firstLine="566"/>
        <w:jc w:val="both"/>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t>осмотры.</w:t>
      </w:r>
    </w:p>
    <w:p w:rsidR="00585011" w:rsidRDefault="00585011" w:rsidP="007212ED">
      <w:pPr>
        <w:pStyle w:val="aff1"/>
        <w:widowControl w:val="0"/>
        <w:numPr>
          <w:ilvl w:val="2"/>
          <w:numId w:val="43"/>
        </w:numPr>
        <w:tabs>
          <w:tab w:val="left" w:pos="1708"/>
        </w:tabs>
        <w:autoSpaceDE w:val="0"/>
        <w:autoSpaceDN w:val="0"/>
        <w:ind w:right="194"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585011" w:rsidRDefault="00585011" w:rsidP="007212ED">
      <w:pPr>
        <w:pStyle w:val="aff1"/>
        <w:widowControl w:val="0"/>
        <w:numPr>
          <w:ilvl w:val="2"/>
          <w:numId w:val="43"/>
        </w:numPr>
        <w:tabs>
          <w:tab w:val="left" w:pos="1651"/>
        </w:tabs>
        <w:autoSpaceDE w:val="0"/>
        <w:autoSpaceDN w:val="0"/>
        <w:ind w:right="18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585011" w:rsidRDefault="00585011" w:rsidP="007212ED">
      <w:pPr>
        <w:pStyle w:val="aff1"/>
        <w:widowControl w:val="0"/>
        <w:numPr>
          <w:ilvl w:val="2"/>
          <w:numId w:val="43"/>
        </w:numPr>
        <w:tabs>
          <w:tab w:val="left" w:pos="1653"/>
        </w:tabs>
        <w:autoSpaceDE w:val="0"/>
        <w:autoSpaceDN w:val="0"/>
        <w:spacing w:before="80"/>
        <w:ind w:right="196" w:firstLine="566"/>
        <w:jc w:val="both"/>
      </w:pPr>
      <w:r>
        <w:t>Во время работы выполнять правила и инструкции по охране труда и пожарной безопасности по своей специальности (работе).</w:t>
      </w:r>
    </w:p>
    <w:p w:rsidR="00585011" w:rsidRDefault="00585011" w:rsidP="007212ED">
      <w:pPr>
        <w:pStyle w:val="aff1"/>
        <w:widowControl w:val="0"/>
        <w:numPr>
          <w:ilvl w:val="1"/>
          <w:numId w:val="40"/>
        </w:numPr>
        <w:tabs>
          <w:tab w:val="left" w:pos="1379"/>
        </w:tabs>
        <w:autoSpaceDE w:val="0"/>
        <w:autoSpaceDN w:val="0"/>
        <w:spacing w:before="4" w:line="274" w:lineRule="exact"/>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ответственного</w:t>
      </w:r>
      <w:r>
        <w:rPr>
          <w:b/>
          <w:spacing w:val="-3"/>
        </w:rPr>
        <w:t xml:space="preserve"> </w:t>
      </w:r>
      <w:r>
        <w:rPr>
          <w:b/>
        </w:rPr>
        <w:t>по</w:t>
      </w:r>
      <w:r>
        <w:rPr>
          <w:b/>
          <w:spacing w:val="-4"/>
        </w:rPr>
        <w:t xml:space="preserve"> </w:t>
      </w:r>
      <w:r>
        <w:rPr>
          <w:b/>
        </w:rPr>
        <w:t>охране</w:t>
      </w:r>
      <w:r>
        <w:rPr>
          <w:b/>
          <w:spacing w:val="-4"/>
        </w:rPr>
        <w:t xml:space="preserve"> </w:t>
      </w:r>
      <w:r>
        <w:rPr>
          <w:b/>
          <w:spacing w:val="-2"/>
        </w:rPr>
        <w:t>труда</w:t>
      </w:r>
    </w:p>
    <w:p w:rsidR="00585011" w:rsidRDefault="00585011" w:rsidP="007212ED">
      <w:pPr>
        <w:pStyle w:val="aff1"/>
        <w:widowControl w:val="0"/>
        <w:numPr>
          <w:ilvl w:val="2"/>
          <w:numId w:val="40"/>
        </w:numPr>
        <w:tabs>
          <w:tab w:val="left" w:pos="1750"/>
        </w:tabs>
        <w:autoSpaceDE w:val="0"/>
        <w:autoSpaceDN w:val="0"/>
        <w:spacing w:line="274" w:lineRule="exact"/>
        <w:ind w:left="1750" w:hanging="851"/>
        <w:jc w:val="both"/>
      </w:pPr>
      <w:r>
        <w:t>Участвует</w:t>
      </w:r>
      <w:r>
        <w:rPr>
          <w:spacing w:val="-5"/>
        </w:rPr>
        <w:t xml:space="preserve"> </w:t>
      </w:r>
      <w:r>
        <w:t>в</w:t>
      </w:r>
      <w:r>
        <w:rPr>
          <w:spacing w:val="-4"/>
        </w:rPr>
        <w:t xml:space="preserve"> </w:t>
      </w:r>
      <w:r>
        <w:t>организации</w:t>
      </w:r>
      <w:r>
        <w:rPr>
          <w:spacing w:val="-2"/>
        </w:rPr>
        <w:t xml:space="preserve"> </w:t>
      </w:r>
      <w:r>
        <w:t>и</w:t>
      </w:r>
      <w:r>
        <w:rPr>
          <w:spacing w:val="-3"/>
        </w:rPr>
        <w:t xml:space="preserve"> </w:t>
      </w:r>
      <w:r>
        <w:t>координации</w:t>
      </w:r>
      <w:r>
        <w:rPr>
          <w:spacing w:val="-2"/>
        </w:rPr>
        <w:t xml:space="preserve"> </w:t>
      </w:r>
      <w:r>
        <w:t>работ</w:t>
      </w:r>
      <w:r>
        <w:rPr>
          <w:spacing w:val="-3"/>
        </w:rPr>
        <w:t xml:space="preserve"> </w:t>
      </w:r>
      <w:r>
        <w:t>по</w:t>
      </w:r>
      <w:r>
        <w:rPr>
          <w:spacing w:val="-2"/>
        </w:rPr>
        <w:t xml:space="preserve"> </w:t>
      </w:r>
      <w:r>
        <w:t>охране</w:t>
      </w:r>
      <w:r>
        <w:rPr>
          <w:spacing w:val="1"/>
        </w:rPr>
        <w:t xml:space="preserve"> </w:t>
      </w:r>
      <w:r>
        <w:t>труда</w:t>
      </w:r>
      <w:r>
        <w:rPr>
          <w:spacing w:val="-4"/>
        </w:rPr>
        <w:t xml:space="preserve"> </w:t>
      </w:r>
      <w:r>
        <w:t>в</w:t>
      </w:r>
      <w:r>
        <w:rPr>
          <w:spacing w:val="2"/>
        </w:rPr>
        <w:t xml:space="preserve"> </w:t>
      </w:r>
      <w:r>
        <w:rPr>
          <w:spacing w:val="-2"/>
        </w:rPr>
        <w:t>учреждении;</w:t>
      </w:r>
    </w:p>
    <w:p w:rsidR="00585011" w:rsidRDefault="00585011" w:rsidP="007212ED">
      <w:pPr>
        <w:pStyle w:val="aff1"/>
        <w:widowControl w:val="0"/>
        <w:numPr>
          <w:ilvl w:val="2"/>
          <w:numId w:val="40"/>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w:t>
      </w:r>
      <w:r>
        <w:rPr>
          <w:spacing w:val="-4"/>
        </w:rPr>
        <w:t xml:space="preserve"> </w:t>
      </w:r>
      <w:r>
        <w:t>труда</w:t>
      </w:r>
      <w:r>
        <w:rPr>
          <w:spacing w:val="-4"/>
        </w:rPr>
        <w:t xml:space="preserve"> </w:t>
      </w:r>
      <w:r>
        <w:t>в</w:t>
      </w:r>
      <w:r>
        <w:rPr>
          <w:spacing w:val="-4"/>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7"/>
        </w:rPr>
        <w:t xml:space="preserve"> </w:t>
      </w:r>
      <w:r>
        <w:t>государственными</w:t>
      </w:r>
      <w:r>
        <w:rPr>
          <w:spacing w:val="-4"/>
        </w:rPr>
        <w:t xml:space="preserve"> </w:t>
      </w:r>
      <w:r>
        <w:t>нормативными</w:t>
      </w:r>
      <w:r>
        <w:rPr>
          <w:spacing w:val="-4"/>
        </w:rPr>
        <w:t xml:space="preserve"> </w:t>
      </w:r>
      <w:r>
        <w:t xml:space="preserve">требованиями охраны труда, с целями и задачами учреждения, рекомендациями межгосударственных и национальных стандартов в </w:t>
      </w:r>
      <w:r>
        <w:lastRenderedPageBreak/>
        <w:t>сфере безопасности и охраны труда;</w:t>
      </w:r>
    </w:p>
    <w:p w:rsidR="00585011" w:rsidRDefault="00585011" w:rsidP="007212ED">
      <w:pPr>
        <w:pStyle w:val="aff1"/>
        <w:widowControl w:val="0"/>
        <w:numPr>
          <w:ilvl w:val="2"/>
          <w:numId w:val="40"/>
        </w:numPr>
        <w:tabs>
          <w:tab w:val="left" w:pos="1749"/>
        </w:tabs>
        <w:autoSpaceDE w:val="0"/>
        <w:autoSpaceDN w:val="0"/>
        <w:ind w:left="332" w:right="182"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r>
        <w:t>управле- ния профессиональными рисками в организации на основе мониторинга изменений законода- тельства и передового опыта в области охраны труда, а также исходя из модернизации техни- ческого оснащения, целей и задач учреждения.</w:t>
      </w:r>
    </w:p>
    <w:p w:rsidR="00585011" w:rsidRDefault="00585011" w:rsidP="007212ED">
      <w:pPr>
        <w:pStyle w:val="aff1"/>
        <w:widowControl w:val="0"/>
        <w:numPr>
          <w:ilvl w:val="2"/>
          <w:numId w:val="40"/>
        </w:numPr>
        <w:tabs>
          <w:tab w:val="left" w:pos="1749"/>
        </w:tabs>
        <w:autoSpaceDE w:val="0"/>
        <w:autoSpaceDN w:val="0"/>
        <w:spacing w:before="1"/>
        <w:ind w:left="332" w:right="184" w:firstLine="566"/>
        <w:jc w:val="both"/>
      </w:pPr>
      <w:r>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rsidR="00585011" w:rsidRDefault="00585011" w:rsidP="007212ED">
      <w:pPr>
        <w:pStyle w:val="aff1"/>
        <w:widowControl w:val="0"/>
        <w:numPr>
          <w:ilvl w:val="2"/>
          <w:numId w:val="40"/>
        </w:numPr>
        <w:tabs>
          <w:tab w:val="left" w:pos="1749"/>
        </w:tabs>
        <w:autoSpaceDE w:val="0"/>
        <w:autoSpaceDN w:val="0"/>
        <w:ind w:left="332" w:right="187"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местах, существующих профессиональных рисках, о полагающихся 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585011" w:rsidRDefault="00585011" w:rsidP="007212ED">
      <w:pPr>
        <w:pStyle w:val="aff1"/>
        <w:widowControl w:val="0"/>
        <w:numPr>
          <w:ilvl w:val="2"/>
          <w:numId w:val="40"/>
        </w:numPr>
        <w:tabs>
          <w:tab w:val="left" w:pos="1749"/>
        </w:tabs>
        <w:autoSpaceDE w:val="0"/>
        <w:autoSpaceDN w:val="0"/>
        <w:ind w:left="332" w:right="184"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работников организации специальной одеждой, специальной обувью и другими средствами индивидуаль- ной защиты;</w:t>
      </w:r>
    </w:p>
    <w:p w:rsidR="00585011" w:rsidRDefault="00585011" w:rsidP="007212ED">
      <w:pPr>
        <w:pStyle w:val="aff1"/>
        <w:widowControl w:val="0"/>
        <w:numPr>
          <w:ilvl w:val="2"/>
          <w:numId w:val="40"/>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rsidR="00585011" w:rsidRDefault="00585011" w:rsidP="007212ED">
      <w:pPr>
        <w:pStyle w:val="aff1"/>
        <w:widowControl w:val="0"/>
        <w:numPr>
          <w:ilvl w:val="2"/>
          <w:numId w:val="40"/>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585011" w:rsidRDefault="00585011" w:rsidP="007212ED">
      <w:pPr>
        <w:pStyle w:val="aff1"/>
        <w:widowControl w:val="0"/>
        <w:numPr>
          <w:ilvl w:val="2"/>
          <w:numId w:val="40"/>
        </w:numPr>
        <w:tabs>
          <w:tab w:val="left" w:pos="1749"/>
        </w:tabs>
        <w:autoSpaceDE w:val="0"/>
        <w:autoSpaceDN w:val="0"/>
        <w:ind w:left="332" w:right="18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r>
        <w:t>улуч- шению условий и охраны труда.</w:t>
      </w:r>
    </w:p>
    <w:p w:rsidR="00585011" w:rsidRDefault="00585011" w:rsidP="007212ED">
      <w:pPr>
        <w:pStyle w:val="aff1"/>
        <w:widowControl w:val="0"/>
        <w:numPr>
          <w:ilvl w:val="2"/>
          <w:numId w:val="40"/>
        </w:numPr>
        <w:tabs>
          <w:tab w:val="left" w:pos="1749"/>
        </w:tabs>
        <w:autoSpaceDE w:val="0"/>
        <w:autoSpaceDN w:val="0"/>
        <w:ind w:left="332" w:right="187" w:firstLine="566"/>
        <w:jc w:val="both"/>
      </w:pPr>
      <w:r>
        <w:t>Осуществляет контроль за целевым использованием средств на реализацию меро- приятий по улучшению условий и охраны труда;</w:t>
      </w:r>
    </w:p>
    <w:p w:rsidR="00585011" w:rsidRDefault="00585011" w:rsidP="007212ED">
      <w:pPr>
        <w:pStyle w:val="aff1"/>
        <w:widowControl w:val="0"/>
        <w:numPr>
          <w:ilvl w:val="2"/>
          <w:numId w:val="40"/>
        </w:numPr>
        <w:tabs>
          <w:tab w:val="left" w:pos="1749"/>
        </w:tabs>
        <w:autoSpaceDE w:val="0"/>
        <w:autoSpaceDN w:val="0"/>
        <w:ind w:left="332" w:right="184"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t>комиссии</w:t>
      </w:r>
      <w:r>
        <w:rPr>
          <w:spacing w:val="-12"/>
        </w:rPr>
        <w:t xml:space="preserve"> </w:t>
      </w:r>
      <w:r>
        <w:t>по</w:t>
      </w:r>
      <w:r>
        <w:rPr>
          <w:spacing w:val="-11"/>
        </w:rPr>
        <w:t xml:space="preserve"> </w:t>
      </w:r>
      <w:r>
        <w:t>специальной</w:t>
      </w:r>
      <w:r>
        <w:rPr>
          <w:spacing w:val="-11"/>
        </w:rPr>
        <w:t xml:space="preserve"> </w:t>
      </w:r>
      <w:r>
        <w:t>оценке</w:t>
      </w:r>
      <w:r>
        <w:rPr>
          <w:spacing w:val="-10"/>
        </w:rPr>
        <w:t xml:space="preserve"> </w:t>
      </w:r>
      <w:r>
        <w:t>условий</w:t>
      </w:r>
      <w:r>
        <w:rPr>
          <w:spacing w:val="-11"/>
        </w:rPr>
        <w:t xml:space="preserve"> </w:t>
      </w:r>
      <w:r>
        <w:t>труда,</w:t>
      </w:r>
      <w:r>
        <w:rPr>
          <w:spacing w:val="-11"/>
        </w:rPr>
        <w:t xml:space="preserve"> </w:t>
      </w:r>
      <w:r>
        <w:t>орга- 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rsidR="00585011" w:rsidRDefault="00585011" w:rsidP="007212ED">
      <w:pPr>
        <w:pStyle w:val="aff1"/>
        <w:widowControl w:val="0"/>
        <w:numPr>
          <w:ilvl w:val="2"/>
          <w:numId w:val="40"/>
        </w:numPr>
        <w:tabs>
          <w:tab w:val="left" w:pos="1749"/>
        </w:tabs>
        <w:autoSpaceDE w:val="0"/>
        <w:autoSpaceDN w:val="0"/>
        <w:ind w:left="332" w:right="184" w:firstLine="566"/>
        <w:jc w:val="both"/>
      </w:pPr>
      <w:r>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r>
        <w:t>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rsidR="00585011" w:rsidRDefault="00585011" w:rsidP="007212ED">
      <w:pPr>
        <w:pStyle w:val="aff1"/>
        <w:widowControl w:val="0"/>
        <w:numPr>
          <w:ilvl w:val="2"/>
          <w:numId w:val="40"/>
        </w:numPr>
        <w:tabs>
          <w:tab w:val="left" w:pos="1749"/>
        </w:tabs>
        <w:autoSpaceDE w:val="0"/>
        <w:autoSpaceDN w:val="0"/>
        <w:spacing w:before="1"/>
        <w:ind w:left="332" w:right="184" w:firstLine="566"/>
        <w:jc w:val="both"/>
      </w:pPr>
      <w:r>
        <w:t>Организует и участвует в работе по определению контингента работников, подле- жащих обязательным предварительным при приеме на работу и периодическим медицинским осмотрам;</w:t>
      </w:r>
    </w:p>
    <w:p w:rsidR="00585011" w:rsidRDefault="00585011" w:rsidP="007212ED">
      <w:pPr>
        <w:pStyle w:val="aff1"/>
        <w:widowControl w:val="0"/>
        <w:numPr>
          <w:ilvl w:val="2"/>
          <w:numId w:val="40"/>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585011" w:rsidRDefault="00585011" w:rsidP="007212ED">
      <w:pPr>
        <w:pStyle w:val="aff1"/>
        <w:widowControl w:val="0"/>
        <w:numPr>
          <w:ilvl w:val="2"/>
          <w:numId w:val="40"/>
        </w:numPr>
        <w:tabs>
          <w:tab w:val="left" w:pos="1749"/>
        </w:tabs>
        <w:autoSpaceDE w:val="0"/>
        <w:autoSpaceDN w:val="0"/>
        <w:spacing w:before="80"/>
        <w:ind w:left="332" w:right="189" w:firstLine="566"/>
        <w:jc w:val="both"/>
      </w:pPr>
      <w:r>
        <w:t>Организует</w:t>
      </w:r>
      <w:r>
        <w:rPr>
          <w:spacing w:val="-3"/>
        </w:rPr>
        <w:t xml:space="preserve"> </w:t>
      </w:r>
      <w:r>
        <w:t>работы</w:t>
      </w:r>
      <w:r>
        <w:rPr>
          <w:spacing w:val="-3"/>
        </w:rPr>
        <w:t xml:space="preserve"> </w:t>
      </w:r>
      <w:r>
        <w:t>по</w:t>
      </w:r>
      <w:r>
        <w:rPr>
          <w:spacing w:val="-1"/>
        </w:rPr>
        <w:t xml:space="preserve"> </w:t>
      </w:r>
      <w:r>
        <w:t>подготовке</w:t>
      </w:r>
      <w:r>
        <w:rPr>
          <w:spacing w:val="-4"/>
        </w:rPr>
        <w:t xml:space="preserve"> </w:t>
      </w:r>
      <w:r>
        <w:t>технических</w:t>
      </w:r>
      <w:r>
        <w:rPr>
          <w:spacing w:val="-1"/>
        </w:rPr>
        <w:t xml:space="preserve"> </w:t>
      </w:r>
      <w:r>
        <w:t>заданий</w:t>
      </w:r>
      <w:r>
        <w:rPr>
          <w:spacing w:val="-3"/>
        </w:rPr>
        <w:t xml:space="preserve"> </w:t>
      </w:r>
      <w:r>
        <w:t>на</w:t>
      </w:r>
      <w:r>
        <w:rPr>
          <w:spacing w:val="-4"/>
        </w:rPr>
        <w:t xml:space="preserve"> </w:t>
      </w:r>
      <w:r>
        <w:t>выполнение</w:t>
      </w:r>
      <w:r>
        <w:rPr>
          <w:spacing w:val="-2"/>
        </w:rPr>
        <w:t xml:space="preserve"> </w:t>
      </w:r>
      <w:r>
        <w:t>услуг</w:t>
      </w:r>
      <w:r>
        <w:rPr>
          <w:spacing w:val="-4"/>
        </w:rPr>
        <w:t xml:space="preserve"> </w:t>
      </w:r>
      <w:r>
        <w:t>в</w:t>
      </w:r>
      <w:r>
        <w:rPr>
          <w:spacing w:val="-2"/>
        </w:rPr>
        <w:t xml:space="preserve"> </w:t>
      </w:r>
      <w:r>
        <w:t>об- ласти охраны</w:t>
      </w:r>
      <w:r>
        <w:rPr>
          <w:spacing w:val="-1"/>
        </w:rPr>
        <w:t xml:space="preserve"> </w:t>
      </w:r>
      <w:r>
        <w:t>труда, поставке</w:t>
      </w:r>
      <w:r>
        <w:rPr>
          <w:spacing w:val="-1"/>
        </w:rPr>
        <w:t xml:space="preserve"> </w:t>
      </w:r>
      <w:r>
        <w:t>средств индивидуальной защиты, а</w:t>
      </w:r>
      <w:r>
        <w:rPr>
          <w:spacing w:val="-1"/>
        </w:rPr>
        <w:t xml:space="preserve"> </w:t>
      </w:r>
      <w:r>
        <w:t>также</w:t>
      </w:r>
      <w:r>
        <w:rPr>
          <w:spacing w:val="-1"/>
        </w:rPr>
        <w:t xml:space="preserve"> </w:t>
      </w:r>
      <w:r>
        <w:t>по оценке</w:t>
      </w:r>
      <w:r>
        <w:rPr>
          <w:spacing w:val="-1"/>
        </w:rPr>
        <w:t xml:space="preserve"> </w:t>
      </w:r>
      <w:r>
        <w:t>поступивших от поставщиков средств индивидуальной и коллективной защиты;</w:t>
      </w:r>
    </w:p>
    <w:p w:rsidR="00585011" w:rsidRDefault="00585011" w:rsidP="007212ED">
      <w:pPr>
        <w:pStyle w:val="aff1"/>
        <w:widowControl w:val="0"/>
        <w:numPr>
          <w:ilvl w:val="2"/>
          <w:numId w:val="40"/>
        </w:numPr>
        <w:tabs>
          <w:tab w:val="left" w:pos="1749"/>
        </w:tabs>
        <w:autoSpaceDE w:val="0"/>
        <w:autoSpaceDN w:val="0"/>
        <w:ind w:left="332" w:right="187" w:firstLine="566"/>
        <w:jc w:val="both"/>
      </w:pPr>
      <w: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585011" w:rsidRDefault="00585011" w:rsidP="007212ED">
      <w:pPr>
        <w:pStyle w:val="aff1"/>
        <w:widowControl w:val="0"/>
        <w:numPr>
          <w:ilvl w:val="2"/>
          <w:numId w:val="40"/>
        </w:numPr>
        <w:tabs>
          <w:tab w:val="left" w:pos="1749"/>
        </w:tabs>
        <w:autoSpaceDE w:val="0"/>
        <w:autoSpaceDN w:val="0"/>
        <w:ind w:left="332" w:right="187" w:firstLine="566"/>
        <w:jc w:val="both"/>
      </w:pPr>
      <w: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rsidR="00585011" w:rsidRDefault="00585011" w:rsidP="007212ED">
      <w:pPr>
        <w:pStyle w:val="aff1"/>
        <w:widowControl w:val="0"/>
        <w:numPr>
          <w:ilvl w:val="2"/>
          <w:numId w:val="40"/>
        </w:numPr>
        <w:tabs>
          <w:tab w:val="left" w:pos="1749"/>
        </w:tabs>
        <w:autoSpaceDE w:val="0"/>
        <w:autoSpaceDN w:val="0"/>
        <w:ind w:left="332" w:right="192" w:firstLine="566"/>
        <w:jc w:val="both"/>
      </w:pPr>
      <w:r>
        <w:t xml:space="preserve">Участвует в разработке мероприятий по повышению уровня заинтересованности </w:t>
      </w:r>
      <w:r>
        <w:lastRenderedPageBreak/>
        <w:t>работников в улучшении условий и охраны труда;</w:t>
      </w:r>
    </w:p>
    <w:p w:rsidR="00585011" w:rsidRDefault="00585011" w:rsidP="007212ED">
      <w:pPr>
        <w:pStyle w:val="aff1"/>
        <w:widowControl w:val="0"/>
        <w:numPr>
          <w:ilvl w:val="2"/>
          <w:numId w:val="40"/>
        </w:numPr>
        <w:tabs>
          <w:tab w:val="left" w:pos="1749"/>
        </w:tabs>
        <w:autoSpaceDE w:val="0"/>
        <w:autoSpaceDN w:val="0"/>
        <w:ind w:left="332" w:right="187" w:firstLine="566"/>
        <w:jc w:val="both"/>
      </w:pPr>
      <w:r>
        <w:t>Совместно</w:t>
      </w:r>
      <w:r>
        <w:rPr>
          <w:spacing w:val="-13"/>
        </w:rPr>
        <w:t xml:space="preserve"> </w:t>
      </w:r>
      <w:r>
        <w:t>с</w:t>
      </w:r>
      <w:r>
        <w:rPr>
          <w:spacing w:val="-12"/>
        </w:rPr>
        <w:t xml:space="preserve"> </w:t>
      </w:r>
      <w:r>
        <w:t xml:space="preserve">Комиссией по охране </w:t>
      </w:r>
      <w:r>
        <w:rPr>
          <w:spacing w:val="-10"/>
        </w:rPr>
        <w:t xml:space="preserve"> </w:t>
      </w:r>
      <w:r>
        <w:t>труда</w:t>
      </w:r>
      <w:r>
        <w:rPr>
          <w:spacing w:val="-12"/>
        </w:rPr>
        <w:t xml:space="preserve"> </w:t>
      </w:r>
      <w:r>
        <w:t>в</w:t>
      </w:r>
      <w:r>
        <w:rPr>
          <w:spacing w:val="-11"/>
        </w:rPr>
        <w:t xml:space="preserve"> </w:t>
      </w:r>
      <w:r>
        <w:t>учреждении</w:t>
      </w:r>
      <w:r>
        <w:rPr>
          <w:spacing w:val="-7"/>
        </w:rPr>
        <w:t xml:space="preserve"> </w:t>
      </w:r>
      <w:r>
        <w:t>участвует</w:t>
      </w:r>
      <w:r>
        <w:rPr>
          <w:spacing w:val="-8"/>
        </w:rPr>
        <w:t xml:space="preserve"> </w:t>
      </w:r>
      <w:r>
        <w:t>в</w:t>
      </w:r>
      <w:r>
        <w:rPr>
          <w:spacing w:val="-11"/>
        </w:rPr>
        <w:t xml:space="preserve"> </w:t>
      </w:r>
      <w:r>
        <w:t>разработке планов и программ по улучшению условий и охраны труда, устранению или минимизации профессиональных рисков;</w:t>
      </w:r>
    </w:p>
    <w:p w:rsidR="00585011" w:rsidRDefault="00585011" w:rsidP="007212ED">
      <w:pPr>
        <w:pStyle w:val="aff1"/>
        <w:widowControl w:val="0"/>
        <w:numPr>
          <w:ilvl w:val="2"/>
          <w:numId w:val="40"/>
        </w:numPr>
        <w:tabs>
          <w:tab w:val="left" w:pos="1750"/>
        </w:tabs>
        <w:autoSpaceDE w:val="0"/>
        <w:autoSpaceDN w:val="0"/>
        <w:ind w:left="1750" w:hanging="851"/>
        <w:jc w:val="both"/>
      </w:pPr>
      <w:r>
        <w:t>Составляет</w:t>
      </w:r>
      <w:r>
        <w:rPr>
          <w:spacing w:val="-5"/>
        </w:rPr>
        <w:t xml:space="preserve"> </w:t>
      </w:r>
      <w:r>
        <w:t>отчетность</w:t>
      </w:r>
      <w:r>
        <w:rPr>
          <w:spacing w:val="-2"/>
        </w:rPr>
        <w:t xml:space="preserve"> </w:t>
      </w:r>
      <w:r>
        <w:t>по</w:t>
      </w:r>
      <w:r>
        <w:rPr>
          <w:spacing w:val="-3"/>
        </w:rPr>
        <w:t xml:space="preserve"> </w:t>
      </w:r>
      <w:r>
        <w:t>охране</w:t>
      </w:r>
      <w:r>
        <w:rPr>
          <w:spacing w:val="-3"/>
        </w:rPr>
        <w:t xml:space="preserve"> </w:t>
      </w:r>
      <w:r>
        <w:t>труда</w:t>
      </w:r>
      <w:r>
        <w:rPr>
          <w:spacing w:val="-4"/>
        </w:rPr>
        <w:t xml:space="preserve"> </w:t>
      </w:r>
      <w:r>
        <w:t>по</w:t>
      </w:r>
      <w:r>
        <w:rPr>
          <w:spacing w:val="-1"/>
        </w:rPr>
        <w:t xml:space="preserve"> </w:t>
      </w:r>
      <w:r>
        <w:t>установленным</w:t>
      </w:r>
      <w:r>
        <w:rPr>
          <w:spacing w:val="-4"/>
        </w:rPr>
        <w:t xml:space="preserve"> </w:t>
      </w:r>
      <w:r>
        <w:rPr>
          <w:spacing w:val="-2"/>
        </w:rPr>
        <w:t>формам.</w:t>
      </w:r>
    </w:p>
    <w:p w:rsidR="00585011" w:rsidRDefault="00585011" w:rsidP="007212ED">
      <w:pPr>
        <w:pStyle w:val="aff1"/>
        <w:widowControl w:val="0"/>
        <w:numPr>
          <w:ilvl w:val="1"/>
          <w:numId w:val="39"/>
        </w:numPr>
        <w:tabs>
          <w:tab w:val="left" w:pos="1464"/>
        </w:tabs>
        <w:autoSpaceDE w:val="0"/>
        <w:autoSpaceDN w:val="0"/>
        <w:spacing w:before="1" w:line="244" w:lineRule="auto"/>
        <w:ind w:right="195" w:firstLine="566"/>
        <w:jc w:val="both"/>
        <w:rPr>
          <w:b/>
        </w:rPr>
      </w:pPr>
      <w:r>
        <w:rPr>
          <w:b/>
        </w:rPr>
        <w:t xml:space="preserve">Обязанности по охране труда специалиста по делопроизводству (секретаря)  </w:t>
      </w:r>
    </w:p>
    <w:p w:rsidR="00585011" w:rsidRDefault="00585011" w:rsidP="007212ED">
      <w:pPr>
        <w:pStyle w:val="aff1"/>
        <w:widowControl w:val="0"/>
        <w:numPr>
          <w:ilvl w:val="2"/>
          <w:numId w:val="39"/>
        </w:numPr>
        <w:tabs>
          <w:tab w:val="left" w:pos="1749"/>
        </w:tabs>
        <w:autoSpaceDE w:val="0"/>
        <w:autoSpaceDN w:val="0"/>
        <w:ind w:right="187"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585011" w:rsidRDefault="00585011" w:rsidP="007212ED">
      <w:pPr>
        <w:pStyle w:val="aff1"/>
        <w:widowControl w:val="0"/>
        <w:numPr>
          <w:ilvl w:val="2"/>
          <w:numId w:val="39"/>
        </w:numPr>
        <w:tabs>
          <w:tab w:val="left" w:pos="1749"/>
        </w:tabs>
        <w:autoSpaceDE w:val="0"/>
        <w:autoSpaceDN w:val="0"/>
        <w:ind w:right="189" w:firstLine="566"/>
        <w:jc w:val="both"/>
      </w:pPr>
      <w:r>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rsidR="00585011" w:rsidRDefault="00585011" w:rsidP="007212ED">
      <w:pPr>
        <w:pStyle w:val="aff1"/>
        <w:widowControl w:val="0"/>
        <w:numPr>
          <w:ilvl w:val="2"/>
          <w:numId w:val="39"/>
        </w:numPr>
        <w:tabs>
          <w:tab w:val="left" w:pos="1749"/>
        </w:tabs>
        <w:autoSpaceDE w:val="0"/>
        <w:autoSpaceDN w:val="0"/>
        <w:ind w:right="184" w:firstLine="566"/>
        <w:jc w:val="both"/>
      </w:pPr>
      <w:r>
        <w:t>Разрабатывает и актуализирует поимённые списки работников подлежащих про- хождению</w:t>
      </w:r>
      <w:r>
        <w:rPr>
          <w:spacing w:val="40"/>
        </w:rPr>
        <w:t xml:space="preserve"> </w:t>
      </w:r>
      <w:r>
        <w:t>периодического медицинского осмотра (обследования) на год.</w:t>
      </w:r>
    </w:p>
    <w:p w:rsidR="00585011" w:rsidRDefault="00585011" w:rsidP="007212ED">
      <w:pPr>
        <w:pStyle w:val="aff1"/>
        <w:widowControl w:val="0"/>
        <w:numPr>
          <w:ilvl w:val="2"/>
          <w:numId w:val="39"/>
        </w:numPr>
        <w:tabs>
          <w:tab w:val="left" w:pos="1749"/>
        </w:tabs>
        <w:autoSpaceDE w:val="0"/>
        <w:autoSpaceDN w:val="0"/>
        <w:ind w:right="184" w:firstLine="566"/>
        <w:jc w:val="both"/>
      </w:pPr>
      <w:r>
        <w:t>Оформляет</w:t>
      </w:r>
      <w:r>
        <w:rPr>
          <w:spacing w:val="-8"/>
        </w:rPr>
        <w:t xml:space="preserve"> </w:t>
      </w:r>
      <w:r>
        <w:t>трудовой</w:t>
      </w:r>
      <w:r>
        <w:rPr>
          <w:spacing w:val="-8"/>
        </w:rPr>
        <w:t xml:space="preserve"> </w:t>
      </w:r>
      <w:r>
        <w:t>договор</w:t>
      </w:r>
      <w:r>
        <w:rPr>
          <w:spacing w:val="-9"/>
        </w:rPr>
        <w:t xml:space="preserve"> </w:t>
      </w:r>
      <w:r>
        <w:t>с</w:t>
      </w:r>
      <w:r>
        <w:rPr>
          <w:spacing w:val="-9"/>
        </w:rPr>
        <w:t xml:space="preserve"> </w:t>
      </w:r>
      <w:r>
        <w:t>работником</w:t>
      </w:r>
      <w:r>
        <w:rPr>
          <w:spacing w:val="-10"/>
        </w:rPr>
        <w:t xml:space="preserve"> </w:t>
      </w:r>
      <w:r>
        <w:t>только</w:t>
      </w:r>
      <w:r>
        <w:rPr>
          <w:spacing w:val="-10"/>
        </w:rPr>
        <w:t xml:space="preserve"> </w:t>
      </w:r>
      <w:r>
        <w:t>после</w:t>
      </w:r>
      <w:r>
        <w:rPr>
          <w:spacing w:val="-9"/>
        </w:rPr>
        <w:t xml:space="preserve"> </w:t>
      </w:r>
      <w:r>
        <w:t>предоставления</w:t>
      </w:r>
      <w:r>
        <w:rPr>
          <w:spacing w:val="-10"/>
        </w:rPr>
        <w:t xml:space="preserve"> </w:t>
      </w:r>
      <w:r>
        <w:t>им</w:t>
      </w:r>
      <w:r>
        <w:rPr>
          <w:spacing w:val="-9"/>
        </w:rPr>
        <w:t xml:space="preserve"> </w:t>
      </w:r>
      <w:r>
        <w:t>меди- цинского заключения о прохождении предварительного медицинского осмотра, а также результатов психиатрического освидетельствования.</w:t>
      </w:r>
    </w:p>
    <w:p w:rsidR="00585011" w:rsidRDefault="00585011" w:rsidP="007212ED">
      <w:pPr>
        <w:pStyle w:val="aff1"/>
        <w:widowControl w:val="0"/>
        <w:numPr>
          <w:ilvl w:val="2"/>
          <w:numId w:val="39"/>
        </w:numPr>
        <w:tabs>
          <w:tab w:val="left" w:pos="1749"/>
        </w:tabs>
        <w:autoSpaceDE w:val="0"/>
        <w:autoSpaceDN w:val="0"/>
        <w:ind w:right="192" w:firstLine="566"/>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585011" w:rsidRDefault="00585011" w:rsidP="007212ED">
      <w:pPr>
        <w:pStyle w:val="aff1"/>
        <w:widowControl w:val="0"/>
        <w:numPr>
          <w:ilvl w:val="1"/>
          <w:numId w:val="39"/>
        </w:numPr>
        <w:tabs>
          <w:tab w:val="left" w:pos="1464"/>
        </w:tabs>
        <w:autoSpaceDE w:val="0"/>
        <w:autoSpaceDN w:val="0"/>
        <w:spacing w:line="244" w:lineRule="auto"/>
        <w:ind w:right="195" w:firstLine="566"/>
        <w:jc w:val="both"/>
        <w:rPr>
          <w:b/>
        </w:rPr>
      </w:pPr>
      <w:r>
        <w:rPr>
          <w:b/>
        </w:rPr>
        <w:t>Обязанности по охране труда инструктора по физической культуре.</w:t>
      </w:r>
    </w:p>
    <w:p w:rsidR="00585011" w:rsidRDefault="00585011" w:rsidP="007212ED">
      <w:pPr>
        <w:pStyle w:val="aff1"/>
        <w:widowControl w:val="0"/>
        <w:numPr>
          <w:ilvl w:val="2"/>
          <w:numId w:val="39"/>
        </w:numPr>
        <w:tabs>
          <w:tab w:val="left" w:pos="1749"/>
        </w:tabs>
        <w:autoSpaceDE w:val="0"/>
        <w:autoSpaceDN w:val="0"/>
        <w:ind w:right="194" w:firstLine="566"/>
        <w:jc w:val="both"/>
      </w:pPr>
      <w:r>
        <w:t xml:space="preserve">В своей работе руководствуется Правилами безопасности занятий по физической культуре и спорту в образовательных учреждениях и строго соблюдает выполнение учебных </w:t>
      </w:r>
      <w:r>
        <w:rPr>
          <w:spacing w:val="-2"/>
        </w:rPr>
        <w:t>программ;</w:t>
      </w:r>
    </w:p>
    <w:p w:rsidR="00585011" w:rsidRDefault="00585011" w:rsidP="007212ED">
      <w:pPr>
        <w:pStyle w:val="aff1"/>
        <w:widowControl w:val="0"/>
        <w:numPr>
          <w:ilvl w:val="2"/>
          <w:numId w:val="39"/>
        </w:numPr>
        <w:tabs>
          <w:tab w:val="left" w:pos="1749"/>
        </w:tabs>
        <w:autoSpaceDE w:val="0"/>
        <w:autoSpaceDN w:val="0"/>
        <w:ind w:right="188" w:firstLine="566"/>
        <w:jc w:val="both"/>
      </w:pPr>
      <w:r>
        <w:t>Не</w:t>
      </w:r>
      <w:r>
        <w:rPr>
          <w:spacing w:val="-2"/>
        </w:rPr>
        <w:t xml:space="preserve"> </w:t>
      </w:r>
      <w:r>
        <w:t>допускает</w:t>
      </w:r>
      <w:r>
        <w:rPr>
          <w:spacing w:val="-1"/>
        </w:rPr>
        <w:t xml:space="preserve"> </w:t>
      </w:r>
      <w:r>
        <w:t>проведение</w:t>
      </w:r>
      <w:r>
        <w:rPr>
          <w:spacing w:val="-2"/>
        </w:rPr>
        <w:t xml:space="preserve"> </w:t>
      </w:r>
      <w:r>
        <w:t>занятий</w:t>
      </w:r>
      <w:r>
        <w:rPr>
          <w:spacing w:val="-1"/>
        </w:rPr>
        <w:t xml:space="preserve"> </w:t>
      </w:r>
      <w:r>
        <w:t>с</w:t>
      </w:r>
      <w:r>
        <w:rPr>
          <w:spacing w:val="-2"/>
        </w:rPr>
        <w:t xml:space="preserve"> </w:t>
      </w:r>
      <w:r>
        <w:t>применением</w:t>
      </w:r>
      <w:r>
        <w:rPr>
          <w:spacing w:val="-2"/>
        </w:rPr>
        <w:t xml:space="preserve"> </w:t>
      </w:r>
      <w:r>
        <w:t>неисправного</w:t>
      </w:r>
      <w:r>
        <w:rPr>
          <w:spacing w:val="-1"/>
        </w:rPr>
        <w:t xml:space="preserve"> </w:t>
      </w:r>
      <w:r>
        <w:t>оборудования</w:t>
      </w:r>
      <w:r>
        <w:rPr>
          <w:spacing w:val="-1"/>
        </w:rPr>
        <w:t xml:space="preserve"> </w:t>
      </w:r>
      <w:r>
        <w:t>или спортивного инвентаря, без специальной спортивной одежды;</w:t>
      </w:r>
    </w:p>
    <w:p w:rsidR="00585011" w:rsidRDefault="00585011" w:rsidP="007212ED">
      <w:pPr>
        <w:pStyle w:val="aff1"/>
        <w:widowControl w:val="0"/>
        <w:numPr>
          <w:ilvl w:val="2"/>
          <w:numId w:val="39"/>
        </w:numPr>
        <w:tabs>
          <w:tab w:val="left" w:pos="1749"/>
        </w:tabs>
        <w:autoSpaceDE w:val="0"/>
        <w:autoSpaceDN w:val="0"/>
        <w:ind w:right="195" w:firstLine="566"/>
        <w:jc w:val="both"/>
      </w:pPr>
      <w:r>
        <w:t xml:space="preserve">Запрещает выполнение не предусмотренных учебными программами физических </w:t>
      </w:r>
      <w:r>
        <w:rPr>
          <w:spacing w:val="-2"/>
        </w:rPr>
        <w:t>упражнений,</w:t>
      </w:r>
      <w:r>
        <w:rPr>
          <w:spacing w:val="-7"/>
        </w:rPr>
        <w:t xml:space="preserve"> </w:t>
      </w:r>
      <w:r>
        <w:rPr>
          <w:spacing w:val="-2"/>
        </w:rPr>
        <w:t>а</w:t>
      </w:r>
      <w:r>
        <w:rPr>
          <w:spacing w:val="-8"/>
        </w:rPr>
        <w:t xml:space="preserve"> </w:t>
      </w:r>
      <w:r>
        <w:rPr>
          <w:spacing w:val="-2"/>
        </w:rPr>
        <w:t>также</w:t>
      </w:r>
      <w:r>
        <w:rPr>
          <w:spacing w:val="-7"/>
        </w:rPr>
        <w:t xml:space="preserve"> </w:t>
      </w:r>
      <w:r>
        <w:rPr>
          <w:spacing w:val="-2"/>
        </w:rPr>
        <w:t>других</w:t>
      </w:r>
      <w:r>
        <w:rPr>
          <w:spacing w:val="-4"/>
        </w:rPr>
        <w:t xml:space="preserve"> </w:t>
      </w:r>
      <w:r>
        <w:rPr>
          <w:spacing w:val="-2"/>
        </w:rPr>
        <w:t>подвижных</w:t>
      </w:r>
      <w:r>
        <w:rPr>
          <w:spacing w:val="-4"/>
        </w:rPr>
        <w:t xml:space="preserve"> </w:t>
      </w:r>
      <w:r>
        <w:rPr>
          <w:spacing w:val="-2"/>
        </w:rPr>
        <w:t>и</w:t>
      </w:r>
      <w:r>
        <w:rPr>
          <w:spacing w:val="-8"/>
        </w:rPr>
        <w:t xml:space="preserve"> </w:t>
      </w:r>
      <w:r>
        <w:rPr>
          <w:spacing w:val="-2"/>
        </w:rPr>
        <w:t>силовых упражнений</w:t>
      </w:r>
      <w:r>
        <w:rPr>
          <w:spacing w:val="-5"/>
        </w:rPr>
        <w:t xml:space="preserve"> </w:t>
      </w:r>
      <w:r>
        <w:rPr>
          <w:spacing w:val="-2"/>
        </w:rPr>
        <w:t>без</w:t>
      </w:r>
      <w:r>
        <w:rPr>
          <w:spacing w:val="-5"/>
        </w:rPr>
        <w:t xml:space="preserve"> </w:t>
      </w:r>
      <w:r>
        <w:rPr>
          <w:spacing w:val="-2"/>
        </w:rPr>
        <w:t>личного</w:t>
      </w:r>
      <w:r>
        <w:rPr>
          <w:spacing w:val="-7"/>
        </w:rPr>
        <w:t xml:space="preserve"> </w:t>
      </w:r>
      <w:r>
        <w:rPr>
          <w:spacing w:val="-2"/>
        </w:rPr>
        <w:t>присутствия,</w:t>
      </w:r>
      <w:r>
        <w:rPr>
          <w:spacing w:val="-7"/>
        </w:rPr>
        <w:t xml:space="preserve"> </w:t>
      </w:r>
      <w:r>
        <w:rPr>
          <w:spacing w:val="-2"/>
        </w:rPr>
        <w:t>а</w:t>
      </w:r>
      <w:r>
        <w:rPr>
          <w:spacing w:val="-8"/>
        </w:rPr>
        <w:t xml:space="preserve"> </w:t>
      </w:r>
      <w:r>
        <w:rPr>
          <w:spacing w:val="-2"/>
        </w:rPr>
        <w:t xml:space="preserve">также </w:t>
      </w:r>
      <w:r>
        <w:t>без гимнастических матов;</w:t>
      </w:r>
    </w:p>
    <w:p w:rsidR="00585011" w:rsidRDefault="00585011" w:rsidP="007212ED">
      <w:pPr>
        <w:pStyle w:val="aff1"/>
        <w:widowControl w:val="0"/>
        <w:numPr>
          <w:ilvl w:val="2"/>
          <w:numId w:val="39"/>
        </w:numPr>
        <w:tabs>
          <w:tab w:val="left" w:pos="1749"/>
        </w:tabs>
        <w:autoSpaceDE w:val="0"/>
        <w:autoSpaceDN w:val="0"/>
        <w:ind w:right="196" w:firstLine="566"/>
        <w:jc w:val="both"/>
      </w:pPr>
      <w:r>
        <w:t>Не допускает на занятия по физической культуре учащихся после перенесенной болезни без справки-разрешения врача;</w:t>
      </w:r>
    </w:p>
    <w:p w:rsidR="00585011" w:rsidRDefault="00585011" w:rsidP="007212ED">
      <w:pPr>
        <w:pStyle w:val="aff1"/>
        <w:widowControl w:val="0"/>
        <w:numPr>
          <w:ilvl w:val="2"/>
          <w:numId w:val="39"/>
        </w:numPr>
        <w:tabs>
          <w:tab w:val="left" w:pos="1749"/>
        </w:tabs>
        <w:autoSpaceDE w:val="0"/>
        <w:autoSpaceDN w:val="0"/>
        <w:spacing w:before="80"/>
        <w:ind w:right="195" w:firstLine="566"/>
        <w:jc w:val="both"/>
      </w:pPr>
      <w:r>
        <w:t>Обеспечивает безопасную транспортировку снарядов, матов, ковриков и другого имущества;</w:t>
      </w:r>
    </w:p>
    <w:p w:rsidR="00585011" w:rsidRDefault="00585011" w:rsidP="007212ED">
      <w:pPr>
        <w:pStyle w:val="aff1"/>
        <w:widowControl w:val="0"/>
        <w:numPr>
          <w:ilvl w:val="2"/>
          <w:numId w:val="39"/>
        </w:numPr>
        <w:tabs>
          <w:tab w:val="left" w:pos="1749"/>
        </w:tabs>
        <w:autoSpaceDE w:val="0"/>
        <w:autoSpaceDN w:val="0"/>
        <w:ind w:right="193" w:firstLine="566"/>
        <w:jc w:val="both"/>
      </w:pPr>
      <w:r>
        <w:t>Систематически проверяет знания и выполнение правил техники безопасности, проводит беседы с воспитанниками</w:t>
      </w:r>
      <w:r>
        <w:rPr>
          <w:spacing w:val="-2"/>
        </w:rPr>
        <w:t>;</w:t>
      </w:r>
    </w:p>
    <w:p w:rsidR="00585011" w:rsidRDefault="00585011" w:rsidP="007212ED">
      <w:pPr>
        <w:pStyle w:val="aff1"/>
        <w:widowControl w:val="0"/>
        <w:numPr>
          <w:ilvl w:val="2"/>
          <w:numId w:val="39"/>
        </w:numPr>
        <w:tabs>
          <w:tab w:val="left" w:pos="1749"/>
        </w:tabs>
        <w:autoSpaceDE w:val="0"/>
        <w:autoSpaceDN w:val="0"/>
        <w:ind w:right="195" w:firstLine="566"/>
        <w:jc w:val="both"/>
      </w:pPr>
      <w:r>
        <w:t>Принимает</w:t>
      </w:r>
      <w:r>
        <w:rPr>
          <w:spacing w:val="-9"/>
        </w:rPr>
        <w:t xml:space="preserve"> </w:t>
      </w:r>
      <w:r>
        <w:t>участие</w:t>
      </w:r>
      <w:r>
        <w:rPr>
          <w:spacing w:val="-13"/>
        </w:rPr>
        <w:t xml:space="preserve"> </w:t>
      </w:r>
      <w:r>
        <w:t>в</w:t>
      </w:r>
      <w:r>
        <w:rPr>
          <w:spacing w:val="-12"/>
        </w:rPr>
        <w:t xml:space="preserve"> </w:t>
      </w:r>
      <w:r>
        <w:t>разработке</w:t>
      </w:r>
      <w:r>
        <w:rPr>
          <w:spacing w:val="-13"/>
        </w:rPr>
        <w:t xml:space="preserve"> </w:t>
      </w:r>
      <w:r>
        <w:t>инструкций</w:t>
      </w:r>
      <w:r>
        <w:rPr>
          <w:spacing w:val="-11"/>
        </w:rPr>
        <w:t xml:space="preserve"> </w:t>
      </w:r>
      <w:r>
        <w:t>по</w:t>
      </w:r>
      <w:r>
        <w:rPr>
          <w:spacing w:val="-14"/>
        </w:rPr>
        <w:t xml:space="preserve"> </w:t>
      </w:r>
      <w:r>
        <w:t>технике</w:t>
      </w:r>
      <w:r>
        <w:rPr>
          <w:spacing w:val="-13"/>
        </w:rPr>
        <w:t xml:space="preserve"> </w:t>
      </w:r>
      <w:r>
        <w:t>безопасности</w:t>
      </w:r>
      <w:r>
        <w:rPr>
          <w:spacing w:val="-10"/>
        </w:rPr>
        <w:t xml:space="preserve"> </w:t>
      </w:r>
      <w:r>
        <w:t>в</w:t>
      </w:r>
      <w:r>
        <w:rPr>
          <w:spacing w:val="-15"/>
        </w:rPr>
        <w:t xml:space="preserve"> </w:t>
      </w:r>
      <w:r>
        <w:t>различных видах</w:t>
      </w:r>
      <w:r>
        <w:rPr>
          <w:spacing w:val="-1"/>
        </w:rPr>
        <w:t xml:space="preserve"> </w:t>
      </w:r>
      <w:r>
        <w:t>спорта</w:t>
      </w:r>
      <w:r>
        <w:rPr>
          <w:spacing w:val="-4"/>
        </w:rPr>
        <w:t xml:space="preserve"> </w:t>
      </w:r>
      <w:r>
        <w:t>и</w:t>
      </w:r>
      <w:r>
        <w:rPr>
          <w:spacing w:val="-5"/>
        </w:rPr>
        <w:t xml:space="preserve"> </w:t>
      </w:r>
      <w:r>
        <w:t>физических упражнений</w:t>
      </w:r>
      <w:r>
        <w:rPr>
          <w:spacing w:val="-5"/>
        </w:rPr>
        <w:t xml:space="preserve"> </w:t>
      </w:r>
      <w:r>
        <w:t>и</w:t>
      </w:r>
      <w:r>
        <w:rPr>
          <w:spacing w:val="-2"/>
        </w:rPr>
        <w:t xml:space="preserve"> </w:t>
      </w:r>
      <w:r>
        <w:t>лично</w:t>
      </w:r>
      <w:r>
        <w:rPr>
          <w:spacing w:val="-3"/>
        </w:rPr>
        <w:t xml:space="preserve"> </w:t>
      </w:r>
      <w:r>
        <w:t>представляет</w:t>
      </w:r>
      <w:r>
        <w:rPr>
          <w:spacing w:val="-3"/>
        </w:rPr>
        <w:t xml:space="preserve"> </w:t>
      </w:r>
      <w:r>
        <w:t>их</w:t>
      </w:r>
      <w:r>
        <w:rPr>
          <w:spacing w:val="-1"/>
        </w:rPr>
        <w:t xml:space="preserve"> </w:t>
      </w:r>
      <w:r>
        <w:t>на</w:t>
      </w:r>
      <w:r>
        <w:rPr>
          <w:spacing w:val="-2"/>
        </w:rPr>
        <w:t xml:space="preserve"> </w:t>
      </w:r>
      <w:r>
        <w:t>утверждение</w:t>
      </w:r>
      <w:r>
        <w:rPr>
          <w:spacing w:val="-4"/>
        </w:rPr>
        <w:t xml:space="preserve"> </w:t>
      </w:r>
      <w:r>
        <w:t>руководителю образовательной организации и согласование с профсоюзным комитетом;</w:t>
      </w:r>
    </w:p>
    <w:p w:rsidR="00585011" w:rsidRDefault="00585011" w:rsidP="007212ED">
      <w:pPr>
        <w:pStyle w:val="aff1"/>
        <w:widowControl w:val="0"/>
        <w:numPr>
          <w:ilvl w:val="2"/>
          <w:numId w:val="39"/>
        </w:numPr>
        <w:tabs>
          <w:tab w:val="left" w:pos="1749"/>
        </w:tabs>
        <w:autoSpaceDE w:val="0"/>
        <w:autoSpaceDN w:val="0"/>
        <w:ind w:right="195" w:firstLine="566"/>
        <w:jc w:val="both"/>
      </w:pPr>
      <w:r>
        <w:t>Ежегодно (перед началом учебного года и после ремонта) обеспечивает своевременное испытание спортивных снарядов с составлением актов.</w:t>
      </w:r>
    </w:p>
    <w:p w:rsidR="00585011" w:rsidRDefault="00585011" w:rsidP="007212ED">
      <w:pPr>
        <w:pStyle w:val="aff1"/>
        <w:widowControl w:val="0"/>
        <w:numPr>
          <w:ilvl w:val="1"/>
          <w:numId w:val="39"/>
        </w:numPr>
        <w:tabs>
          <w:tab w:val="left" w:pos="1465"/>
        </w:tabs>
        <w:autoSpaceDE w:val="0"/>
        <w:autoSpaceDN w:val="0"/>
        <w:ind w:left="1465" w:hanging="566"/>
        <w:jc w:val="both"/>
        <w:rPr>
          <w:b/>
        </w:rPr>
      </w:pPr>
      <w:r>
        <w:rPr>
          <w:b/>
        </w:rPr>
        <w:t>Обязанности</w:t>
      </w:r>
      <w:r>
        <w:rPr>
          <w:b/>
          <w:spacing w:val="-7"/>
        </w:rPr>
        <w:t xml:space="preserve"> </w:t>
      </w:r>
      <w:r>
        <w:rPr>
          <w:b/>
        </w:rPr>
        <w:t>по</w:t>
      </w:r>
      <w:r>
        <w:rPr>
          <w:b/>
          <w:spacing w:val="-5"/>
        </w:rPr>
        <w:t xml:space="preserve"> </w:t>
      </w:r>
      <w:r>
        <w:rPr>
          <w:b/>
        </w:rPr>
        <w:t>охране</w:t>
      </w:r>
      <w:r>
        <w:rPr>
          <w:b/>
          <w:spacing w:val="-6"/>
        </w:rPr>
        <w:t xml:space="preserve"> </w:t>
      </w:r>
      <w:r>
        <w:rPr>
          <w:b/>
        </w:rPr>
        <w:t>труда</w:t>
      </w:r>
      <w:r>
        <w:rPr>
          <w:b/>
          <w:spacing w:val="-8"/>
        </w:rPr>
        <w:t xml:space="preserve"> </w:t>
      </w:r>
      <w:r>
        <w:rPr>
          <w:b/>
        </w:rPr>
        <w:t>педагога</w:t>
      </w:r>
      <w:r>
        <w:rPr>
          <w:b/>
          <w:spacing w:val="-5"/>
        </w:rPr>
        <w:t xml:space="preserve"> </w:t>
      </w:r>
      <w:r>
        <w:rPr>
          <w:b/>
        </w:rPr>
        <w:t>дополнительного</w:t>
      </w:r>
      <w:r>
        <w:rPr>
          <w:b/>
          <w:spacing w:val="-4"/>
        </w:rPr>
        <w:t xml:space="preserve"> </w:t>
      </w:r>
      <w:r>
        <w:rPr>
          <w:b/>
          <w:spacing w:val="-2"/>
        </w:rPr>
        <w:t>образования.</w:t>
      </w:r>
    </w:p>
    <w:p w:rsidR="00585011" w:rsidRDefault="00585011" w:rsidP="007212ED">
      <w:pPr>
        <w:pStyle w:val="aff1"/>
        <w:widowControl w:val="0"/>
        <w:numPr>
          <w:ilvl w:val="2"/>
          <w:numId w:val="39"/>
        </w:numPr>
        <w:tabs>
          <w:tab w:val="left" w:pos="1750"/>
        </w:tabs>
        <w:autoSpaceDE w:val="0"/>
        <w:autoSpaceDN w:val="0"/>
        <w:ind w:left="1750" w:hanging="851"/>
        <w:jc w:val="both"/>
      </w:pPr>
      <w:r>
        <w:t>Обеспечивает</w:t>
      </w:r>
      <w:r>
        <w:rPr>
          <w:spacing w:val="-6"/>
        </w:rPr>
        <w:t xml:space="preserve"> </w:t>
      </w:r>
      <w:r>
        <w:t>безопасное</w:t>
      </w:r>
      <w:r>
        <w:rPr>
          <w:spacing w:val="-2"/>
        </w:rPr>
        <w:t xml:space="preserve"> </w:t>
      </w:r>
      <w:r>
        <w:t>состояние</w:t>
      </w:r>
      <w:r>
        <w:rPr>
          <w:spacing w:val="-4"/>
        </w:rPr>
        <w:t xml:space="preserve"> </w:t>
      </w:r>
      <w:r>
        <w:t>рабочих</w:t>
      </w:r>
      <w:r>
        <w:rPr>
          <w:spacing w:val="-2"/>
        </w:rPr>
        <w:t xml:space="preserve"> </w:t>
      </w:r>
      <w:r>
        <w:t>мест,</w:t>
      </w:r>
      <w:r>
        <w:rPr>
          <w:spacing w:val="-3"/>
        </w:rPr>
        <w:t xml:space="preserve"> </w:t>
      </w:r>
      <w:r>
        <w:t>оборудования,</w:t>
      </w:r>
      <w:r>
        <w:rPr>
          <w:spacing w:val="-3"/>
        </w:rPr>
        <w:t xml:space="preserve"> </w:t>
      </w:r>
      <w:r>
        <w:rPr>
          <w:spacing w:val="-2"/>
        </w:rPr>
        <w:t>инструментов.</w:t>
      </w:r>
    </w:p>
    <w:p w:rsidR="00585011" w:rsidRDefault="00585011" w:rsidP="007212ED">
      <w:pPr>
        <w:pStyle w:val="aff1"/>
        <w:widowControl w:val="0"/>
        <w:numPr>
          <w:ilvl w:val="2"/>
          <w:numId w:val="39"/>
        </w:numPr>
        <w:tabs>
          <w:tab w:val="left" w:pos="1749"/>
        </w:tabs>
        <w:autoSpaceDE w:val="0"/>
        <w:autoSpaceDN w:val="0"/>
        <w:ind w:right="189" w:firstLine="566"/>
        <w:jc w:val="both"/>
      </w:pPr>
      <w:r>
        <w:t>Принимает</w:t>
      </w:r>
      <w:r>
        <w:rPr>
          <w:spacing w:val="-15"/>
        </w:rPr>
        <w:t xml:space="preserve"> </w:t>
      </w:r>
      <w:r>
        <w:t>необходимые</w:t>
      </w:r>
      <w:r>
        <w:rPr>
          <w:spacing w:val="-15"/>
        </w:rPr>
        <w:t xml:space="preserve"> </w:t>
      </w:r>
      <w:r>
        <w:t>меры</w:t>
      </w:r>
      <w:r>
        <w:rPr>
          <w:spacing w:val="-15"/>
        </w:rPr>
        <w:t xml:space="preserve"> </w:t>
      </w:r>
      <w:r>
        <w:t>по</w:t>
      </w:r>
      <w:r>
        <w:rPr>
          <w:spacing w:val="-15"/>
        </w:rPr>
        <w:t xml:space="preserve"> </w:t>
      </w:r>
      <w:r>
        <w:t>выполнению</w:t>
      </w:r>
      <w:r>
        <w:rPr>
          <w:spacing w:val="-14"/>
        </w:rPr>
        <w:t xml:space="preserve"> </w:t>
      </w:r>
      <w:r>
        <w:t>действующих</w:t>
      </w:r>
      <w:r>
        <w:rPr>
          <w:spacing w:val="-13"/>
        </w:rPr>
        <w:t xml:space="preserve"> </w:t>
      </w:r>
      <w:r>
        <w:t>правил</w:t>
      </w:r>
      <w:r>
        <w:rPr>
          <w:spacing w:val="-15"/>
        </w:rPr>
        <w:t xml:space="preserve"> </w:t>
      </w:r>
      <w:r>
        <w:t>и</w:t>
      </w:r>
      <w:r>
        <w:rPr>
          <w:spacing w:val="-15"/>
        </w:rPr>
        <w:t xml:space="preserve"> </w:t>
      </w:r>
      <w:r>
        <w:t>инструкций по безопасности труда, производственной санитарии, правил пожарной безопасности, по созданию здоровых и безопасных условий проведения занятий.</w:t>
      </w:r>
    </w:p>
    <w:p w:rsidR="00585011" w:rsidRDefault="00585011" w:rsidP="007212ED">
      <w:pPr>
        <w:pStyle w:val="aff1"/>
        <w:widowControl w:val="0"/>
        <w:numPr>
          <w:ilvl w:val="2"/>
          <w:numId w:val="39"/>
        </w:numPr>
        <w:tabs>
          <w:tab w:val="left" w:pos="1749"/>
        </w:tabs>
        <w:autoSpaceDE w:val="0"/>
        <w:autoSpaceDN w:val="0"/>
        <w:spacing w:before="1"/>
        <w:ind w:right="195" w:firstLine="566"/>
        <w:jc w:val="both"/>
      </w:pPr>
      <w:r>
        <w:t>Проводит беседы с восапитанниками по безопасности труда .</w:t>
      </w:r>
    </w:p>
    <w:p w:rsidR="00585011" w:rsidRDefault="00585011" w:rsidP="007212ED">
      <w:pPr>
        <w:pStyle w:val="aff1"/>
        <w:widowControl w:val="0"/>
        <w:numPr>
          <w:ilvl w:val="2"/>
          <w:numId w:val="39"/>
        </w:numPr>
        <w:tabs>
          <w:tab w:val="left" w:pos="1749"/>
        </w:tabs>
        <w:autoSpaceDE w:val="0"/>
        <w:autoSpaceDN w:val="0"/>
        <w:ind w:right="189" w:firstLine="566"/>
        <w:jc w:val="both"/>
      </w:pPr>
      <w:r>
        <w:t>Приостанавливает проведение работ или занятий, сопряженных с опасностью для жизни или здоровья, и докладывает об этом руководителю</w:t>
      </w:r>
    </w:p>
    <w:p w:rsidR="00585011" w:rsidRDefault="00585011" w:rsidP="007212ED">
      <w:pPr>
        <w:pStyle w:val="aff1"/>
        <w:widowControl w:val="0"/>
        <w:numPr>
          <w:ilvl w:val="2"/>
          <w:numId w:val="39"/>
        </w:numPr>
        <w:tabs>
          <w:tab w:val="left" w:pos="1749"/>
        </w:tabs>
        <w:autoSpaceDE w:val="0"/>
        <w:autoSpaceDN w:val="0"/>
        <w:ind w:right="188" w:firstLine="566"/>
        <w:jc w:val="both"/>
      </w:pPr>
      <w:r>
        <w:t>Несет</w:t>
      </w:r>
      <w:r>
        <w:rPr>
          <w:spacing w:val="-6"/>
        </w:rPr>
        <w:t xml:space="preserve"> </w:t>
      </w:r>
      <w:r>
        <w:t>личную</w:t>
      </w:r>
      <w:r>
        <w:rPr>
          <w:spacing w:val="-6"/>
        </w:rPr>
        <w:t xml:space="preserve"> </w:t>
      </w:r>
      <w:r>
        <w:t>ответственность</w:t>
      </w:r>
      <w:r>
        <w:rPr>
          <w:spacing w:val="-6"/>
        </w:rPr>
        <w:t xml:space="preserve"> </w:t>
      </w:r>
      <w:r>
        <w:t>в</w:t>
      </w:r>
      <w:r>
        <w:rPr>
          <w:spacing w:val="-7"/>
        </w:rPr>
        <w:t xml:space="preserve"> </w:t>
      </w:r>
      <w:r>
        <w:t>соответствии</w:t>
      </w:r>
      <w:r>
        <w:rPr>
          <w:spacing w:val="-11"/>
        </w:rPr>
        <w:t xml:space="preserve"> </w:t>
      </w:r>
      <w:r>
        <w:t>с</w:t>
      </w:r>
      <w:r>
        <w:rPr>
          <w:spacing w:val="-8"/>
        </w:rPr>
        <w:t xml:space="preserve"> </w:t>
      </w:r>
      <w:r>
        <w:t>действующим</w:t>
      </w:r>
      <w:r>
        <w:rPr>
          <w:spacing w:val="40"/>
        </w:rPr>
        <w:t xml:space="preserve"> </w:t>
      </w:r>
      <w: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585011" w:rsidRDefault="00585011" w:rsidP="007212ED">
      <w:pPr>
        <w:pStyle w:val="aff1"/>
        <w:widowControl w:val="0"/>
        <w:numPr>
          <w:ilvl w:val="2"/>
          <w:numId w:val="39"/>
        </w:numPr>
        <w:tabs>
          <w:tab w:val="left" w:pos="1750"/>
        </w:tabs>
        <w:autoSpaceDE w:val="0"/>
        <w:autoSpaceDN w:val="0"/>
        <w:ind w:left="1750" w:hanging="851"/>
        <w:jc w:val="both"/>
      </w:pPr>
      <w:r>
        <w:t>Немедленно</w:t>
      </w:r>
      <w:r>
        <w:rPr>
          <w:spacing w:val="-6"/>
        </w:rPr>
        <w:t xml:space="preserve"> </w:t>
      </w:r>
      <w:r>
        <w:t>извещает</w:t>
      </w:r>
      <w:r>
        <w:rPr>
          <w:spacing w:val="-3"/>
        </w:rPr>
        <w:t xml:space="preserve"> </w:t>
      </w:r>
      <w:r>
        <w:t>руководителя</w:t>
      </w:r>
      <w:r>
        <w:rPr>
          <w:spacing w:val="-1"/>
        </w:rPr>
        <w:t xml:space="preserve"> </w:t>
      </w:r>
      <w:r>
        <w:t>учреждения</w:t>
      </w:r>
      <w:r>
        <w:rPr>
          <w:spacing w:val="-4"/>
        </w:rPr>
        <w:t xml:space="preserve"> </w:t>
      </w:r>
      <w:r>
        <w:t>о</w:t>
      </w:r>
      <w:r>
        <w:rPr>
          <w:spacing w:val="-3"/>
        </w:rPr>
        <w:t xml:space="preserve"> </w:t>
      </w:r>
      <w:r>
        <w:t>каждом</w:t>
      </w:r>
      <w:r>
        <w:rPr>
          <w:spacing w:val="-4"/>
        </w:rPr>
        <w:t xml:space="preserve"> </w:t>
      </w:r>
      <w:r>
        <w:t>несчастном</w:t>
      </w:r>
      <w:r>
        <w:rPr>
          <w:spacing w:val="-4"/>
        </w:rPr>
        <w:t xml:space="preserve"> </w:t>
      </w:r>
      <w:r>
        <w:rPr>
          <w:spacing w:val="-2"/>
        </w:rPr>
        <w:t>случае.</w:t>
      </w:r>
    </w:p>
    <w:p w:rsidR="00585011" w:rsidRDefault="00585011" w:rsidP="007212ED">
      <w:pPr>
        <w:pStyle w:val="aff1"/>
        <w:widowControl w:val="0"/>
        <w:numPr>
          <w:ilvl w:val="2"/>
          <w:numId w:val="39"/>
        </w:numPr>
        <w:tabs>
          <w:tab w:val="left" w:pos="1749"/>
        </w:tabs>
        <w:autoSpaceDE w:val="0"/>
        <w:autoSpaceDN w:val="0"/>
        <w:ind w:right="194" w:firstLine="566"/>
        <w:jc w:val="both"/>
      </w:pPr>
      <w:r>
        <w:t>Вносит предложения по улучшению условий труда и учебы для включения их в соглашение по охране труда.</w:t>
      </w:r>
    </w:p>
    <w:p w:rsidR="00585011" w:rsidRDefault="00585011" w:rsidP="00585011">
      <w:pPr>
        <w:jc w:val="both"/>
      </w:pPr>
    </w:p>
    <w:p w:rsidR="00585011" w:rsidRDefault="00585011" w:rsidP="007212ED">
      <w:pPr>
        <w:pStyle w:val="110"/>
        <w:numPr>
          <w:ilvl w:val="0"/>
          <w:numId w:val="44"/>
        </w:numPr>
        <w:tabs>
          <w:tab w:val="left" w:pos="3936"/>
        </w:tabs>
        <w:spacing w:before="272"/>
        <w:ind w:left="3936" w:hanging="360"/>
        <w:jc w:val="left"/>
      </w:pPr>
      <w:bookmarkStart w:id="26" w:name="_bookmark4"/>
      <w:bookmarkEnd w:id="26"/>
      <w:r>
        <w:lastRenderedPageBreak/>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585011" w:rsidRDefault="00585011" w:rsidP="007212ED">
      <w:pPr>
        <w:pStyle w:val="aff1"/>
        <w:widowControl w:val="0"/>
        <w:numPr>
          <w:ilvl w:val="1"/>
          <w:numId w:val="44"/>
        </w:numPr>
        <w:tabs>
          <w:tab w:val="left" w:pos="1464"/>
        </w:tabs>
        <w:autoSpaceDE w:val="0"/>
        <w:autoSpaceDN w:val="0"/>
        <w:spacing w:before="271"/>
        <w:ind w:right="194" w:firstLine="566"/>
        <w:jc w:val="both"/>
      </w:pPr>
      <w:r>
        <w:t>Руководитель</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реализации.</w:t>
      </w:r>
    </w:p>
    <w:p w:rsidR="00585011" w:rsidRDefault="00585011" w:rsidP="007212ED">
      <w:pPr>
        <w:pStyle w:val="aff1"/>
        <w:widowControl w:val="0"/>
        <w:numPr>
          <w:ilvl w:val="1"/>
          <w:numId w:val="44"/>
        </w:numPr>
        <w:tabs>
          <w:tab w:val="left" w:pos="1464"/>
        </w:tabs>
        <w:autoSpaceDE w:val="0"/>
        <w:autoSpaceDN w:val="0"/>
        <w:ind w:right="189" w:firstLine="566"/>
        <w:jc w:val="both"/>
      </w:pPr>
      <w:r>
        <w:t>Политика в области охраны труда является самостоятельным документом МАДОУ №374 и содержит цели и мероприятия, направленные на сохранение жизни и здоровья работников.</w:t>
      </w:r>
    </w:p>
    <w:p w:rsidR="00585011" w:rsidRDefault="00585011" w:rsidP="007212ED">
      <w:pPr>
        <w:pStyle w:val="aff1"/>
        <w:widowControl w:val="0"/>
        <w:numPr>
          <w:ilvl w:val="1"/>
          <w:numId w:val="44"/>
        </w:numPr>
        <w:tabs>
          <w:tab w:val="left" w:pos="1464"/>
        </w:tabs>
        <w:autoSpaceDE w:val="0"/>
        <w:autoSpaceDN w:val="0"/>
        <w:spacing w:before="1"/>
        <w:ind w:right="198" w:firstLine="566"/>
        <w:jc w:val="both"/>
      </w:pPr>
      <w:r>
        <w:t>Политика (стратегия) по охране труда в организации, осуществляющей образовательную деятельность:</w:t>
      </w:r>
    </w:p>
    <w:p w:rsidR="00585011" w:rsidRDefault="00585011" w:rsidP="007212ED">
      <w:pPr>
        <w:pStyle w:val="aff1"/>
        <w:widowControl w:val="0"/>
        <w:numPr>
          <w:ilvl w:val="2"/>
          <w:numId w:val="44"/>
        </w:numPr>
        <w:tabs>
          <w:tab w:val="left" w:pos="1463"/>
        </w:tabs>
        <w:autoSpaceDE w:val="0"/>
        <w:autoSpaceDN w:val="0"/>
        <w:ind w:right="19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rsidR="00585011" w:rsidRDefault="00585011" w:rsidP="007212ED">
      <w:pPr>
        <w:pStyle w:val="aff1"/>
        <w:widowControl w:val="0"/>
        <w:numPr>
          <w:ilvl w:val="2"/>
          <w:numId w:val="44"/>
        </w:numPr>
        <w:tabs>
          <w:tab w:val="left" w:pos="1463"/>
        </w:tabs>
        <w:autoSpaceDE w:val="0"/>
        <w:autoSpaceDN w:val="0"/>
        <w:ind w:right="194"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rsidR="00585011" w:rsidRDefault="00585011" w:rsidP="007212ED">
      <w:pPr>
        <w:pStyle w:val="aff1"/>
        <w:widowControl w:val="0"/>
        <w:numPr>
          <w:ilvl w:val="2"/>
          <w:numId w:val="44"/>
        </w:numPr>
        <w:tabs>
          <w:tab w:val="left" w:pos="1463"/>
        </w:tabs>
        <w:autoSpaceDE w:val="0"/>
        <w:autoSpaceDN w:val="0"/>
        <w:spacing w:before="80"/>
        <w:ind w:right="198" w:firstLine="566"/>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t>школе, особенностям профессиональных рисков и возможностям управления охраной труда;</w:t>
      </w:r>
    </w:p>
    <w:p w:rsidR="00585011" w:rsidRDefault="00585011" w:rsidP="007212ED">
      <w:pPr>
        <w:pStyle w:val="aff1"/>
        <w:widowControl w:val="0"/>
        <w:numPr>
          <w:ilvl w:val="2"/>
          <w:numId w:val="44"/>
        </w:numPr>
        <w:tabs>
          <w:tab w:val="left" w:pos="1464"/>
        </w:tabs>
        <w:autoSpaceDE w:val="0"/>
        <w:autoSpaceDN w:val="0"/>
        <w:ind w:left="1464" w:hanging="565"/>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rsidR="00585011" w:rsidRDefault="00585011" w:rsidP="007212ED">
      <w:pPr>
        <w:pStyle w:val="aff1"/>
        <w:widowControl w:val="0"/>
        <w:numPr>
          <w:ilvl w:val="2"/>
          <w:numId w:val="44"/>
        </w:numPr>
        <w:tabs>
          <w:tab w:val="left" w:pos="1463"/>
        </w:tabs>
        <w:autoSpaceDE w:val="0"/>
        <w:autoSpaceDN w:val="0"/>
        <w:ind w:right="194" w:firstLine="566"/>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профессиональных рисков на рабочих местах; включает обязанности руководителя для усовершенствования СУОТ;</w:t>
      </w:r>
    </w:p>
    <w:p w:rsidR="00585011" w:rsidRDefault="00585011" w:rsidP="007212ED">
      <w:pPr>
        <w:pStyle w:val="aff1"/>
        <w:widowControl w:val="0"/>
        <w:numPr>
          <w:ilvl w:val="2"/>
          <w:numId w:val="44"/>
        </w:numPr>
        <w:tabs>
          <w:tab w:val="left" w:pos="1463"/>
        </w:tabs>
        <w:autoSpaceDE w:val="0"/>
        <w:autoSpaceDN w:val="0"/>
        <w:ind w:right="195"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rsidR="00585011" w:rsidRDefault="00585011" w:rsidP="007212ED">
      <w:pPr>
        <w:pStyle w:val="aff1"/>
        <w:widowControl w:val="0"/>
        <w:numPr>
          <w:ilvl w:val="1"/>
          <w:numId w:val="44"/>
        </w:numPr>
        <w:tabs>
          <w:tab w:val="left" w:pos="1464"/>
        </w:tabs>
        <w:autoSpaceDE w:val="0"/>
        <w:autoSpaceDN w:val="0"/>
        <w:ind w:right="195" w:firstLine="566"/>
        <w:jc w:val="both"/>
      </w:pPr>
      <w:r>
        <w:t>Политику (стратегию) по охране труда руководителю необходимо оценивать на актуальность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t>пересматривать</w:t>
      </w:r>
      <w:r>
        <w:rPr>
          <w:spacing w:val="-9"/>
        </w:rPr>
        <w:t xml:space="preserve"> </w:t>
      </w:r>
      <w:r>
        <w:t>в</w:t>
      </w:r>
      <w:r>
        <w:rPr>
          <w:spacing w:val="-11"/>
        </w:rPr>
        <w:t xml:space="preserve"> </w:t>
      </w:r>
      <w:r>
        <w:t>рамках оценки эффективности функционирования СУОТ.</w:t>
      </w:r>
    </w:p>
    <w:p w:rsidR="00585011" w:rsidRDefault="00585011" w:rsidP="007212ED">
      <w:pPr>
        <w:pStyle w:val="aff1"/>
        <w:widowControl w:val="0"/>
        <w:numPr>
          <w:ilvl w:val="1"/>
          <w:numId w:val="44"/>
        </w:numPr>
        <w:tabs>
          <w:tab w:val="left" w:pos="1465"/>
        </w:tabs>
        <w:autoSpaceDE w:val="0"/>
        <w:autoSpaceDN w:val="0"/>
        <w:ind w:left="1465" w:hanging="566"/>
        <w:jc w:val="both"/>
      </w:pPr>
      <w:r>
        <w:t>Руководитель</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rsidR="00585011" w:rsidRDefault="00585011" w:rsidP="007212ED">
      <w:pPr>
        <w:pStyle w:val="aff1"/>
        <w:widowControl w:val="0"/>
        <w:numPr>
          <w:ilvl w:val="2"/>
          <w:numId w:val="44"/>
        </w:numPr>
        <w:tabs>
          <w:tab w:val="left" w:pos="1463"/>
        </w:tabs>
        <w:autoSpaceDE w:val="0"/>
        <w:autoSpaceDN w:val="0"/>
        <w:ind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585011" w:rsidRDefault="00585011" w:rsidP="00585011">
      <w:pPr>
        <w:pStyle w:val="af"/>
        <w:ind w:right="187"/>
      </w:pPr>
      <w:r>
        <w:t>Руководитель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585011" w:rsidRDefault="00585011" w:rsidP="007212ED">
      <w:pPr>
        <w:pStyle w:val="aff1"/>
        <w:widowControl w:val="0"/>
        <w:numPr>
          <w:ilvl w:val="1"/>
          <w:numId w:val="44"/>
        </w:numPr>
        <w:tabs>
          <w:tab w:val="left" w:pos="1464"/>
        </w:tabs>
        <w:autoSpaceDE w:val="0"/>
        <w:autoSpaceDN w:val="0"/>
        <w:spacing w:before="1"/>
        <w:ind w:right="193" w:firstLine="566"/>
        <w:jc w:val="both"/>
      </w:pPr>
      <w:r>
        <w:t>Руководитель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585011" w:rsidRDefault="00585011" w:rsidP="007212ED">
      <w:pPr>
        <w:pStyle w:val="aff1"/>
        <w:widowControl w:val="0"/>
        <w:numPr>
          <w:ilvl w:val="1"/>
          <w:numId w:val="44"/>
        </w:numPr>
        <w:tabs>
          <w:tab w:val="left" w:pos="1464"/>
        </w:tabs>
        <w:autoSpaceDE w:val="0"/>
        <w:autoSpaceDN w:val="0"/>
        <w:ind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руководителя или уполномоченных (доверенных) лиц по охране труда.</w:t>
      </w:r>
    </w:p>
    <w:p w:rsidR="00585011" w:rsidRDefault="00585011" w:rsidP="007212ED">
      <w:pPr>
        <w:pStyle w:val="aff1"/>
        <w:widowControl w:val="0"/>
        <w:numPr>
          <w:ilvl w:val="1"/>
          <w:numId w:val="44"/>
        </w:numPr>
        <w:tabs>
          <w:tab w:val="left" w:pos="1464"/>
        </w:tabs>
        <w:autoSpaceDE w:val="0"/>
        <w:autoSpaceDN w:val="0"/>
        <w:spacing w:before="1"/>
        <w:ind w:right="193" w:firstLine="566"/>
        <w:jc w:val="both"/>
      </w:pPr>
      <w:r>
        <w:t>Руководитель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585011" w:rsidRDefault="00585011" w:rsidP="007212ED">
      <w:pPr>
        <w:pStyle w:val="aff1"/>
        <w:widowControl w:val="0"/>
        <w:numPr>
          <w:ilvl w:val="1"/>
          <w:numId w:val="44"/>
        </w:numPr>
        <w:tabs>
          <w:tab w:val="left" w:pos="1464"/>
        </w:tabs>
        <w:autoSpaceDE w:val="0"/>
        <w:autoSpaceDN w:val="0"/>
        <w:ind w:right="193"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585011" w:rsidRDefault="00585011" w:rsidP="00585011">
      <w:pPr>
        <w:pStyle w:val="af"/>
        <w:spacing w:before="4"/>
      </w:pPr>
    </w:p>
    <w:p w:rsidR="00585011" w:rsidRDefault="00585011" w:rsidP="007212ED">
      <w:pPr>
        <w:pStyle w:val="110"/>
        <w:numPr>
          <w:ilvl w:val="0"/>
          <w:numId w:val="44"/>
        </w:numPr>
        <w:tabs>
          <w:tab w:val="left" w:pos="3066"/>
        </w:tabs>
        <w:spacing w:before="1"/>
        <w:ind w:left="3066" w:hanging="360"/>
        <w:jc w:val="left"/>
      </w:pPr>
      <w:bookmarkStart w:id="27" w:name="_bookmark5"/>
      <w:bookmarkEnd w:id="27"/>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585011" w:rsidRDefault="00585011" w:rsidP="007212ED">
      <w:pPr>
        <w:pStyle w:val="aff1"/>
        <w:widowControl w:val="0"/>
        <w:numPr>
          <w:ilvl w:val="1"/>
          <w:numId w:val="44"/>
        </w:numPr>
        <w:tabs>
          <w:tab w:val="left" w:pos="1464"/>
        </w:tabs>
        <w:autoSpaceDE w:val="0"/>
        <w:autoSpaceDN w:val="0"/>
        <w:spacing w:before="271"/>
        <w:ind w:right="184" w:firstLine="566"/>
        <w:jc w:val="both"/>
      </w:pPr>
      <w:r>
        <w:lastRenderedPageBreak/>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585011" w:rsidRDefault="00585011" w:rsidP="007212ED">
      <w:pPr>
        <w:pStyle w:val="aff1"/>
        <w:widowControl w:val="0"/>
        <w:numPr>
          <w:ilvl w:val="1"/>
          <w:numId w:val="44"/>
        </w:numPr>
        <w:tabs>
          <w:tab w:val="left" w:pos="1464"/>
        </w:tabs>
        <w:autoSpaceDE w:val="0"/>
        <w:autoSpaceDN w:val="0"/>
        <w:ind w:right="188"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585011" w:rsidRDefault="00585011" w:rsidP="007212ED">
      <w:pPr>
        <w:pStyle w:val="aff1"/>
        <w:widowControl w:val="0"/>
        <w:numPr>
          <w:ilvl w:val="1"/>
          <w:numId w:val="44"/>
        </w:numPr>
        <w:tabs>
          <w:tab w:val="left" w:pos="1464"/>
        </w:tabs>
        <w:autoSpaceDE w:val="0"/>
        <w:autoSpaceDN w:val="0"/>
        <w:spacing w:before="1"/>
        <w:ind w:right="194"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585011" w:rsidRDefault="00585011" w:rsidP="007212ED">
      <w:pPr>
        <w:pStyle w:val="aff1"/>
        <w:widowControl w:val="0"/>
        <w:numPr>
          <w:ilvl w:val="1"/>
          <w:numId w:val="44"/>
        </w:numPr>
        <w:tabs>
          <w:tab w:val="left" w:pos="1464"/>
        </w:tabs>
        <w:autoSpaceDE w:val="0"/>
        <w:autoSpaceDN w:val="0"/>
        <w:ind w:right="191" w:firstLine="566"/>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rsidR="00585011" w:rsidRDefault="00585011" w:rsidP="00585011">
      <w:pPr>
        <w:pStyle w:val="af"/>
        <w:spacing w:before="80"/>
        <w:ind w:right="197"/>
      </w:pPr>
      <w:r>
        <w:t>связанных с возможными авариями и инцидентами на рабочих местах и подконтрольных работодателю объектах.</w:t>
      </w:r>
    </w:p>
    <w:p w:rsidR="00585011" w:rsidRDefault="00585011" w:rsidP="007212ED">
      <w:pPr>
        <w:pStyle w:val="aff1"/>
        <w:widowControl w:val="0"/>
        <w:numPr>
          <w:ilvl w:val="1"/>
          <w:numId w:val="44"/>
        </w:numPr>
        <w:tabs>
          <w:tab w:val="left" w:pos="1464"/>
        </w:tabs>
        <w:autoSpaceDE w:val="0"/>
        <w:autoSpaceDN w:val="0"/>
        <w:ind w:right="194"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585011" w:rsidRDefault="00585011" w:rsidP="007212ED">
      <w:pPr>
        <w:pStyle w:val="aff1"/>
        <w:widowControl w:val="0"/>
        <w:numPr>
          <w:ilvl w:val="1"/>
          <w:numId w:val="44"/>
        </w:numPr>
        <w:tabs>
          <w:tab w:val="left" w:pos="1464"/>
        </w:tabs>
        <w:autoSpaceDE w:val="0"/>
        <w:autoSpaceDN w:val="0"/>
        <w:ind w:right="194" w:firstLine="566"/>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585011" w:rsidRDefault="00585011" w:rsidP="007212ED">
      <w:pPr>
        <w:pStyle w:val="aff1"/>
        <w:widowControl w:val="0"/>
        <w:numPr>
          <w:ilvl w:val="1"/>
          <w:numId w:val="44"/>
        </w:numPr>
        <w:tabs>
          <w:tab w:val="left" w:pos="1464"/>
        </w:tabs>
        <w:autoSpaceDE w:val="0"/>
        <w:autoSpaceDN w:val="0"/>
        <w:ind w:right="193" w:firstLine="566"/>
        <w:jc w:val="both"/>
      </w:pPr>
      <w:r>
        <w:t>Руководитель обеспечивает систематическое выявление опасностей и профессиональных рисков, их регулярный анализ и оценку.</w:t>
      </w:r>
    </w:p>
    <w:p w:rsidR="00585011" w:rsidRDefault="00585011" w:rsidP="007212ED">
      <w:pPr>
        <w:pStyle w:val="aff1"/>
        <w:widowControl w:val="0"/>
        <w:numPr>
          <w:ilvl w:val="1"/>
          <w:numId w:val="44"/>
        </w:numPr>
        <w:tabs>
          <w:tab w:val="left" w:pos="1464"/>
        </w:tabs>
        <w:autoSpaceDE w:val="0"/>
        <w:autoSpaceDN w:val="0"/>
        <w:ind w:right="195" w:firstLine="566"/>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585011" w:rsidRDefault="00585011" w:rsidP="007212ED">
      <w:pPr>
        <w:pStyle w:val="aff1"/>
        <w:widowControl w:val="0"/>
        <w:numPr>
          <w:ilvl w:val="1"/>
          <w:numId w:val="44"/>
        </w:numPr>
        <w:tabs>
          <w:tab w:val="left" w:pos="1375"/>
        </w:tabs>
        <w:autoSpaceDE w:val="0"/>
        <w:autoSpaceDN w:val="0"/>
        <w:ind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585011" w:rsidRDefault="00585011" w:rsidP="007212ED">
      <w:pPr>
        <w:pStyle w:val="aff1"/>
        <w:widowControl w:val="0"/>
        <w:numPr>
          <w:ilvl w:val="1"/>
          <w:numId w:val="44"/>
        </w:numPr>
        <w:tabs>
          <w:tab w:val="left" w:pos="1536"/>
        </w:tabs>
        <w:autoSpaceDE w:val="0"/>
        <w:autoSpaceDN w:val="0"/>
        <w:ind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585011" w:rsidRDefault="00585011" w:rsidP="007212ED">
      <w:pPr>
        <w:pStyle w:val="aff1"/>
        <w:widowControl w:val="0"/>
        <w:numPr>
          <w:ilvl w:val="1"/>
          <w:numId w:val="44"/>
        </w:numPr>
        <w:tabs>
          <w:tab w:val="left" w:pos="1464"/>
        </w:tabs>
        <w:autoSpaceDE w:val="0"/>
        <w:autoSpaceDN w:val="0"/>
        <w:spacing w:before="1"/>
        <w:ind w:right="187" w:firstLine="566"/>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(ОПР)).</w:t>
      </w:r>
    </w:p>
    <w:p w:rsidR="00585011" w:rsidRDefault="00585011" w:rsidP="007212ED">
      <w:pPr>
        <w:pStyle w:val="aff1"/>
        <w:widowControl w:val="0"/>
        <w:numPr>
          <w:ilvl w:val="1"/>
          <w:numId w:val="44"/>
        </w:numPr>
        <w:tabs>
          <w:tab w:val="left" w:pos="1464"/>
        </w:tabs>
        <w:autoSpaceDE w:val="0"/>
        <w:autoSpaceDN w:val="0"/>
        <w:ind w:right="194"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585011" w:rsidRDefault="00585011" w:rsidP="007212ED">
      <w:pPr>
        <w:pStyle w:val="aff1"/>
        <w:widowControl w:val="0"/>
        <w:numPr>
          <w:ilvl w:val="1"/>
          <w:numId w:val="44"/>
        </w:numPr>
        <w:tabs>
          <w:tab w:val="left" w:pos="1464"/>
        </w:tabs>
        <w:autoSpaceDE w:val="0"/>
        <w:autoSpaceDN w:val="0"/>
        <w:ind w:right="190" w:firstLine="566"/>
        <w:jc w:val="both"/>
      </w:pPr>
      <w:r>
        <w:t>Достижение указанных целей обеспечивается реализацией мероприятий, предусмотренных политикой в области охраны труда.</w:t>
      </w:r>
    </w:p>
    <w:p w:rsidR="00585011" w:rsidRDefault="00585011" w:rsidP="007212ED">
      <w:pPr>
        <w:pStyle w:val="aff1"/>
        <w:widowControl w:val="0"/>
        <w:numPr>
          <w:ilvl w:val="1"/>
          <w:numId w:val="44"/>
        </w:numPr>
        <w:tabs>
          <w:tab w:val="left" w:pos="1464"/>
        </w:tabs>
        <w:autoSpaceDE w:val="0"/>
        <w:autoSpaceDN w:val="0"/>
        <w:ind w:right="194" w:firstLine="566"/>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585011" w:rsidRDefault="00585011" w:rsidP="007212ED">
      <w:pPr>
        <w:pStyle w:val="aff1"/>
        <w:widowControl w:val="0"/>
        <w:numPr>
          <w:ilvl w:val="1"/>
          <w:numId w:val="44"/>
        </w:numPr>
        <w:tabs>
          <w:tab w:val="left" w:pos="1464"/>
        </w:tabs>
        <w:autoSpaceDE w:val="0"/>
        <w:autoSpaceDN w:val="0"/>
        <w:spacing w:before="1"/>
        <w:ind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585011" w:rsidRDefault="00585011" w:rsidP="00585011">
      <w:pPr>
        <w:pStyle w:val="af"/>
        <w:spacing w:before="4"/>
      </w:pPr>
    </w:p>
    <w:p w:rsidR="00585011" w:rsidRDefault="00585011" w:rsidP="007212ED">
      <w:pPr>
        <w:pStyle w:val="110"/>
        <w:numPr>
          <w:ilvl w:val="0"/>
          <w:numId w:val="44"/>
        </w:numPr>
        <w:tabs>
          <w:tab w:val="left" w:pos="3636"/>
        </w:tabs>
        <w:spacing w:before="1"/>
        <w:ind w:left="3636" w:hanging="360"/>
        <w:jc w:val="left"/>
      </w:pPr>
      <w:bookmarkStart w:id="28" w:name="_bookmark6"/>
      <w:bookmarkEnd w:id="28"/>
      <w:r>
        <w:t>Обеспечение</w:t>
      </w:r>
      <w:r>
        <w:rPr>
          <w:spacing w:val="-7"/>
        </w:rPr>
        <w:t xml:space="preserve"> </w:t>
      </w:r>
      <w:r>
        <w:t>функционирования</w:t>
      </w:r>
      <w:r>
        <w:rPr>
          <w:spacing w:val="-7"/>
        </w:rPr>
        <w:t xml:space="preserve"> </w:t>
      </w:r>
      <w:r>
        <w:rPr>
          <w:spacing w:val="-4"/>
        </w:rPr>
        <w:t>СУОТ</w:t>
      </w:r>
    </w:p>
    <w:p w:rsidR="00585011" w:rsidRDefault="00585011" w:rsidP="007212ED">
      <w:pPr>
        <w:pStyle w:val="aff1"/>
        <w:widowControl w:val="0"/>
        <w:numPr>
          <w:ilvl w:val="1"/>
          <w:numId w:val="44"/>
        </w:numPr>
        <w:tabs>
          <w:tab w:val="left" w:pos="1464"/>
        </w:tabs>
        <w:autoSpaceDE w:val="0"/>
        <w:autoSpaceDN w:val="0"/>
        <w:spacing w:before="271"/>
        <w:ind w:right="190" w:firstLine="566"/>
        <w:jc w:val="both"/>
      </w:pPr>
      <w:r>
        <w:t xml:space="preserve">Планирование и реализация мероприятий по охране труда осуществляются в соответствии с </w:t>
      </w:r>
      <w:r>
        <w:lastRenderedPageBreak/>
        <w:t>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585011" w:rsidRDefault="00585011" w:rsidP="007212ED">
      <w:pPr>
        <w:pStyle w:val="aff1"/>
        <w:widowControl w:val="0"/>
        <w:numPr>
          <w:ilvl w:val="1"/>
          <w:numId w:val="44"/>
        </w:numPr>
        <w:tabs>
          <w:tab w:val="left" w:pos="1464"/>
        </w:tabs>
        <w:autoSpaceDE w:val="0"/>
        <w:autoSpaceDN w:val="0"/>
        <w:ind w:right="193" w:firstLine="566"/>
        <w:jc w:val="both"/>
      </w:pPr>
      <w:r>
        <w:t>Для организации работ по обеспечению функционирования системы управления охраной в учреждении руководителю необходимо:</w:t>
      </w:r>
    </w:p>
    <w:p w:rsidR="00585011" w:rsidRDefault="00585011" w:rsidP="007212ED">
      <w:pPr>
        <w:pStyle w:val="aff1"/>
        <w:widowControl w:val="0"/>
        <w:numPr>
          <w:ilvl w:val="2"/>
          <w:numId w:val="44"/>
        </w:numPr>
        <w:tabs>
          <w:tab w:val="left" w:pos="1463"/>
        </w:tabs>
        <w:autoSpaceDE w:val="0"/>
        <w:autoSpaceDN w:val="0"/>
        <w:spacing w:before="1"/>
        <w:ind w:right="189" w:firstLine="566"/>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профессиональных </w:t>
      </w:r>
      <w:r>
        <w:rPr>
          <w:spacing w:val="-2"/>
        </w:rPr>
        <w:t>стандартов);</w:t>
      </w:r>
    </w:p>
    <w:p w:rsidR="00585011" w:rsidRDefault="00585011" w:rsidP="007212ED">
      <w:pPr>
        <w:pStyle w:val="aff1"/>
        <w:widowControl w:val="0"/>
        <w:numPr>
          <w:ilvl w:val="2"/>
          <w:numId w:val="44"/>
        </w:numPr>
        <w:tabs>
          <w:tab w:val="left" w:pos="1463"/>
        </w:tabs>
        <w:autoSpaceDE w:val="0"/>
        <w:autoSpaceDN w:val="0"/>
        <w:ind w:right="193"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rsidR="00585011" w:rsidRDefault="00585011" w:rsidP="007212ED">
      <w:pPr>
        <w:pStyle w:val="aff1"/>
        <w:widowControl w:val="0"/>
        <w:numPr>
          <w:ilvl w:val="2"/>
          <w:numId w:val="44"/>
        </w:numPr>
        <w:tabs>
          <w:tab w:val="left" w:pos="1463"/>
        </w:tabs>
        <w:autoSpaceDE w:val="0"/>
        <w:autoSpaceDN w:val="0"/>
        <w:ind w:right="196" w:firstLine="566"/>
        <w:jc w:val="both"/>
      </w:pPr>
      <w:r>
        <w:t>обеспечивать непрерывную подготовку и повышение квалификации работников в области охраны труда;</w:t>
      </w:r>
    </w:p>
    <w:p w:rsidR="00585011" w:rsidRDefault="00585011" w:rsidP="007212ED">
      <w:pPr>
        <w:pStyle w:val="aff1"/>
        <w:widowControl w:val="0"/>
        <w:numPr>
          <w:ilvl w:val="2"/>
          <w:numId w:val="44"/>
        </w:numPr>
        <w:tabs>
          <w:tab w:val="left" w:pos="1463"/>
        </w:tabs>
        <w:autoSpaceDE w:val="0"/>
        <w:autoSpaceDN w:val="0"/>
        <w:ind w:right="194" w:firstLine="566"/>
        <w:jc w:val="both"/>
      </w:pPr>
      <w:r>
        <w:t>документировать информацию об обучении и повышении квалификации работников в области охраны труда.</w:t>
      </w:r>
    </w:p>
    <w:p w:rsidR="00585011" w:rsidRDefault="00585011" w:rsidP="007212ED">
      <w:pPr>
        <w:pStyle w:val="aff1"/>
        <w:widowControl w:val="0"/>
        <w:numPr>
          <w:ilvl w:val="1"/>
          <w:numId w:val="44"/>
        </w:numPr>
        <w:tabs>
          <w:tab w:val="left" w:pos="1465"/>
        </w:tabs>
        <w:autoSpaceDE w:val="0"/>
        <w:autoSpaceDN w:val="0"/>
        <w:spacing w:before="80"/>
        <w:ind w:left="1465" w:hanging="566"/>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585011" w:rsidRDefault="00585011" w:rsidP="007212ED">
      <w:pPr>
        <w:pStyle w:val="aff1"/>
        <w:widowControl w:val="0"/>
        <w:numPr>
          <w:ilvl w:val="2"/>
          <w:numId w:val="44"/>
        </w:numPr>
        <w:tabs>
          <w:tab w:val="left" w:pos="1463"/>
        </w:tabs>
        <w:autoSpaceDE w:val="0"/>
        <w:autoSpaceDN w:val="0"/>
        <w:ind w:right="190" w:firstLine="566"/>
        <w:jc w:val="both"/>
      </w:pPr>
      <w:r>
        <w:t>о политике и целях образовательной организации в области охраны труда, путем ее размещения в общедоступном месте;</w:t>
      </w:r>
    </w:p>
    <w:p w:rsidR="00585011" w:rsidRDefault="00585011" w:rsidP="007212ED">
      <w:pPr>
        <w:pStyle w:val="aff1"/>
        <w:widowControl w:val="0"/>
        <w:numPr>
          <w:ilvl w:val="2"/>
          <w:numId w:val="44"/>
        </w:numPr>
        <w:tabs>
          <w:tab w:val="left" w:pos="1463"/>
        </w:tabs>
        <w:autoSpaceDE w:val="0"/>
        <w:autoSpaceDN w:val="0"/>
        <w:ind w:right="193" w:firstLine="566"/>
        <w:jc w:val="both"/>
      </w:pPr>
      <w:r>
        <w:t>системе стимулирования за соблюдение государственных нормативных требований охраны труда;</w:t>
      </w:r>
    </w:p>
    <w:p w:rsidR="00585011" w:rsidRDefault="00585011" w:rsidP="007212ED">
      <w:pPr>
        <w:pStyle w:val="aff1"/>
        <w:widowControl w:val="0"/>
        <w:numPr>
          <w:ilvl w:val="2"/>
          <w:numId w:val="44"/>
        </w:numPr>
        <w:tabs>
          <w:tab w:val="left" w:pos="1464"/>
        </w:tabs>
        <w:autoSpaceDE w:val="0"/>
        <w:autoSpaceDN w:val="0"/>
        <w:ind w:left="1464" w:hanging="565"/>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585011" w:rsidRDefault="00585011" w:rsidP="007212ED">
      <w:pPr>
        <w:pStyle w:val="aff1"/>
        <w:widowControl w:val="0"/>
        <w:numPr>
          <w:ilvl w:val="2"/>
          <w:numId w:val="44"/>
        </w:numPr>
        <w:tabs>
          <w:tab w:val="left" w:pos="1463"/>
        </w:tabs>
        <w:autoSpaceDE w:val="0"/>
        <w:autoSpaceDN w:val="0"/>
        <w:ind w:right="195" w:firstLine="566"/>
        <w:jc w:val="both"/>
      </w:pPr>
      <w:r>
        <w:t xml:space="preserve">о результатах расследования несчастных случаев на производстве и микротравм </w:t>
      </w:r>
      <w:r>
        <w:rPr>
          <w:spacing w:val="-2"/>
        </w:rPr>
        <w:t>(микроповреждений);</w:t>
      </w:r>
    </w:p>
    <w:p w:rsidR="00585011" w:rsidRDefault="00585011" w:rsidP="007212ED">
      <w:pPr>
        <w:pStyle w:val="aff1"/>
        <w:widowControl w:val="0"/>
        <w:numPr>
          <w:ilvl w:val="2"/>
          <w:numId w:val="44"/>
        </w:numPr>
        <w:tabs>
          <w:tab w:val="left" w:pos="1463"/>
        </w:tabs>
        <w:autoSpaceDE w:val="0"/>
        <w:autoSpaceDN w:val="0"/>
        <w:ind w:right="195" w:firstLine="566"/>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585011" w:rsidRDefault="00585011" w:rsidP="007212ED">
      <w:pPr>
        <w:pStyle w:val="aff1"/>
        <w:widowControl w:val="0"/>
        <w:numPr>
          <w:ilvl w:val="1"/>
          <w:numId w:val="44"/>
        </w:numPr>
        <w:tabs>
          <w:tab w:val="left" w:pos="1464"/>
        </w:tabs>
        <w:autoSpaceDE w:val="0"/>
        <w:autoSpaceDN w:val="0"/>
        <w:ind w:right="188" w:firstLine="566"/>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585011" w:rsidRDefault="00585011" w:rsidP="00585011">
      <w:pPr>
        <w:pStyle w:val="af"/>
        <w:spacing w:before="6"/>
      </w:pPr>
    </w:p>
    <w:p w:rsidR="00585011" w:rsidRDefault="00585011" w:rsidP="007212ED">
      <w:pPr>
        <w:pStyle w:val="110"/>
        <w:numPr>
          <w:ilvl w:val="0"/>
          <w:numId w:val="44"/>
        </w:numPr>
        <w:tabs>
          <w:tab w:val="left" w:pos="2788"/>
        </w:tabs>
        <w:ind w:left="2788" w:hanging="360"/>
        <w:jc w:val="left"/>
      </w:pPr>
      <w:bookmarkStart w:id="29" w:name="_bookmark7"/>
      <w:bookmarkEnd w:id="29"/>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585011" w:rsidRDefault="00585011" w:rsidP="007212ED">
      <w:pPr>
        <w:pStyle w:val="aff1"/>
        <w:widowControl w:val="0"/>
        <w:numPr>
          <w:ilvl w:val="1"/>
          <w:numId w:val="44"/>
        </w:numPr>
        <w:tabs>
          <w:tab w:val="left" w:pos="1564"/>
        </w:tabs>
        <w:autoSpaceDE w:val="0"/>
        <w:autoSpaceDN w:val="0"/>
        <w:spacing w:before="271"/>
        <w:ind w:right="195" w:firstLine="566"/>
        <w:jc w:val="both"/>
      </w:pPr>
      <w:r>
        <w:t>Основными процессами, обеспечивающими функционирование СУОТ в образовательной организации, являются:</w:t>
      </w:r>
    </w:p>
    <w:p w:rsidR="00585011" w:rsidRDefault="00585011" w:rsidP="007212ED">
      <w:pPr>
        <w:pStyle w:val="aff1"/>
        <w:widowControl w:val="0"/>
        <w:numPr>
          <w:ilvl w:val="0"/>
          <w:numId w:val="38"/>
        </w:numPr>
        <w:tabs>
          <w:tab w:val="left" w:pos="1139"/>
        </w:tabs>
        <w:autoSpaceDE w:val="0"/>
        <w:autoSpaceDN w:val="0"/>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rsidR="00585011" w:rsidRDefault="00585011" w:rsidP="007212ED">
      <w:pPr>
        <w:pStyle w:val="aff1"/>
        <w:widowControl w:val="0"/>
        <w:numPr>
          <w:ilvl w:val="0"/>
          <w:numId w:val="38"/>
        </w:numPr>
        <w:tabs>
          <w:tab w:val="left" w:pos="1139"/>
        </w:tabs>
        <w:autoSpaceDE w:val="0"/>
        <w:autoSpaceDN w:val="0"/>
        <w:jc w:val="both"/>
      </w:pPr>
      <w:r>
        <w:t>оценка</w:t>
      </w:r>
      <w:r>
        <w:rPr>
          <w:spacing w:val="-8"/>
        </w:rPr>
        <w:t xml:space="preserve"> </w:t>
      </w:r>
      <w:r>
        <w:t>профессиональных</w:t>
      </w:r>
      <w:r>
        <w:rPr>
          <w:spacing w:val="-4"/>
        </w:rPr>
        <w:t xml:space="preserve"> </w:t>
      </w:r>
      <w:r>
        <w:rPr>
          <w:spacing w:val="-2"/>
        </w:rPr>
        <w:t>рисков;</w:t>
      </w:r>
    </w:p>
    <w:p w:rsidR="00585011" w:rsidRDefault="00585011" w:rsidP="007212ED">
      <w:pPr>
        <w:pStyle w:val="aff1"/>
        <w:widowControl w:val="0"/>
        <w:numPr>
          <w:ilvl w:val="0"/>
          <w:numId w:val="38"/>
        </w:numPr>
        <w:tabs>
          <w:tab w:val="left" w:pos="1139"/>
        </w:tabs>
        <w:autoSpaceDE w:val="0"/>
        <w:autoSpaceDN w:val="0"/>
        <w:jc w:val="both"/>
      </w:pPr>
      <w:r>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rsidR="00585011" w:rsidRDefault="00585011" w:rsidP="007212ED">
      <w:pPr>
        <w:pStyle w:val="aff1"/>
        <w:widowControl w:val="0"/>
        <w:numPr>
          <w:ilvl w:val="0"/>
          <w:numId w:val="38"/>
        </w:numPr>
        <w:tabs>
          <w:tab w:val="left" w:pos="1139"/>
        </w:tabs>
        <w:autoSpaceDE w:val="0"/>
        <w:autoSpaceDN w:val="0"/>
        <w:jc w:val="both"/>
      </w:pPr>
      <w:r>
        <w:t>обучение</w:t>
      </w:r>
      <w:r>
        <w:rPr>
          <w:spacing w:val="-4"/>
        </w:rPr>
        <w:t xml:space="preserve"> </w:t>
      </w:r>
      <w:r>
        <w:rPr>
          <w:spacing w:val="-2"/>
        </w:rPr>
        <w:t>работников;</w:t>
      </w:r>
    </w:p>
    <w:p w:rsidR="00585011" w:rsidRDefault="00585011" w:rsidP="007212ED">
      <w:pPr>
        <w:pStyle w:val="aff1"/>
        <w:widowControl w:val="0"/>
        <w:numPr>
          <w:ilvl w:val="0"/>
          <w:numId w:val="38"/>
        </w:numPr>
        <w:tabs>
          <w:tab w:val="left" w:pos="1139"/>
        </w:tabs>
        <w:autoSpaceDE w:val="0"/>
        <w:autoSpaceDN w:val="0"/>
        <w:jc w:val="both"/>
      </w:pPr>
      <w:r>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rsidR="00585011" w:rsidRDefault="00585011" w:rsidP="007212ED">
      <w:pPr>
        <w:pStyle w:val="aff1"/>
        <w:widowControl w:val="0"/>
        <w:numPr>
          <w:ilvl w:val="0"/>
          <w:numId w:val="38"/>
        </w:numPr>
        <w:tabs>
          <w:tab w:val="left" w:pos="1139"/>
        </w:tabs>
        <w:autoSpaceDE w:val="0"/>
        <w:autoSpaceDN w:val="0"/>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rsidR="00585011" w:rsidRDefault="00585011" w:rsidP="007212ED">
      <w:pPr>
        <w:pStyle w:val="aff1"/>
        <w:widowControl w:val="0"/>
        <w:numPr>
          <w:ilvl w:val="0"/>
          <w:numId w:val="38"/>
        </w:numPr>
        <w:tabs>
          <w:tab w:val="left" w:pos="1139"/>
        </w:tabs>
        <w:autoSpaceDE w:val="0"/>
        <w:autoSpaceDN w:val="0"/>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rsidR="00585011" w:rsidRDefault="00585011" w:rsidP="007212ED">
      <w:pPr>
        <w:pStyle w:val="aff1"/>
        <w:widowControl w:val="0"/>
        <w:numPr>
          <w:ilvl w:val="0"/>
          <w:numId w:val="38"/>
        </w:numPr>
        <w:tabs>
          <w:tab w:val="left" w:pos="1139"/>
        </w:tabs>
        <w:autoSpaceDE w:val="0"/>
        <w:autoSpaceDN w:val="0"/>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rsidR="00585011" w:rsidRDefault="00585011" w:rsidP="007212ED">
      <w:pPr>
        <w:pStyle w:val="aff1"/>
        <w:widowControl w:val="0"/>
        <w:numPr>
          <w:ilvl w:val="0"/>
          <w:numId w:val="38"/>
        </w:numPr>
        <w:tabs>
          <w:tab w:val="left" w:pos="1139"/>
        </w:tabs>
        <w:autoSpaceDE w:val="0"/>
        <w:autoSpaceDN w:val="0"/>
        <w:spacing w:before="1"/>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rsidR="00585011" w:rsidRDefault="00585011" w:rsidP="007212ED">
      <w:pPr>
        <w:pStyle w:val="aff1"/>
        <w:widowControl w:val="0"/>
        <w:numPr>
          <w:ilvl w:val="0"/>
          <w:numId w:val="38"/>
        </w:numPr>
        <w:tabs>
          <w:tab w:val="left" w:pos="1259"/>
        </w:tabs>
        <w:autoSpaceDE w:val="0"/>
        <w:autoSpaceDN w:val="0"/>
        <w:ind w:left="1259" w:hanging="360"/>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rsidR="00585011" w:rsidRDefault="00585011" w:rsidP="007212ED">
      <w:pPr>
        <w:pStyle w:val="aff1"/>
        <w:widowControl w:val="0"/>
        <w:numPr>
          <w:ilvl w:val="0"/>
          <w:numId w:val="38"/>
        </w:numPr>
        <w:tabs>
          <w:tab w:val="left" w:pos="1259"/>
        </w:tabs>
        <w:autoSpaceDE w:val="0"/>
        <w:autoSpaceDN w:val="0"/>
        <w:ind w:left="1259" w:hanging="360"/>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rsidR="00585011" w:rsidRDefault="00585011" w:rsidP="007212ED">
      <w:pPr>
        <w:pStyle w:val="aff1"/>
        <w:widowControl w:val="0"/>
        <w:numPr>
          <w:ilvl w:val="0"/>
          <w:numId w:val="38"/>
        </w:numPr>
        <w:tabs>
          <w:tab w:val="left" w:pos="1259"/>
        </w:tabs>
        <w:autoSpaceDE w:val="0"/>
        <w:autoSpaceDN w:val="0"/>
        <w:ind w:left="1259" w:hanging="360"/>
        <w:jc w:val="both"/>
      </w:pPr>
      <w:r>
        <w:t>санитарно-бытовое</w:t>
      </w:r>
      <w:r>
        <w:rPr>
          <w:spacing w:val="-7"/>
        </w:rPr>
        <w:t xml:space="preserve"> </w:t>
      </w:r>
      <w:r>
        <w:t>обеспечение</w:t>
      </w:r>
      <w:r>
        <w:rPr>
          <w:spacing w:val="-6"/>
        </w:rPr>
        <w:t xml:space="preserve"> </w:t>
      </w:r>
      <w:r>
        <w:rPr>
          <w:spacing w:val="-2"/>
        </w:rPr>
        <w:t>работников;</w:t>
      </w:r>
    </w:p>
    <w:p w:rsidR="00585011" w:rsidRDefault="00585011" w:rsidP="007212ED">
      <w:pPr>
        <w:pStyle w:val="aff1"/>
        <w:widowControl w:val="0"/>
        <w:numPr>
          <w:ilvl w:val="0"/>
          <w:numId w:val="38"/>
        </w:numPr>
        <w:tabs>
          <w:tab w:val="left" w:pos="1380"/>
        </w:tabs>
        <w:autoSpaceDE w:val="0"/>
        <w:autoSpaceDN w:val="0"/>
        <w:ind w:left="332" w:right="189" w:firstLine="566"/>
        <w:jc w:val="both"/>
      </w:pPr>
      <w:r>
        <w:t>соблюдение режима труда и отдыха работников в соответствии с трудовым законодательством и иными нормативными</w:t>
      </w:r>
      <w:r>
        <w:rPr>
          <w:spacing w:val="-1"/>
        </w:rPr>
        <w:t xml:space="preserve"> </w:t>
      </w:r>
      <w:r>
        <w:t xml:space="preserve">правовыми актами, содержащими нормы трудового </w:t>
      </w:r>
      <w:r>
        <w:rPr>
          <w:spacing w:val="-2"/>
        </w:rPr>
        <w:t>права;</w:t>
      </w:r>
    </w:p>
    <w:p w:rsidR="00585011" w:rsidRDefault="00585011" w:rsidP="007212ED">
      <w:pPr>
        <w:pStyle w:val="aff1"/>
        <w:widowControl w:val="0"/>
        <w:numPr>
          <w:ilvl w:val="0"/>
          <w:numId w:val="38"/>
        </w:numPr>
        <w:tabs>
          <w:tab w:val="left" w:pos="1259"/>
        </w:tabs>
        <w:autoSpaceDE w:val="0"/>
        <w:autoSpaceDN w:val="0"/>
        <w:ind w:left="1259" w:hanging="360"/>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rsidR="00585011" w:rsidRDefault="00585011" w:rsidP="007212ED">
      <w:pPr>
        <w:pStyle w:val="aff1"/>
        <w:widowControl w:val="0"/>
        <w:numPr>
          <w:ilvl w:val="0"/>
          <w:numId w:val="38"/>
        </w:numPr>
        <w:tabs>
          <w:tab w:val="left" w:pos="1264"/>
        </w:tabs>
        <w:autoSpaceDE w:val="0"/>
        <w:autoSpaceDN w:val="0"/>
        <w:ind w:left="332" w:right="195" w:firstLine="566"/>
        <w:jc w:val="both"/>
      </w:pPr>
      <w:r>
        <w:t xml:space="preserve">взаимодействие с государственными надзорными органами, органами исполнительной власти </w:t>
      </w:r>
      <w:r>
        <w:lastRenderedPageBreak/>
        <w:t>и профсоюзного контроля;</w:t>
      </w:r>
    </w:p>
    <w:p w:rsidR="00585011" w:rsidRDefault="00585011" w:rsidP="007212ED">
      <w:pPr>
        <w:pStyle w:val="aff1"/>
        <w:widowControl w:val="0"/>
        <w:numPr>
          <w:ilvl w:val="0"/>
          <w:numId w:val="38"/>
        </w:numPr>
        <w:tabs>
          <w:tab w:val="left" w:pos="1259"/>
        </w:tabs>
        <w:autoSpaceDE w:val="0"/>
        <w:autoSpaceDN w:val="0"/>
        <w:ind w:left="1259" w:hanging="360"/>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rsidR="00585011" w:rsidRDefault="00585011" w:rsidP="007212ED">
      <w:pPr>
        <w:pStyle w:val="aff1"/>
        <w:widowControl w:val="0"/>
        <w:numPr>
          <w:ilvl w:val="0"/>
          <w:numId w:val="38"/>
        </w:numPr>
        <w:tabs>
          <w:tab w:val="left" w:pos="1259"/>
        </w:tabs>
        <w:autoSpaceDE w:val="0"/>
        <w:autoSpaceDN w:val="0"/>
        <w:ind w:left="1259" w:hanging="360"/>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rsidR="00585011" w:rsidRDefault="00585011" w:rsidP="007212ED">
      <w:pPr>
        <w:pStyle w:val="aff1"/>
        <w:widowControl w:val="0"/>
        <w:numPr>
          <w:ilvl w:val="0"/>
          <w:numId w:val="38"/>
        </w:numPr>
        <w:tabs>
          <w:tab w:val="left" w:pos="1259"/>
        </w:tabs>
        <w:autoSpaceDE w:val="0"/>
        <w:autoSpaceDN w:val="0"/>
        <w:ind w:left="1259" w:hanging="360"/>
        <w:jc w:val="both"/>
      </w:pPr>
      <w:r>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rsidR="00585011" w:rsidRDefault="00585011" w:rsidP="007212ED">
      <w:pPr>
        <w:pStyle w:val="aff1"/>
        <w:widowControl w:val="0"/>
        <w:numPr>
          <w:ilvl w:val="1"/>
          <w:numId w:val="44"/>
        </w:numPr>
        <w:tabs>
          <w:tab w:val="left" w:pos="1399"/>
        </w:tabs>
        <w:autoSpaceDE w:val="0"/>
        <w:autoSpaceDN w:val="0"/>
        <w:ind w:right="186" w:firstLine="566"/>
        <w:jc w:val="both"/>
      </w:pPr>
      <w:r>
        <w:t xml:space="preserve">В соответствии с результатами СОУТ и ОПР, а также в связи со спецификой деятельности и штатного состава работников в учреждении устанавливается следующий перечень </w:t>
      </w:r>
      <w:r>
        <w:rPr>
          <w:spacing w:val="-2"/>
        </w:rPr>
        <w:t>процессов:</w:t>
      </w:r>
    </w:p>
    <w:p w:rsidR="00585011" w:rsidRDefault="00585011" w:rsidP="007212ED">
      <w:pPr>
        <w:pStyle w:val="aff1"/>
        <w:widowControl w:val="0"/>
        <w:numPr>
          <w:ilvl w:val="2"/>
          <w:numId w:val="44"/>
        </w:numPr>
        <w:tabs>
          <w:tab w:val="left" w:pos="1463"/>
        </w:tabs>
        <w:autoSpaceDE w:val="0"/>
        <w:autoSpaceDN w:val="0"/>
        <w:spacing w:before="1"/>
        <w:ind w:right="198" w:firstLine="566"/>
        <w:jc w:val="both"/>
      </w:pPr>
      <w: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585011" w:rsidRDefault="00585011" w:rsidP="007212ED">
      <w:pPr>
        <w:pStyle w:val="aff1"/>
        <w:widowControl w:val="0"/>
        <w:numPr>
          <w:ilvl w:val="2"/>
          <w:numId w:val="44"/>
        </w:numPr>
        <w:tabs>
          <w:tab w:val="left" w:pos="1463"/>
        </w:tabs>
        <w:autoSpaceDE w:val="0"/>
        <w:autoSpaceDN w:val="0"/>
        <w:ind w:right="190" w:firstLine="566"/>
        <w:jc w:val="both"/>
      </w:pPr>
      <w:r>
        <w:t>процессы, обеспечивающие допуск работников к самостоятельной работе (пп. 3 – 5 пункта 8.1.);</w:t>
      </w:r>
    </w:p>
    <w:p w:rsidR="00585011" w:rsidRDefault="00585011" w:rsidP="007212ED">
      <w:pPr>
        <w:pStyle w:val="aff1"/>
        <w:widowControl w:val="0"/>
        <w:numPr>
          <w:ilvl w:val="2"/>
          <w:numId w:val="44"/>
        </w:numPr>
        <w:tabs>
          <w:tab w:val="left" w:pos="1464"/>
        </w:tabs>
        <w:autoSpaceDE w:val="0"/>
        <w:autoSpaceDN w:val="0"/>
        <w:ind w:left="1464" w:hanging="565"/>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(пп.</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rsidR="00585011" w:rsidRDefault="00585011" w:rsidP="00585011">
      <w:pPr>
        <w:pStyle w:val="af"/>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(пп.</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585011" w:rsidRDefault="00585011" w:rsidP="007212ED">
      <w:pPr>
        <w:pStyle w:val="aff1"/>
        <w:widowControl w:val="0"/>
        <w:numPr>
          <w:ilvl w:val="0"/>
          <w:numId w:val="37"/>
        </w:numPr>
        <w:tabs>
          <w:tab w:val="left" w:pos="586"/>
        </w:tabs>
        <w:autoSpaceDE w:val="0"/>
        <w:autoSpaceDN w:val="0"/>
        <w:ind w:hanging="566"/>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(пп.</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585011" w:rsidRDefault="00585011" w:rsidP="007212ED">
      <w:pPr>
        <w:pStyle w:val="aff1"/>
        <w:widowControl w:val="0"/>
        <w:numPr>
          <w:ilvl w:val="1"/>
          <w:numId w:val="44"/>
        </w:numPr>
        <w:tabs>
          <w:tab w:val="left" w:pos="1465"/>
        </w:tabs>
        <w:autoSpaceDE w:val="0"/>
        <w:autoSpaceDN w:val="0"/>
        <w:spacing w:before="80"/>
        <w:ind w:right="195" w:firstLine="566"/>
        <w:jc w:val="both"/>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rsidR="00585011" w:rsidRDefault="00585011" w:rsidP="007212ED">
      <w:pPr>
        <w:pStyle w:val="aff1"/>
        <w:widowControl w:val="0"/>
        <w:numPr>
          <w:ilvl w:val="2"/>
          <w:numId w:val="44"/>
        </w:numPr>
        <w:tabs>
          <w:tab w:val="left" w:pos="1465"/>
        </w:tabs>
        <w:autoSpaceDE w:val="0"/>
        <w:autoSpaceDN w:val="0"/>
        <w:ind w:left="1465" w:hanging="566"/>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585011" w:rsidRDefault="00585011" w:rsidP="007212ED">
      <w:pPr>
        <w:pStyle w:val="aff1"/>
        <w:widowControl w:val="0"/>
        <w:numPr>
          <w:ilvl w:val="2"/>
          <w:numId w:val="44"/>
        </w:numPr>
        <w:tabs>
          <w:tab w:val="left" w:pos="1465"/>
        </w:tabs>
        <w:autoSpaceDE w:val="0"/>
        <w:autoSpaceDN w:val="0"/>
        <w:ind w:right="192" w:firstLine="566"/>
      </w:pPr>
      <w:r>
        <w:t xml:space="preserve">контроль планирования и выполнения таких мероприятий, их анализ по результатам </w:t>
      </w:r>
      <w:r>
        <w:rPr>
          <w:spacing w:val="-2"/>
        </w:rPr>
        <w:t>контроля;</w:t>
      </w:r>
    </w:p>
    <w:p w:rsidR="00585011" w:rsidRDefault="00585011" w:rsidP="007212ED">
      <w:pPr>
        <w:pStyle w:val="aff1"/>
        <w:widowControl w:val="0"/>
        <w:numPr>
          <w:ilvl w:val="2"/>
          <w:numId w:val="44"/>
        </w:numPr>
        <w:tabs>
          <w:tab w:val="left" w:pos="1465"/>
        </w:tabs>
        <w:autoSpaceDE w:val="0"/>
        <w:autoSpaceDN w:val="0"/>
        <w:ind w:right="192" w:firstLine="566"/>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585011" w:rsidRDefault="00585011" w:rsidP="007212ED">
      <w:pPr>
        <w:pStyle w:val="aff1"/>
        <w:widowControl w:val="0"/>
        <w:numPr>
          <w:ilvl w:val="2"/>
          <w:numId w:val="44"/>
        </w:numPr>
        <w:tabs>
          <w:tab w:val="left" w:pos="1465"/>
        </w:tabs>
        <w:autoSpaceDE w:val="0"/>
        <w:autoSpaceDN w:val="0"/>
        <w:ind w:left="1465" w:hanging="566"/>
      </w:pPr>
      <w:r>
        <w:t>управление</w:t>
      </w:r>
      <w:r>
        <w:rPr>
          <w:spacing w:val="-5"/>
        </w:rPr>
        <w:t xml:space="preserve"> </w:t>
      </w:r>
      <w:r>
        <w:t>документами</w:t>
      </w:r>
      <w:r>
        <w:rPr>
          <w:spacing w:val="-3"/>
        </w:rPr>
        <w:t xml:space="preserve"> </w:t>
      </w:r>
      <w:r>
        <w:rPr>
          <w:spacing w:val="-2"/>
        </w:rPr>
        <w:t>СУОТ;</w:t>
      </w:r>
    </w:p>
    <w:p w:rsidR="00585011" w:rsidRDefault="00585011" w:rsidP="007212ED">
      <w:pPr>
        <w:pStyle w:val="aff1"/>
        <w:widowControl w:val="0"/>
        <w:numPr>
          <w:ilvl w:val="2"/>
          <w:numId w:val="44"/>
        </w:numPr>
        <w:tabs>
          <w:tab w:val="left" w:pos="1465"/>
        </w:tabs>
        <w:autoSpaceDE w:val="0"/>
        <w:autoSpaceDN w:val="0"/>
        <w:ind w:left="1465" w:hanging="566"/>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585011" w:rsidRDefault="00585011" w:rsidP="007212ED">
      <w:pPr>
        <w:pStyle w:val="aff1"/>
        <w:widowControl w:val="0"/>
        <w:numPr>
          <w:ilvl w:val="2"/>
          <w:numId w:val="44"/>
        </w:numPr>
        <w:tabs>
          <w:tab w:val="left" w:pos="1465"/>
        </w:tabs>
        <w:autoSpaceDE w:val="0"/>
        <w:autoSpaceDN w:val="0"/>
        <w:ind w:left="1465" w:hanging="566"/>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585011" w:rsidRDefault="00585011" w:rsidP="007212ED">
      <w:pPr>
        <w:pStyle w:val="aff1"/>
        <w:widowControl w:val="0"/>
        <w:numPr>
          <w:ilvl w:val="1"/>
          <w:numId w:val="44"/>
        </w:numPr>
        <w:tabs>
          <w:tab w:val="left" w:pos="1464"/>
        </w:tabs>
        <w:autoSpaceDE w:val="0"/>
        <w:autoSpaceDN w:val="0"/>
        <w:ind w:right="193" w:firstLine="566"/>
        <w:jc w:val="both"/>
      </w:pPr>
      <w:r>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585011" w:rsidRDefault="00585011" w:rsidP="007212ED">
      <w:pPr>
        <w:pStyle w:val="aff1"/>
        <w:widowControl w:val="0"/>
        <w:numPr>
          <w:ilvl w:val="1"/>
          <w:numId w:val="44"/>
        </w:numPr>
        <w:tabs>
          <w:tab w:val="left" w:pos="1464"/>
        </w:tabs>
        <w:autoSpaceDE w:val="0"/>
        <w:autoSpaceDN w:val="0"/>
        <w:ind w:right="187" w:firstLine="566"/>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рководителем образовательной организации.</w:t>
      </w:r>
    </w:p>
    <w:p w:rsidR="00585011" w:rsidRDefault="00585011" w:rsidP="00585011">
      <w:pPr>
        <w:pStyle w:val="af"/>
        <w:spacing w:before="6"/>
      </w:pPr>
    </w:p>
    <w:p w:rsidR="00585011" w:rsidRDefault="00585011" w:rsidP="007212ED">
      <w:pPr>
        <w:pStyle w:val="110"/>
        <w:numPr>
          <w:ilvl w:val="0"/>
          <w:numId w:val="44"/>
        </w:numPr>
        <w:tabs>
          <w:tab w:val="left" w:pos="1965"/>
        </w:tabs>
        <w:ind w:left="1965" w:hanging="360"/>
        <w:jc w:val="left"/>
      </w:pPr>
      <w:bookmarkStart w:id="30" w:name="_bookmark8"/>
      <w:bookmarkEnd w:id="30"/>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585011" w:rsidRDefault="00585011" w:rsidP="007212ED">
      <w:pPr>
        <w:pStyle w:val="aff1"/>
        <w:widowControl w:val="0"/>
        <w:numPr>
          <w:ilvl w:val="1"/>
          <w:numId w:val="44"/>
        </w:numPr>
        <w:tabs>
          <w:tab w:val="left" w:pos="1464"/>
        </w:tabs>
        <w:autoSpaceDE w:val="0"/>
        <w:autoSpaceDN w:val="0"/>
        <w:spacing w:before="271"/>
        <w:ind w:right="196" w:firstLine="566"/>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процедуры, реализуемые в рамках СУОТ.</w:t>
      </w:r>
    </w:p>
    <w:p w:rsidR="00585011" w:rsidRDefault="00585011" w:rsidP="007212ED">
      <w:pPr>
        <w:pStyle w:val="aff1"/>
        <w:widowControl w:val="0"/>
        <w:numPr>
          <w:ilvl w:val="1"/>
          <w:numId w:val="44"/>
        </w:numPr>
        <w:tabs>
          <w:tab w:val="left" w:pos="1465"/>
        </w:tabs>
        <w:autoSpaceDE w:val="0"/>
        <w:autoSpaceDN w:val="0"/>
        <w:ind w:left="1465" w:hanging="566"/>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585011" w:rsidRDefault="00585011" w:rsidP="007212ED">
      <w:pPr>
        <w:pStyle w:val="aff1"/>
        <w:widowControl w:val="0"/>
        <w:numPr>
          <w:ilvl w:val="2"/>
          <w:numId w:val="44"/>
        </w:numPr>
        <w:tabs>
          <w:tab w:val="left" w:pos="1464"/>
        </w:tabs>
        <w:autoSpaceDE w:val="0"/>
        <w:autoSpaceDN w:val="0"/>
        <w:ind w:left="1464" w:hanging="565"/>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585011" w:rsidRDefault="00585011" w:rsidP="007212ED">
      <w:pPr>
        <w:pStyle w:val="aff1"/>
        <w:widowControl w:val="0"/>
        <w:numPr>
          <w:ilvl w:val="2"/>
          <w:numId w:val="44"/>
        </w:numPr>
        <w:tabs>
          <w:tab w:val="left" w:pos="1463"/>
        </w:tabs>
        <w:autoSpaceDE w:val="0"/>
        <w:autoSpaceDN w:val="0"/>
        <w:ind w:right="194" w:firstLine="566"/>
        <w:jc w:val="both"/>
      </w:pPr>
      <w:r>
        <w:t>контроль выполнения работ работником в рамках производственных и технологических процессов;</w:t>
      </w:r>
    </w:p>
    <w:p w:rsidR="00585011" w:rsidRDefault="00585011" w:rsidP="007212ED">
      <w:pPr>
        <w:pStyle w:val="aff1"/>
        <w:widowControl w:val="0"/>
        <w:numPr>
          <w:ilvl w:val="2"/>
          <w:numId w:val="44"/>
        </w:numPr>
        <w:tabs>
          <w:tab w:val="left" w:pos="1464"/>
        </w:tabs>
        <w:autoSpaceDE w:val="0"/>
        <w:autoSpaceDN w:val="0"/>
        <w:ind w:left="1464" w:hanging="565"/>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585011" w:rsidRDefault="00585011" w:rsidP="007212ED">
      <w:pPr>
        <w:pStyle w:val="aff1"/>
        <w:widowControl w:val="0"/>
        <w:numPr>
          <w:ilvl w:val="2"/>
          <w:numId w:val="44"/>
        </w:numPr>
        <w:tabs>
          <w:tab w:val="left" w:pos="1464"/>
        </w:tabs>
        <w:autoSpaceDE w:val="0"/>
        <w:autoSpaceDN w:val="0"/>
        <w:ind w:left="1464" w:hanging="565"/>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585011" w:rsidRDefault="00585011" w:rsidP="007212ED">
      <w:pPr>
        <w:pStyle w:val="aff1"/>
        <w:widowControl w:val="0"/>
        <w:numPr>
          <w:ilvl w:val="2"/>
          <w:numId w:val="44"/>
        </w:numPr>
        <w:tabs>
          <w:tab w:val="left" w:pos="1463"/>
        </w:tabs>
        <w:autoSpaceDE w:val="0"/>
        <w:autoSpaceDN w:val="0"/>
        <w:ind w:right="198"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rsidR="00585011" w:rsidRDefault="00585011" w:rsidP="007212ED">
      <w:pPr>
        <w:pStyle w:val="aff1"/>
        <w:widowControl w:val="0"/>
        <w:numPr>
          <w:ilvl w:val="2"/>
          <w:numId w:val="44"/>
        </w:numPr>
        <w:tabs>
          <w:tab w:val="left" w:pos="1464"/>
        </w:tabs>
        <w:autoSpaceDE w:val="0"/>
        <w:autoSpaceDN w:val="0"/>
        <w:spacing w:before="1"/>
        <w:ind w:left="1464" w:hanging="565"/>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585011" w:rsidRDefault="00585011" w:rsidP="007212ED">
      <w:pPr>
        <w:pStyle w:val="aff1"/>
        <w:widowControl w:val="0"/>
        <w:numPr>
          <w:ilvl w:val="2"/>
          <w:numId w:val="44"/>
        </w:numPr>
        <w:tabs>
          <w:tab w:val="left" w:pos="1463"/>
        </w:tabs>
        <w:autoSpaceDE w:val="0"/>
        <w:autoSpaceDN w:val="0"/>
        <w:ind w:right="195"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585011" w:rsidRDefault="00585011" w:rsidP="007212ED">
      <w:pPr>
        <w:pStyle w:val="aff1"/>
        <w:widowControl w:val="0"/>
        <w:numPr>
          <w:ilvl w:val="2"/>
          <w:numId w:val="44"/>
        </w:numPr>
        <w:tabs>
          <w:tab w:val="left" w:pos="1463"/>
        </w:tabs>
        <w:autoSpaceDE w:val="0"/>
        <w:autoSpaceDN w:val="0"/>
        <w:ind w:right="198" w:firstLine="566"/>
        <w:jc w:val="both"/>
      </w:pPr>
      <w:r>
        <w:t>контроль эффективности функционирования отдельных элементов СУОТ и системы в целом.</w:t>
      </w:r>
    </w:p>
    <w:p w:rsidR="00585011" w:rsidRDefault="00585011" w:rsidP="007212ED">
      <w:pPr>
        <w:pStyle w:val="aff1"/>
        <w:widowControl w:val="0"/>
        <w:numPr>
          <w:ilvl w:val="1"/>
          <w:numId w:val="44"/>
        </w:numPr>
        <w:tabs>
          <w:tab w:val="left" w:pos="1465"/>
        </w:tabs>
        <w:autoSpaceDE w:val="0"/>
        <w:autoSpaceDN w:val="0"/>
        <w:ind w:left="1465" w:hanging="566"/>
        <w:jc w:val="both"/>
      </w:pPr>
      <w:r>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видеофиксация.</w:t>
      </w:r>
    </w:p>
    <w:p w:rsidR="00585011" w:rsidRDefault="00585011" w:rsidP="007212ED">
      <w:pPr>
        <w:pStyle w:val="aff1"/>
        <w:widowControl w:val="0"/>
        <w:numPr>
          <w:ilvl w:val="1"/>
          <w:numId w:val="44"/>
        </w:numPr>
        <w:tabs>
          <w:tab w:val="left" w:pos="1464"/>
        </w:tabs>
        <w:autoSpaceDE w:val="0"/>
        <w:autoSpaceDN w:val="0"/>
        <w:ind w:right="198" w:firstLine="566"/>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585011" w:rsidRDefault="00585011" w:rsidP="007212ED">
      <w:pPr>
        <w:pStyle w:val="aff1"/>
        <w:widowControl w:val="0"/>
        <w:numPr>
          <w:ilvl w:val="1"/>
          <w:numId w:val="44"/>
        </w:numPr>
        <w:tabs>
          <w:tab w:val="left" w:pos="1464"/>
        </w:tabs>
        <w:autoSpaceDE w:val="0"/>
        <w:autoSpaceDN w:val="0"/>
        <w:ind w:right="193" w:firstLine="566"/>
        <w:jc w:val="both"/>
      </w:pPr>
      <w:r>
        <w:t xml:space="preserve">Ежегодно образовательная организация составляют отчет о функционировании </w:t>
      </w:r>
      <w:r>
        <w:rPr>
          <w:spacing w:val="-2"/>
        </w:rPr>
        <w:t>СУОТ.</w:t>
      </w:r>
    </w:p>
    <w:p w:rsidR="00585011" w:rsidRDefault="00585011" w:rsidP="007212ED">
      <w:pPr>
        <w:pStyle w:val="aff1"/>
        <w:widowControl w:val="0"/>
        <w:numPr>
          <w:ilvl w:val="1"/>
          <w:numId w:val="44"/>
        </w:numPr>
        <w:tabs>
          <w:tab w:val="left" w:pos="1465"/>
        </w:tabs>
        <w:autoSpaceDE w:val="0"/>
        <w:autoSpaceDN w:val="0"/>
        <w:ind w:left="1465" w:hanging="566"/>
        <w:jc w:val="both"/>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585011" w:rsidRDefault="00585011" w:rsidP="007212ED">
      <w:pPr>
        <w:pStyle w:val="aff1"/>
        <w:widowControl w:val="0"/>
        <w:numPr>
          <w:ilvl w:val="2"/>
          <w:numId w:val="44"/>
        </w:numPr>
        <w:tabs>
          <w:tab w:val="left" w:pos="1465"/>
        </w:tabs>
        <w:autoSpaceDE w:val="0"/>
        <w:autoSpaceDN w:val="0"/>
        <w:ind w:left="1465" w:hanging="566"/>
      </w:pPr>
      <w:r>
        <w:lastRenderedPageBreak/>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585011" w:rsidRDefault="00585011" w:rsidP="007212ED">
      <w:pPr>
        <w:pStyle w:val="aff1"/>
        <w:widowControl w:val="0"/>
        <w:numPr>
          <w:ilvl w:val="2"/>
          <w:numId w:val="44"/>
        </w:numPr>
        <w:tabs>
          <w:tab w:val="left" w:pos="1465"/>
        </w:tabs>
        <w:autoSpaceDE w:val="0"/>
        <w:autoSpaceDN w:val="0"/>
        <w:ind w:right="193" w:firstLine="566"/>
      </w:pPr>
      <w:r>
        <w:t>способность СУОТ, действующей в школе, обеспечивать выполнение обязанностей, отраженных в политике в области охраны труда;</w:t>
      </w:r>
    </w:p>
    <w:p w:rsidR="00585011" w:rsidRDefault="00585011" w:rsidP="007212ED">
      <w:pPr>
        <w:pStyle w:val="aff1"/>
        <w:widowControl w:val="0"/>
        <w:numPr>
          <w:ilvl w:val="2"/>
          <w:numId w:val="44"/>
        </w:numPr>
        <w:tabs>
          <w:tab w:val="left" w:pos="1465"/>
        </w:tabs>
        <w:autoSpaceDE w:val="0"/>
        <w:autoSpaceDN w:val="0"/>
        <w:spacing w:before="1"/>
        <w:ind w:left="1465" w:hanging="566"/>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585011" w:rsidRDefault="00585011" w:rsidP="007212ED">
      <w:pPr>
        <w:pStyle w:val="aff1"/>
        <w:widowControl w:val="0"/>
        <w:numPr>
          <w:ilvl w:val="2"/>
          <w:numId w:val="44"/>
        </w:numPr>
        <w:tabs>
          <w:tab w:val="left" w:pos="1465"/>
        </w:tabs>
        <w:autoSpaceDE w:val="0"/>
        <w:autoSpaceDN w:val="0"/>
        <w:ind w:right="190" w:firstLine="566"/>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585011" w:rsidRDefault="00585011" w:rsidP="007212ED">
      <w:pPr>
        <w:pStyle w:val="aff1"/>
        <w:widowControl w:val="0"/>
        <w:numPr>
          <w:ilvl w:val="2"/>
          <w:numId w:val="44"/>
        </w:numPr>
        <w:tabs>
          <w:tab w:val="left" w:pos="1465"/>
        </w:tabs>
        <w:autoSpaceDE w:val="0"/>
        <w:autoSpaceDN w:val="0"/>
        <w:ind w:right="196" w:firstLine="566"/>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rsidR="00585011" w:rsidRDefault="00585011" w:rsidP="007212ED">
      <w:pPr>
        <w:pStyle w:val="aff1"/>
        <w:widowControl w:val="0"/>
        <w:numPr>
          <w:ilvl w:val="2"/>
          <w:numId w:val="44"/>
        </w:numPr>
        <w:tabs>
          <w:tab w:val="left" w:pos="1465"/>
        </w:tabs>
        <w:autoSpaceDE w:val="0"/>
        <w:autoSpaceDN w:val="0"/>
        <w:ind w:right="192" w:firstLine="566"/>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rsidR="00585011" w:rsidRDefault="00585011" w:rsidP="007212ED">
      <w:pPr>
        <w:pStyle w:val="aff1"/>
        <w:widowControl w:val="0"/>
        <w:numPr>
          <w:ilvl w:val="2"/>
          <w:numId w:val="44"/>
        </w:numPr>
        <w:tabs>
          <w:tab w:val="left" w:pos="1463"/>
        </w:tabs>
        <w:autoSpaceDE w:val="0"/>
        <w:autoSpaceDN w:val="0"/>
        <w:ind w:right="194" w:firstLine="566"/>
        <w:jc w:val="both"/>
      </w:pPr>
      <w:r>
        <w:t>полнота идентификации опасностей и управления профессиональными рисками в рамках СУОТ;</w:t>
      </w:r>
    </w:p>
    <w:p w:rsidR="00585011" w:rsidRDefault="00585011" w:rsidP="007212ED">
      <w:pPr>
        <w:pStyle w:val="aff1"/>
        <w:widowControl w:val="0"/>
        <w:numPr>
          <w:ilvl w:val="2"/>
          <w:numId w:val="44"/>
        </w:numPr>
        <w:tabs>
          <w:tab w:val="left" w:pos="1465"/>
        </w:tabs>
        <w:autoSpaceDE w:val="0"/>
        <w:autoSpaceDN w:val="0"/>
        <w:spacing w:before="80"/>
        <w:ind w:left="1465" w:hanging="566"/>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585011" w:rsidRDefault="00585011" w:rsidP="007212ED">
      <w:pPr>
        <w:pStyle w:val="aff1"/>
        <w:widowControl w:val="0"/>
        <w:numPr>
          <w:ilvl w:val="1"/>
          <w:numId w:val="44"/>
        </w:numPr>
        <w:tabs>
          <w:tab w:val="left" w:pos="1480"/>
          <w:tab w:val="left" w:pos="2878"/>
          <w:tab w:val="left" w:pos="4039"/>
          <w:tab w:val="left" w:pos="6240"/>
          <w:tab w:val="left" w:pos="7111"/>
          <w:tab w:val="left" w:pos="8833"/>
          <w:tab w:val="left" w:pos="9166"/>
        </w:tabs>
        <w:autoSpaceDE w:val="0"/>
        <w:autoSpaceDN w:val="0"/>
        <w:ind w:right="190" w:firstLine="566"/>
        <w:jc w:val="both"/>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585011" w:rsidRDefault="00585011" w:rsidP="007212ED">
      <w:pPr>
        <w:pStyle w:val="aff1"/>
        <w:widowControl w:val="0"/>
        <w:numPr>
          <w:ilvl w:val="2"/>
          <w:numId w:val="44"/>
        </w:numPr>
        <w:tabs>
          <w:tab w:val="left" w:pos="1465"/>
          <w:tab w:val="left" w:pos="3120"/>
          <w:tab w:val="left" w:pos="4739"/>
          <w:tab w:val="left" w:pos="5646"/>
          <w:tab w:val="left" w:pos="6108"/>
          <w:tab w:val="left" w:pos="7638"/>
          <w:tab w:val="left" w:pos="8974"/>
        </w:tabs>
        <w:autoSpaceDE w:val="0"/>
        <w:autoSpaceDN w:val="0"/>
        <w:ind w:right="195" w:firstLine="566"/>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585011" w:rsidRDefault="00585011" w:rsidP="007212ED">
      <w:pPr>
        <w:pStyle w:val="aff1"/>
        <w:widowControl w:val="0"/>
        <w:numPr>
          <w:ilvl w:val="2"/>
          <w:numId w:val="44"/>
        </w:numPr>
        <w:tabs>
          <w:tab w:val="left" w:pos="1465"/>
          <w:tab w:val="left" w:pos="3466"/>
          <w:tab w:val="left" w:pos="5140"/>
          <w:tab w:val="left" w:pos="6857"/>
          <w:tab w:val="left" w:pos="8528"/>
          <w:tab w:val="left" w:pos="8938"/>
        </w:tabs>
        <w:autoSpaceDE w:val="0"/>
        <w:autoSpaceDN w:val="0"/>
        <w:ind w:right="195" w:firstLine="566"/>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585011" w:rsidRDefault="00585011" w:rsidP="007212ED">
      <w:pPr>
        <w:pStyle w:val="aff1"/>
        <w:widowControl w:val="0"/>
        <w:numPr>
          <w:ilvl w:val="2"/>
          <w:numId w:val="44"/>
        </w:numPr>
        <w:tabs>
          <w:tab w:val="left" w:pos="1465"/>
        </w:tabs>
        <w:autoSpaceDE w:val="0"/>
        <w:autoSpaceDN w:val="0"/>
        <w:ind w:right="194" w:firstLine="566"/>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реализации процессов СУОТ).</w:t>
      </w:r>
    </w:p>
    <w:p w:rsidR="00585011" w:rsidRDefault="00585011" w:rsidP="007212ED">
      <w:pPr>
        <w:pStyle w:val="aff1"/>
        <w:widowControl w:val="0"/>
        <w:numPr>
          <w:ilvl w:val="1"/>
          <w:numId w:val="44"/>
        </w:numPr>
        <w:tabs>
          <w:tab w:val="left" w:pos="1465"/>
        </w:tabs>
        <w:autoSpaceDE w:val="0"/>
        <w:autoSpaceDN w:val="0"/>
        <w:ind w:right="194" w:firstLine="566"/>
        <w:jc w:val="both"/>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независимой специализированной организации для обеспечения внешнего контроля СУОТ.</w:t>
      </w:r>
    </w:p>
    <w:p w:rsidR="00585011" w:rsidRDefault="00585011" w:rsidP="00585011">
      <w:pPr>
        <w:pStyle w:val="af"/>
        <w:spacing w:before="5"/>
      </w:pPr>
    </w:p>
    <w:p w:rsidR="00585011" w:rsidRDefault="00585011" w:rsidP="007212ED">
      <w:pPr>
        <w:pStyle w:val="110"/>
        <w:numPr>
          <w:ilvl w:val="0"/>
          <w:numId w:val="44"/>
        </w:numPr>
        <w:tabs>
          <w:tab w:val="left" w:pos="3701"/>
        </w:tabs>
        <w:ind w:left="3701" w:hanging="360"/>
        <w:jc w:val="left"/>
      </w:pPr>
      <w:bookmarkStart w:id="31" w:name="_bookmark9"/>
      <w:bookmarkEnd w:id="31"/>
      <w:r>
        <w:t>Улучшение</w:t>
      </w:r>
      <w:r>
        <w:rPr>
          <w:spacing w:val="-9"/>
        </w:rPr>
        <w:t xml:space="preserve"> </w:t>
      </w:r>
      <w:r>
        <w:t>функционирования</w:t>
      </w:r>
      <w:r>
        <w:rPr>
          <w:spacing w:val="-6"/>
        </w:rPr>
        <w:t xml:space="preserve"> </w:t>
      </w:r>
      <w:r>
        <w:rPr>
          <w:spacing w:val="-4"/>
        </w:rPr>
        <w:t>СУОТ</w:t>
      </w:r>
    </w:p>
    <w:p w:rsidR="00585011" w:rsidRDefault="00585011" w:rsidP="007212ED">
      <w:pPr>
        <w:pStyle w:val="aff1"/>
        <w:widowControl w:val="0"/>
        <w:numPr>
          <w:ilvl w:val="1"/>
          <w:numId w:val="44"/>
        </w:numPr>
        <w:tabs>
          <w:tab w:val="left" w:pos="1464"/>
        </w:tabs>
        <w:autoSpaceDE w:val="0"/>
        <w:autoSpaceDN w:val="0"/>
        <w:spacing w:before="271"/>
        <w:ind w:right="191" w:firstLine="566"/>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585011" w:rsidRDefault="00585011" w:rsidP="007212ED">
      <w:pPr>
        <w:pStyle w:val="aff1"/>
        <w:widowControl w:val="0"/>
        <w:numPr>
          <w:ilvl w:val="1"/>
          <w:numId w:val="44"/>
        </w:numPr>
        <w:tabs>
          <w:tab w:val="left" w:pos="1464"/>
        </w:tabs>
        <w:autoSpaceDE w:val="0"/>
        <w:autoSpaceDN w:val="0"/>
        <w:spacing w:before="1"/>
        <w:ind w:right="196" w:firstLine="566"/>
        <w:jc w:val="both"/>
      </w:pPr>
      <w:r>
        <w:t>Реализация корректирующих мер состоит из следующих этапов: разработка; формирование; планирование; внедрение; контроль.</w:t>
      </w:r>
    </w:p>
    <w:p w:rsidR="00585011" w:rsidRDefault="00585011" w:rsidP="007212ED">
      <w:pPr>
        <w:pStyle w:val="aff1"/>
        <w:widowControl w:val="0"/>
        <w:numPr>
          <w:ilvl w:val="1"/>
          <w:numId w:val="44"/>
        </w:numPr>
        <w:tabs>
          <w:tab w:val="left" w:pos="1464"/>
        </w:tabs>
        <w:autoSpaceDE w:val="0"/>
        <w:autoSpaceDN w:val="0"/>
        <w:ind w:right="195" w:firstLine="566"/>
        <w:jc w:val="both"/>
      </w:pPr>
      <w:r>
        <w:t>Действия на каждом этапе реализации корректирующих мер, сроки их выполнения, ответственные лица утверждаются руководителем учреждения.</w:t>
      </w:r>
    </w:p>
    <w:p w:rsidR="00585011" w:rsidRDefault="00585011" w:rsidP="007212ED">
      <w:pPr>
        <w:pStyle w:val="aff1"/>
        <w:widowControl w:val="0"/>
        <w:numPr>
          <w:ilvl w:val="1"/>
          <w:numId w:val="44"/>
        </w:numPr>
        <w:tabs>
          <w:tab w:val="left" w:pos="1464"/>
        </w:tabs>
        <w:autoSpaceDE w:val="0"/>
        <w:autoSpaceDN w:val="0"/>
        <w:ind w:right="195" w:firstLine="566"/>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585011" w:rsidRDefault="00585011" w:rsidP="007212ED">
      <w:pPr>
        <w:pStyle w:val="aff1"/>
        <w:widowControl w:val="0"/>
        <w:numPr>
          <w:ilvl w:val="1"/>
          <w:numId w:val="44"/>
        </w:numPr>
        <w:tabs>
          <w:tab w:val="left" w:pos="1464"/>
        </w:tabs>
        <w:autoSpaceDE w:val="0"/>
        <w:autoSpaceDN w:val="0"/>
        <w:ind w:right="193" w:firstLine="566"/>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585011" w:rsidRDefault="00585011" w:rsidP="00585011">
      <w:pPr>
        <w:pStyle w:val="af"/>
        <w:spacing w:before="5"/>
      </w:pPr>
    </w:p>
    <w:p w:rsidR="00585011" w:rsidRDefault="00585011" w:rsidP="007212ED">
      <w:pPr>
        <w:pStyle w:val="110"/>
        <w:numPr>
          <w:ilvl w:val="0"/>
          <w:numId w:val="44"/>
        </w:numPr>
        <w:tabs>
          <w:tab w:val="left" w:pos="4250"/>
        </w:tabs>
        <w:ind w:left="4250" w:hanging="360"/>
        <w:jc w:val="left"/>
      </w:pPr>
      <w:bookmarkStart w:id="32" w:name="_bookmark10"/>
      <w:bookmarkEnd w:id="32"/>
      <w:r>
        <w:t>Контроль</w:t>
      </w:r>
      <w:r>
        <w:rPr>
          <w:spacing w:val="-1"/>
        </w:rPr>
        <w:t xml:space="preserve"> </w:t>
      </w:r>
      <w:r>
        <w:t>и</w:t>
      </w:r>
      <w:r>
        <w:rPr>
          <w:spacing w:val="-1"/>
        </w:rPr>
        <w:t xml:space="preserve"> </w:t>
      </w:r>
      <w:r>
        <w:rPr>
          <w:spacing w:val="-2"/>
        </w:rPr>
        <w:t>ответственность</w:t>
      </w:r>
    </w:p>
    <w:p w:rsidR="00585011" w:rsidRDefault="00585011" w:rsidP="00585011">
      <w:pPr>
        <w:pStyle w:val="af"/>
        <w:spacing w:before="271"/>
        <w:ind w:right="185"/>
      </w:pPr>
      <w:r>
        <w:t>11.1 Контроль деятельности работников, осуществляющих работу по охране труда и безопасности жизнедеятельности в учреждении, обеспечивают руководитель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585011" w:rsidRDefault="00585011" w:rsidP="00585011">
      <w:pPr>
        <w:pStyle w:val="af"/>
        <w:spacing w:before="1"/>
        <w:ind w:right="195"/>
      </w:pPr>
      <w:r>
        <w:t>11.2. Ответственность за организацию работы по охране труда и безопасности жизнедеятельности несет руководитель.</w:t>
      </w:r>
    </w:p>
    <w:p w:rsidR="00585011" w:rsidRDefault="00585011" w:rsidP="00585011">
      <w:pPr>
        <w:pStyle w:val="af"/>
        <w:ind w:right="186"/>
      </w:pPr>
      <w:r>
        <w:t xml:space="preserve">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w:t>
      </w:r>
      <w:r>
        <w:lastRenderedPageBreak/>
        <w:t>представляемой информации; соответствие принятых решений действующему законодательству Российской Федерации.</w:t>
      </w:r>
    </w:p>
    <w:p w:rsidR="00585011" w:rsidRDefault="00585011" w:rsidP="00585011">
      <w:pPr>
        <w:pStyle w:val="af"/>
        <w:spacing w:before="4"/>
      </w:pPr>
    </w:p>
    <w:p w:rsidR="00585011" w:rsidRDefault="00585011" w:rsidP="007212ED">
      <w:pPr>
        <w:pStyle w:val="110"/>
        <w:numPr>
          <w:ilvl w:val="0"/>
          <w:numId w:val="44"/>
        </w:numPr>
        <w:tabs>
          <w:tab w:val="left" w:pos="4236"/>
        </w:tabs>
        <w:spacing w:before="1"/>
        <w:ind w:left="4236" w:hanging="360"/>
        <w:jc w:val="left"/>
      </w:pPr>
      <w:bookmarkStart w:id="33" w:name="_bookmark11"/>
      <w:bookmarkEnd w:id="33"/>
      <w:r>
        <w:t>Заключительные</w:t>
      </w:r>
      <w:r>
        <w:rPr>
          <w:spacing w:val="-9"/>
        </w:rPr>
        <w:t xml:space="preserve"> </w:t>
      </w:r>
      <w:r>
        <w:rPr>
          <w:spacing w:val="-2"/>
        </w:rPr>
        <w:t>положения</w:t>
      </w:r>
    </w:p>
    <w:p w:rsidR="00585011" w:rsidRDefault="00585011" w:rsidP="007212ED">
      <w:pPr>
        <w:pStyle w:val="aff1"/>
        <w:widowControl w:val="0"/>
        <w:numPr>
          <w:ilvl w:val="1"/>
          <w:numId w:val="44"/>
        </w:numPr>
        <w:tabs>
          <w:tab w:val="left" w:pos="1464"/>
        </w:tabs>
        <w:autoSpaceDE w:val="0"/>
        <w:autoSpaceDN w:val="0"/>
        <w:spacing w:before="271"/>
        <w:ind w:right="192"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585011" w:rsidRDefault="00585011" w:rsidP="007212ED">
      <w:pPr>
        <w:pStyle w:val="aff1"/>
        <w:widowControl w:val="0"/>
        <w:numPr>
          <w:ilvl w:val="1"/>
          <w:numId w:val="44"/>
        </w:numPr>
        <w:tabs>
          <w:tab w:val="left" w:pos="1464"/>
        </w:tabs>
        <w:autoSpaceDE w:val="0"/>
        <w:autoSpaceDN w:val="0"/>
        <w:spacing w:before="1"/>
        <w:ind w:right="191"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585011" w:rsidRDefault="00585011" w:rsidP="007212ED">
      <w:pPr>
        <w:pStyle w:val="aff1"/>
        <w:widowControl w:val="0"/>
        <w:numPr>
          <w:ilvl w:val="1"/>
          <w:numId w:val="44"/>
        </w:numPr>
        <w:tabs>
          <w:tab w:val="left" w:pos="1465"/>
        </w:tabs>
        <w:autoSpaceDE w:val="0"/>
        <w:autoSpaceDN w:val="0"/>
        <w:ind w:left="1465" w:hanging="566"/>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учреждении</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585011" w:rsidRDefault="00585011" w:rsidP="007212ED">
      <w:pPr>
        <w:pStyle w:val="aff1"/>
        <w:widowControl w:val="0"/>
        <w:numPr>
          <w:ilvl w:val="1"/>
          <w:numId w:val="44"/>
        </w:numPr>
        <w:tabs>
          <w:tab w:val="left" w:pos="1464"/>
        </w:tabs>
        <w:autoSpaceDE w:val="0"/>
        <w:autoSpaceDN w:val="0"/>
        <w:ind w:right="195" w:firstLine="566"/>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p w:rsidR="00585011" w:rsidRDefault="00585011" w:rsidP="00585011">
      <w:pPr>
        <w:rPr>
          <w:b/>
        </w:rPr>
      </w:pPr>
    </w:p>
    <w:tbl>
      <w:tblPr>
        <w:tblW w:w="10244" w:type="dxa"/>
        <w:tblInd w:w="108" w:type="dxa"/>
        <w:tblLook w:val="04A0" w:firstRow="1" w:lastRow="0" w:firstColumn="1" w:lastColumn="0" w:noHBand="0" w:noVBand="1"/>
      </w:tblPr>
      <w:tblGrid>
        <w:gridCol w:w="5455"/>
        <w:gridCol w:w="4789"/>
      </w:tblGrid>
      <w:tr w:rsidR="00585011" w:rsidRPr="000567EA" w:rsidTr="00711DD5">
        <w:trPr>
          <w:trHeight w:val="1764"/>
        </w:trPr>
        <w:tc>
          <w:tcPr>
            <w:tcW w:w="5455" w:type="dxa"/>
            <w:vAlign w:val="center"/>
          </w:tcPr>
          <w:p w:rsidR="00585011" w:rsidRPr="00D247DC" w:rsidRDefault="00585011" w:rsidP="00711DD5">
            <w:pPr>
              <w:tabs>
                <w:tab w:val="center" w:pos="4677"/>
                <w:tab w:val="right" w:pos="9355"/>
              </w:tabs>
              <w:rPr>
                <w:b/>
              </w:rPr>
            </w:pPr>
            <w:r w:rsidRPr="00D247DC">
              <w:rPr>
                <w:b/>
              </w:rPr>
              <w:t>СОГЛАСОВАНО</w:t>
            </w:r>
          </w:p>
          <w:p w:rsidR="00585011" w:rsidRPr="00D247DC" w:rsidRDefault="00585011" w:rsidP="00711DD5">
            <w:pPr>
              <w:tabs>
                <w:tab w:val="center" w:pos="4677"/>
                <w:tab w:val="right" w:pos="9355"/>
              </w:tabs>
              <w:rPr>
                <w:b/>
              </w:rPr>
            </w:pPr>
            <w:r w:rsidRPr="00D247DC">
              <w:rPr>
                <w:b/>
              </w:rPr>
              <w:t>Председатель первичной профсоюзной организации М</w:t>
            </w:r>
            <w:r>
              <w:rPr>
                <w:b/>
              </w:rPr>
              <w:t>АД</w:t>
            </w:r>
            <w:r w:rsidRPr="00D247DC">
              <w:rPr>
                <w:b/>
              </w:rPr>
              <w:t>ОУ</w:t>
            </w:r>
          </w:p>
          <w:p w:rsidR="00585011" w:rsidRPr="00D247DC" w:rsidRDefault="00585011" w:rsidP="00711DD5">
            <w:pPr>
              <w:tabs>
                <w:tab w:val="center" w:pos="4677"/>
                <w:tab w:val="right" w:pos="9355"/>
              </w:tabs>
              <w:rPr>
                <w:b/>
              </w:rPr>
            </w:pPr>
            <w:r w:rsidRPr="00D247DC">
              <w:rPr>
                <w:b/>
              </w:rPr>
              <w:t xml:space="preserve"> «</w:t>
            </w:r>
            <w:r>
              <w:rPr>
                <w:b/>
              </w:rPr>
              <w:t>Детский сад №374</w:t>
            </w:r>
            <w:r w:rsidRPr="00D247DC">
              <w:rPr>
                <w:b/>
              </w:rPr>
              <w:t xml:space="preserve">»  </w:t>
            </w:r>
          </w:p>
          <w:p w:rsidR="00585011" w:rsidRPr="00D247DC" w:rsidRDefault="00585011" w:rsidP="00711DD5">
            <w:pPr>
              <w:tabs>
                <w:tab w:val="center" w:pos="4677"/>
                <w:tab w:val="right" w:pos="9355"/>
              </w:tabs>
              <w:rPr>
                <w:i/>
              </w:rPr>
            </w:pPr>
          </w:p>
          <w:p w:rsidR="00585011" w:rsidRPr="00D247DC" w:rsidRDefault="00585011" w:rsidP="00711DD5">
            <w:pPr>
              <w:tabs>
                <w:tab w:val="center" w:pos="4677"/>
                <w:tab w:val="right" w:pos="9355"/>
              </w:tabs>
              <w:rPr>
                <w:i/>
              </w:rPr>
            </w:pPr>
            <w:r w:rsidRPr="00D247DC">
              <w:rPr>
                <w:i/>
              </w:rPr>
              <w:t xml:space="preserve">__________ </w:t>
            </w:r>
            <w:r>
              <w:rPr>
                <w:i/>
              </w:rPr>
              <w:t>Г.А.Каирбекова</w:t>
            </w:r>
          </w:p>
        </w:tc>
        <w:tc>
          <w:tcPr>
            <w:tcW w:w="4789" w:type="dxa"/>
          </w:tcPr>
          <w:p w:rsidR="00585011" w:rsidRPr="000567EA" w:rsidRDefault="00585011" w:rsidP="00711DD5">
            <w:pPr>
              <w:tabs>
                <w:tab w:val="center" w:pos="4677"/>
                <w:tab w:val="right" w:pos="9355"/>
              </w:tabs>
              <w:ind w:left="601"/>
              <w:jc w:val="right"/>
              <w:rPr>
                <w:b/>
                <w:i/>
              </w:rPr>
            </w:pPr>
            <w:r w:rsidRPr="000567EA">
              <w:rPr>
                <w:b/>
                <w:i/>
              </w:rPr>
              <w:t xml:space="preserve"> </w:t>
            </w:r>
          </w:p>
          <w:p w:rsidR="00585011" w:rsidRPr="00D247DC" w:rsidRDefault="00585011" w:rsidP="00711DD5">
            <w:pPr>
              <w:tabs>
                <w:tab w:val="center" w:pos="4677"/>
                <w:tab w:val="right" w:pos="9355"/>
              </w:tabs>
              <w:ind w:left="601"/>
              <w:rPr>
                <w:b/>
              </w:rPr>
            </w:pPr>
            <w:r w:rsidRPr="00D247DC">
              <w:rPr>
                <w:b/>
              </w:rPr>
              <w:t>УТВЕРЖДЕНО</w:t>
            </w:r>
          </w:p>
          <w:p w:rsidR="00585011" w:rsidRDefault="00585011" w:rsidP="00711DD5">
            <w:pPr>
              <w:tabs>
                <w:tab w:val="center" w:pos="4677"/>
                <w:tab w:val="right" w:pos="9355"/>
              </w:tabs>
              <w:ind w:left="601"/>
              <w:rPr>
                <w:b/>
              </w:rPr>
            </w:pPr>
            <w:r>
              <w:rPr>
                <w:b/>
              </w:rPr>
              <w:t xml:space="preserve">Заведующий </w:t>
            </w:r>
            <w:r w:rsidRPr="00D247DC">
              <w:rPr>
                <w:b/>
              </w:rPr>
              <w:t>М</w:t>
            </w:r>
            <w:r>
              <w:rPr>
                <w:b/>
              </w:rPr>
              <w:t>АД</w:t>
            </w:r>
            <w:r w:rsidRPr="00D247DC">
              <w:rPr>
                <w:b/>
              </w:rPr>
              <w:t xml:space="preserve">ОУ </w:t>
            </w:r>
          </w:p>
          <w:p w:rsidR="00585011" w:rsidRPr="00D247DC" w:rsidRDefault="00585011" w:rsidP="00711DD5">
            <w:pPr>
              <w:tabs>
                <w:tab w:val="center" w:pos="4677"/>
                <w:tab w:val="right" w:pos="9355"/>
              </w:tabs>
              <w:ind w:left="601"/>
              <w:rPr>
                <w:b/>
              </w:rPr>
            </w:pPr>
            <w:r w:rsidRPr="00D247DC">
              <w:rPr>
                <w:b/>
              </w:rPr>
              <w:t>«</w:t>
            </w:r>
            <w:r>
              <w:rPr>
                <w:b/>
              </w:rPr>
              <w:t>Детский сад №374</w:t>
            </w:r>
            <w:r w:rsidRPr="00D247DC">
              <w:rPr>
                <w:b/>
              </w:rPr>
              <w:t>»</w:t>
            </w:r>
          </w:p>
          <w:p w:rsidR="00585011" w:rsidRPr="00D247DC" w:rsidRDefault="00585011" w:rsidP="00711DD5">
            <w:pPr>
              <w:tabs>
                <w:tab w:val="center" w:pos="4677"/>
                <w:tab w:val="right" w:pos="9355"/>
              </w:tabs>
              <w:ind w:left="601"/>
              <w:rPr>
                <w:b/>
              </w:rPr>
            </w:pPr>
          </w:p>
          <w:p w:rsidR="00585011" w:rsidRPr="000567EA" w:rsidRDefault="00585011" w:rsidP="00711DD5">
            <w:pPr>
              <w:tabs>
                <w:tab w:val="left" w:pos="142"/>
                <w:tab w:val="center" w:pos="4677"/>
                <w:tab w:val="right" w:pos="9355"/>
              </w:tabs>
              <w:ind w:left="601"/>
              <w:contextualSpacing/>
              <w:textAlignment w:val="baseline"/>
            </w:pPr>
            <w:r w:rsidRPr="000567EA">
              <w:t xml:space="preserve">___________ </w:t>
            </w:r>
            <w:r>
              <w:t>Л.Р.Мазгутова</w:t>
            </w:r>
          </w:p>
        </w:tc>
      </w:tr>
    </w:tbl>
    <w:p w:rsidR="00585011" w:rsidRPr="000567EA" w:rsidRDefault="00585011" w:rsidP="00585011">
      <w:pPr>
        <w:ind w:left="-567"/>
        <w:rPr>
          <w:rFonts w:eastAsia="Calibri"/>
        </w:rPr>
      </w:pPr>
    </w:p>
    <w:p w:rsidR="00585011" w:rsidRPr="00D247DC" w:rsidRDefault="00585011" w:rsidP="00585011">
      <w:pPr>
        <w:rPr>
          <w:b/>
        </w:rPr>
      </w:pPr>
      <w:r w:rsidRPr="00D247DC">
        <w:rPr>
          <w:rFonts w:eastAsia="Calibri"/>
          <w:b/>
        </w:rPr>
        <w:lastRenderedPageBreak/>
        <w:t>«____»___________20____г.</w:t>
      </w:r>
      <w:r w:rsidRPr="00D247DC">
        <w:rPr>
          <w:rFonts w:eastAsia="Calibri"/>
          <w:b/>
        </w:rPr>
        <w:tab/>
      </w:r>
      <w:r w:rsidRPr="000567EA">
        <w:rPr>
          <w:rFonts w:eastAsia="Calibri"/>
        </w:rPr>
        <w:tab/>
      </w:r>
      <w:r w:rsidRPr="000567EA">
        <w:rPr>
          <w:rFonts w:eastAsia="Calibri"/>
        </w:rPr>
        <w:tab/>
        <w:t xml:space="preserve">           </w:t>
      </w:r>
      <w:r w:rsidRPr="00D247DC">
        <w:rPr>
          <w:rFonts w:eastAsia="Calibri"/>
          <w:b/>
        </w:rPr>
        <w:t>Приказ от _______20 __ г. №_____</w:t>
      </w:r>
    </w:p>
    <w:p w:rsidR="00585011" w:rsidRDefault="00585011" w:rsidP="00585011">
      <w:pPr>
        <w:jc w:val="center"/>
        <w:rPr>
          <w:b/>
          <w:bCs/>
          <w:spacing w:val="1"/>
          <w:w w:val="113"/>
        </w:rPr>
      </w:pPr>
    </w:p>
    <w:p w:rsidR="00585011" w:rsidRDefault="00585011" w:rsidP="00585011">
      <w:pPr>
        <w:jc w:val="center"/>
        <w:rPr>
          <w:b/>
          <w:bCs/>
          <w:spacing w:val="1"/>
          <w:w w:val="113"/>
        </w:rPr>
      </w:pPr>
    </w:p>
    <w:p w:rsidR="00585011" w:rsidRDefault="00585011" w:rsidP="00585011">
      <w:pPr>
        <w:jc w:val="center"/>
        <w:rPr>
          <w:b/>
          <w:bCs/>
          <w:spacing w:val="1"/>
          <w:w w:val="113"/>
        </w:rPr>
      </w:pPr>
      <w:r>
        <w:rPr>
          <w:b/>
          <w:bCs/>
          <w:spacing w:val="1"/>
          <w:w w:val="113"/>
        </w:rPr>
        <w:t>ПОЛОЖЕНИЕ</w:t>
      </w:r>
    </w:p>
    <w:p w:rsidR="00585011" w:rsidRDefault="00585011" w:rsidP="00585011">
      <w:pPr>
        <w:jc w:val="center"/>
        <w:rPr>
          <w:b/>
          <w:bCs/>
          <w:spacing w:val="1"/>
          <w:w w:val="113"/>
        </w:rPr>
      </w:pPr>
      <w:r>
        <w:rPr>
          <w:b/>
          <w:bCs/>
          <w:spacing w:val="1"/>
          <w:w w:val="113"/>
        </w:rPr>
        <w:t xml:space="preserve">об обеспечении работников  средствами  индивидуальной защиты </w:t>
      </w:r>
    </w:p>
    <w:p w:rsidR="00585011" w:rsidRDefault="00585011" w:rsidP="00585011">
      <w:pPr>
        <w:jc w:val="center"/>
        <w:rPr>
          <w:b/>
          <w:bCs/>
          <w:spacing w:val="1"/>
          <w:w w:val="113"/>
        </w:rPr>
      </w:pPr>
      <w:r>
        <w:rPr>
          <w:b/>
          <w:bCs/>
          <w:spacing w:val="1"/>
          <w:w w:val="113"/>
        </w:rPr>
        <w:t>и смывающими средствами</w:t>
      </w:r>
    </w:p>
    <w:p w:rsidR="00585011" w:rsidRDefault="00585011" w:rsidP="00585011">
      <w:pPr>
        <w:jc w:val="center"/>
        <w:rPr>
          <w:b/>
          <w:bCs/>
          <w:spacing w:val="1"/>
          <w:w w:val="113"/>
        </w:rPr>
      </w:pPr>
    </w:p>
    <w:p w:rsidR="00585011" w:rsidRDefault="00585011" w:rsidP="00585011">
      <w:pPr>
        <w:pStyle w:val="af"/>
        <w:rPr>
          <w:sz w:val="20"/>
        </w:rPr>
      </w:pPr>
    </w:p>
    <w:p w:rsidR="00585011" w:rsidRDefault="00585011" w:rsidP="00585011">
      <w:pPr>
        <w:pStyle w:val="211"/>
        <w:spacing w:before="1"/>
        <w:ind w:left="740" w:firstLine="0"/>
      </w:pPr>
      <w:r>
        <w:t>Введено</w:t>
      </w:r>
      <w:r>
        <w:rPr>
          <w:spacing w:val="-2"/>
        </w:rPr>
        <w:t xml:space="preserve"> </w:t>
      </w:r>
      <w:r>
        <w:t>в</w:t>
      </w:r>
      <w:r>
        <w:rPr>
          <w:spacing w:val="-3"/>
        </w:rPr>
        <w:t xml:space="preserve"> </w:t>
      </w:r>
      <w:r>
        <w:t>действие</w:t>
      </w:r>
      <w:r>
        <w:rPr>
          <w:spacing w:val="-4"/>
        </w:rPr>
        <w:t xml:space="preserve"> </w:t>
      </w:r>
      <w:r>
        <w:t>с_______________ 20___г.</w:t>
      </w:r>
    </w:p>
    <w:p w:rsidR="00585011" w:rsidRDefault="00585011" w:rsidP="00585011">
      <w:pPr>
        <w:pStyle w:val="af"/>
        <w:ind w:left="740" w:right="1075" w:firstLine="707"/>
        <w:jc w:val="both"/>
      </w:pPr>
    </w:p>
    <w:p w:rsidR="00585011" w:rsidRDefault="00585011" w:rsidP="00585011">
      <w:pPr>
        <w:pStyle w:val="af"/>
        <w:ind w:left="740" w:right="1075" w:firstLine="707"/>
        <w:jc w:val="both"/>
      </w:pPr>
      <w:r>
        <w:t>Положение разработано на основании приказа Министерства труда и</w:t>
      </w:r>
      <w:r>
        <w:rPr>
          <w:spacing w:val="1"/>
        </w:rPr>
        <w:t xml:space="preserve"> </w:t>
      </w:r>
      <w:r>
        <w:t>социальной защиты Российской Федерации от 29 октября 2021 г. № 766н «Об</w:t>
      </w:r>
      <w:r>
        <w:rPr>
          <w:spacing w:val="-67"/>
        </w:rPr>
        <w:t xml:space="preserve"> </w:t>
      </w:r>
      <w:r>
        <w:t>утверждении</w:t>
      </w:r>
      <w:r>
        <w:rPr>
          <w:spacing w:val="1"/>
        </w:rPr>
        <w:t xml:space="preserve"> </w:t>
      </w:r>
      <w:r>
        <w:t>правил</w:t>
      </w:r>
      <w:r>
        <w:rPr>
          <w:spacing w:val="1"/>
        </w:rPr>
        <w:t xml:space="preserve"> </w:t>
      </w:r>
      <w:r>
        <w:t>обеспечения</w:t>
      </w:r>
      <w:r>
        <w:rPr>
          <w:spacing w:val="1"/>
        </w:rPr>
        <w:t xml:space="preserve"> </w:t>
      </w:r>
      <w:r>
        <w:t>работников</w:t>
      </w:r>
      <w:r>
        <w:rPr>
          <w:spacing w:val="1"/>
        </w:rPr>
        <w:t xml:space="preserve"> </w:t>
      </w:r>
      <w:r>
        <w:t>средствами</w:t>
      </w:r>
      <w:r>
        <w:rPr>
          <w:spacing w:val="1"/>
        </w:rPr>
        <w:t xml:space="preserve"> </w:t>
      </w:r>
      <w:r>
        <w:t>индивидуальной</w:t>
      </w:r>
      <w:r>
        <w:rPr>
          <w:spacing w:val="-67"/>
        </w:rPr>
        <w:t xml:space="preserve"> </w:t>
      </w:r>
      <w:r>
        <w:t>защиты</w:t>
      </w:r>
      <w:r>
        <w:rPr>
          <w:spacing w:val="-4"/>
        </w:rPr>
        <w:t xml:space="preserve"> </w:t>
      </w:r>
      <w:r>
        <w:t>и смывающими средствами»</w:t>
      </w:r>
    </w:p>
    <w:p w:rsidR="00585011" w:rsidRDefault="00585011" w:rsidP="00585011">
      <w:pPr>
        <w:pStyle w:val="af"/>
        <w:rPr>
          <w:sz w:val="20"/>
        </w:rPr>
      </w:pPr>
    </w:p>
    <w:p w:rsidR="00585011" w:rsidRDefault="00585011" w:rsidP="007212ED">
      <w:pPr>
        <w:pStyle w:val="211"/>
        <w:numPr>
          <w:ilvl w:val="0"/>
          <w:numId w:val="58"/>
        </w:numPr>
        <w:tabs>
          <w:tab w:val="left" w:pos="4394"/>
        </w:tabs>
        <w:spacing w:before="72" w:line="321" w:lineRule="exact"/>
        <w:jc w:val="both"/>
      </w:pPr>
      <w:r>
        <w:t>Область</w:t>
      </w:r>
      <w:r>
        <w:rPr>
          <w:spacing w:val="-5"/>
        </w:rPr>
        <w:t xml:space="preserve"> </w:t>
      </w:r>
      <w:r>
        <w:t>применения</w:t>
      </w:r>
    </w:p>
    <w:p w:rsidR="00585011" w:rsidRPr="00D247DC" w:rsidRDefault="00585011" w:rsidP="007212ED">
      <w:pPr>
        <w:pStyle w:val="aff1"/>
        <w:widowControl w:val="0"/>
        <w:numPr>
          <w:ilvl w:val="0"/>
          <w:numId w:val="56"/>
        </w:numPr>
        <w:tabs>
          <w:tab w:val="left" w:pos="2046"/>
        </w:tabs>
        <w:autoSpaceDE w:val="0"/>
        <w:autoSpaceDN w:val="0"/>
        <w:ind w:right="786" w:firstLine="0"/>
        <w:jc w:val="both"/>
        <w:rPr>
          <w:sz w:val="28"/>
        </w:rPr>
      </w:pPr>
      <w:r w:rsidRPr="00D247DC">
        <w:rPr>
          <w:sz w:val="28"/>
        </w:rPr>
        <w:t>Положение о порядке обеспечения работников М</w:t>
      </w:r>
      <w:r>
        <w:rPr>
          <w:sz w:val="28"/>
        </w:rPr>
        <w:t>А</w:t>
      </w:r>
      <w:r w:rsidRPr="00D247DC">
        <w:rPr>
          <w:sz w:val="28"/>
        </w:rPr>
        <w:t>ОУ</w:t>
      </w:r>
      <w:r>
        <w:rPr>
          <w:sz w:val="28"/>
        </w:rPr>
        <w:t xml:space="preserve"> «Детский сад №374»</w:t>
      </w:r>
      <w:r w:rsidRPr="00D247DC">
        <w:rPr>
          <w:sz w:val="28"/>
        </w:rPr>
        <w:t xml:space="preserve"> (далее - работников) средствами индивидуальной защиты и</w:t>
      </w:r>
      <w:r w:rsidRPr="00D247DC">
        <w:rPr>
          <w:spacing w:val="1"/>
          <w:sz w:val="28"/>
        </w:rPr>
        <w:t xml:space="preserve"> </w:t>
      </w:r>
      <w:r w:rsidRPr="00D247DC">
        <w:rPr>
          <w:sz w:val="28"/>
        </w:rPr>
        <w:t>смывающими</w:t>
      </w:r>
      <w:r w:rsidRPr="00D247DC">
        <w:rPr>
          <w:spacing w:val="4"/>
          <w:sz w:val="28"/>
        </w:rPr>
        <w:t xml:space="preserve"> </w:t>
      </w:r>
      <w:r w:rsidRPr="00D247DC">
        <w:rPr>
          <w:sz w:val="28"/>
        </w:rPr>
        <w:t>средствами</w:t>
      </w:r>
      <w:r w:rsidRPr="00D247DC">
        <w:rPr>
          <w:spacing w:val="7"/>
          <w:sz w:val="28"/>
        </w:rPr>
        <w:t xml:space="preserve"> </w:t>
      </w:r>
      <w:r w:rsidRPr="00D247DC">
        <w:rPr>
          <w:sz w:val="28"/>
        </w:rPr>
        <w:t>(далее</w:t>
      </w:r>
      <w:r w:rsidRPr="00D247DC">
        <w:rPr>
          <w:spacing w:val="9"/>
          <w:sz w:val="28"/>
        </w:rPr>
        <w:t xml:space="preserve"> </w:t>
      </w:r>
      <w:r w:rsidRPr="00D247DC">
        <w:rPr>
          <w:sz w:val="28"/>
        </w:rPr>
        <w:t>-</w:t>
      </w:r>
      <w:r w:rsidRPr="00D247DC">
        <w:rPr>
          <w:spacing w:val="3"/>
          <w:sz w:val="28"/>
        </w:rPr>
        <w:t xml:space="preserve"> </w:t>
      </w:r>
      <w:r w:rsidRPr="00D247DC">
        <w:rPr>
          <w:sz w:val="28"/>
        </w:rPr>
        <w:t>Положение)</w:t>
      </w:r>
      <w:r w:rsidRPr="00D247DC">
        <w:rPr>
          <w:spacing w:val="4"/>
          <w:sz w:val="28"/>
        </w:rPr>
        <w:t xml:space="preserve"> </w:t>
      </w:r>
      <w:r w:rsidRPr="00D247DC">
        <w:rPr>
          <w:sz w:val="28"/>
        </w:rPr>
        <w:t>является</w:t>
      </w:r>
      <w:r w:rsidRPr="00D247DC">
        <w:rPr>
          <w:spacing w:val="7"/>
          <w:sz w:val="28"/>
        </w:rPr>
        <w:t xml:space="preserve"> </w:t>
      </w:r>
      <w:r w:rsidRPr="00D247DC">
        <w:rPr>
          <w:sz w:val="28"/>
        </w:rPr>
        <w:t>локальным</w:t>
      </w:r>
      <w:r w:rsidRPr="00D247DC">
        <w:rPr>
          <w:spacing w:val="5"/>
          <w:sz w:val="28"/>
        </w:rPr>
        <w:t xml:space="preserve"> </w:t>
      </w:r>
      <w:r w:rsidRPr="00D247DC">
        <w:rPr>
          <w:sz w:val="28"/>
        </w:rPr>
        <w:t>нормативно</w:t>
      </w:r>
      <w:r>
        <w:rPr>
          <w:sz w:val="28"/>
        </w:rPr>
        <w:t xml:space="preserve">   </w:t>
      </w:r>
      <w:r w:rsidRPr="00D247DC">
        <w:rPr>
          <w:sz w:val="28"/>
        </w:rPr>
        <w:t xml:space="preserve">правовым актом </w:t>
      </w:r>
      <w:r>
        <w:rPr>
          <w:sz w:val="28"/>
        </w:rPr>
        <w:t>МАОУ №374</w:t>
      </w:r>
      <w:r w:rsidRPr="00D247DC">
        <w:rPr>
          <w:sz w:val="28"/>
        </w:rPr>
        <w:t xml:space="preserve"> (далее - работодатель) и</w:t>
      </w:r>
      <w:r w:rsidRPr="00D247DC">
        <w:rPr>
          <w:spacing w:val="1"/>
          <w:sz w:val="28"/>
        </w:rPr>
        <w:t xml:space="preserve"> </w:t>
      </w:r>
      <w:r w:rsidRPr="00D247DC">
        <w:rPr>
          <w:sz w:val="28"/>
        </w:rPr>
        <w:t>устанавливает</w:t>
      </w:r>
      <w:r w:rsidRPr="00D247DC">
        <w:rPr>
          <w:spacing w:val="1"/>
          <w:sz w:val="28"/>
        </w:rPr>
        <w:t xml:space="preserve"> </w:t>
      </w:r>
      <w:r w:rsidRPr="00D247DC">
        <w:rPr>
          <w:sz w:val="28"/>
        </w:rPr>
        <w:t>обязательные</w:t>
      </w:r>
      <w:r w:rsidRPr="00D247DC">
        <w:rPr>
          <w:spacing w:val="1"/>
          <w:sz w:val="28"/>
        </w:rPr>
        <w:t xml:space="preserve"> </w:t>
      </w:r>
      <w:r w:rsidRPr="00D247DC">
        <w:rPr>
          <w:sz w:val="28"/>
        </w:rPr>
        <w:t>требования</w:t>
      </w:r>
      <w:r w:rsidRPr="00D247DC">
        <w:rPr>
          <w:spacing w:val="1"/>
          <w:sz w:val="28"/>
        </w:rPr>
        <w:t xml:space="preserve"> </w:t>
      </w:r>
      <w:r w:rsidRPr="00D247DC">
        <w:rPr>
          <w:sz w:val="28"/>
        </w:rPr>
        <w:t>к</w:t>
      </w:r>
      <w:r w:rsidRPr="00D247DC">
        <w:rPr>
          <w:spacing w:val="1"/>
          <w:sz w:val="28"/>
        </w:rPr>
        <w:t xml:space="preserve"> </w:t>
      </w:r>
      <w:r w:rsidRPr="00D247DC">
        <w:rPr>
          <w:sz w:val="28"/>
        </w:rPr>
        <w:t>порядку</w:t>
      </w:r>
      <w:r w:rsidRPr="00D247DC">
        <w:rPr>
          <w:spacing w:val="1"/>
          <w:sz w:val="28"/>
        </w:rPr>
        <w:t xml:space="preserve"> </w:t>
      </w:r>
      <w:r w:rsidRPr="00D247DC">
        <w:rPr>
          <w:sz w:val="28"/>
        </w:rPr>
        <w:t>приобретения,</w:t>
      </w:r>
      <w:r w:rsidRPr="00D247DC">
        <w:rPr>
          <w:spacing w:val="1"/>
          <w:sz w:val="28"/>
        </w:rPr>
        <w:t xml:space="preserve"> </w:t>
      </w:r>
      <w:r w:rsidRPr="00D247DC">
        <w:rPr>
          <w:sz w:val="28"/>
        </w:rPr>
        <w:t>выдачи,</w:t>
      </w:r>
      <w:r w:rsidRPr="00D247DC">
        <w:rPr>
          <w:spacing w:val="1"/>
          <w:sz w:val="28"/>
        </w:rPr>
        <w:t xml:space="preserve"> </w:t>
      </w:r>
      <w:r w:rsidRPr="00D247DC">
        <w:rPr>
          <w:sz w:val="28"/>
        </w:rPr>
        <w:t>применения, хранения и ухода за специальной одеждой, специальной обувью и</w:t>
      </w:r>
      <w:r w:rsidRPr="00D247DC">
        <w:rPr>
          <w:spacing w:val="1"/>
          <w:sz w:val="28"/>
        </w:rPr>
        <w:t xml:space="preserve"> </w:t>
      </w:r>
      <w:r w:rsidRPr="00D247DC">
        <w:rPr>
          <w:sz w:val="28"/>
        </w:rPr>
        <w:t>другими</w:t>
      </w:r>
      <w:r w:rsidRPr="00D247DC">
        <w:rPr>
          <w:spacing w:val="-1"/>
          <w:sz w:val="28"/>
        </w:rPr>
        <w:t xml:space="preserve"> </w:t>
      </w:r>
      <w:r w:rsidRPr="00D247DC">
        <w:rPr>
          <w:sz w:val="28"/>
        </w:rPr>
        <w:t>средствами</w:t>
      </w:r>
      <w:r w:rsidRPr="00D247DC">
        <w:rPr>
          <w:spacing w:val="-2"/>
          <w:sz w:val="28"/>
        </w:rPr>
        <w:t xml:space="preserve"> </w:t>
      </w:r>
      <w:r w:rsidRPr="00D247DC">
        <w:rPr>
          <w:sz w:val="28"/>
        </w:rPr>
        <w:t>индивидуальной</w:t>
      </w:r>
      <w:r w:rsidRPr="00D247DC">
        <w:rPr>
          <w:spacing w:val="-1"/>
          <w:sz w:val="28"/>
        </w:rPr>
        <w:t xml:space="preserve"> </w:t>
      </w:r>
      <w:r w:rsidRPr="00D247DC">
        <w:rPr>
          <w:sz w:val="28"/>
        </w:rPr>
        <w:t>защиты</w:t>
      </w:r>
      <w:r w:rsidRPr="00D247DC">
        <w:rPr>
          <w:spacing w:val="1"/>
          <w:sz w:val="28"/>
        </w:rPr>
        <w:t xml:space="preserve"> </w:t>
      </w:r>
      <w:r w:rsidRPr="00D247DC">
        <w:rPr>
          <w:sz w:val="28"/>
        </w:rPr>
        <w:t>(далее</w:t>
      </w:r>
      <w:r w:rsidRPr="00D247DC">
        <w:rPr>
          <w:spacing w:val="2"/>
          <w:sz w:val="28"/>
        </w:rPr>
        <w:t xml:space="preserve"> </w:t>
      </w:r>
      <w:r w:rsidRPr="00D247DC">
        <w:rPr>
          <w:sz w:val="28"/>
        </w:rPr>
        <w:t>-</w:t>
      </w:r>
      <w:r w:rsidRPr="00D247DC">
        <w:rPr>
          <w:spacing w:val="-1"/>
          <w:sz w:val="28"/>
        </w:rPr>
        <w:t xml:space="preserve"> </w:t>
      </w:r>
      <w:r w:rsidRPr="00D247DC">
        <w:rPr>
          <w:sz w:val="28"/>
        </w:rPr>
        <w:t>СИЗ).</w:t>
      </w:r>
    </w:p>
    <w:p w:rsidR="00585011" w:rsidRDefault="00585011" w:rsidP="007212ED">
      <w:pPr>
        <w:pStyle w:val="aff1"/>
        <w:widowControl w:val="0"/>
        <w:numPr>
          <w:ilvl w:val="1"/>
          <w:numId w:val="57"/>
        </w:numPr>
        <w:tabs>
          <w:tab w:val="left" w:pos="2078"/>
        </w:tabs>
        <w:autoSpaceDE w:val="0"/>
        <w:autoSpaceDN w:val="0"/>
        <w:ind w:right="786" w:firstLine="707"/>
        <w:jc w:val="both"/>
        <w:rPr>
          <w:sz w:val="28"/>
        </w:rPr>
      </w:pPr>
      <w:r>
        <w:rPr>
          <w:sz w:val="28"/>
        </w:rPr>
        <w:t>Положение</w:t>
      </w:r>
      <w:r>
        <w:rPr>
          <w:spacing w:val="1"/>
          <w:sz w:val="28"/>
        </w:rPr>
        <w:t xml:space="preserve"> </w:t>
      </w:r>
      <w:r>
        <w:rPr>
          <w:sz w:val="28"/>
        </w:rPr>
        <w:t>является</w:t>
      </w:r>
      <w:r>
        <w:rPr>
          <w:spacing w:val="1"/>
          <w:sz w:val="28"/>
        </w:rPr>
        <w:t xml:space="preserve"> </w:t>
      </w:r>
      <w:r>
        <w:rPr>
          <w:sz w:val="28"/>
        </w:rPr>
        <w:t>обязательным</w:t>
      </w:r>
      <w:r>
        <w:rPr>
          <w:spacing w:val="1"/>
          <w:sz w:val="28"/>
        </w:rPr>
        <w:t xml:space="preserve"> </w:t>
      </w:r>
      <w:r>
        <w:rPr>
          <w:sz w:val="28"/>
        </w:rPr>
        <w:t>к</w:t>
      </w:r>
      <w:r>
        <w:rPr>
          <w:spacing w:val="1"/>
          <w:sz w:val="28"/>
        </w:rPr>
        <w:t xml:space="preserve"> </w:t>
      </w:r>
      <w:r>
        <w:rPr>
          <w:sz w:val="28"/>
        </w:rPr>
        <w:t>руководству</w:t>
      </w:r>
      <w:r>
        <w:rPr>
          <w:spacing w:val="1"/>
          <w:sz w:val="28"/>
        </w:rPr>
        <w:t xml:space="preserve"> </w:t>
      </w:r>
      <w:r>
        <w:rPr>
          <w:sz w:val="28"/>
        </w:rPr>
        <w:t>и</w:t>
      </w:r>
      <w:r>
        <w:rPr>
          <w:spacing w:val="1"/>
          <w:sz w:val="28"/>
        </w:rPr>
        <w:t xml:space="preserve"> </w:t>
      </w:r>
      <w:r>
        <w:rPr>
          <w:sz w:val="28"/>
        </w:rPr>
        <w:t>исполнению</w:t>
      </w:r>
      <w:r>
        <w:rPr>
          <w:spacing w:val="1"/>
          <w:sz w:val="28"/>
        </w:rPr>
        <w:t xml:space="preserve"> </w:t>
      </w:r>
      <w:r>
        <w:rPr>
          <w:sz w:val="28"/>
        </w:rPr>
        <w:t>работниками, которые в своей трудовой деятельности используют (применяют)</w:t>
      </w:r>
      <w:r>
        <w:rPr>
          <w:spacing w:val="1"/>
          <w:sz w:val="28"/>
        </w:rPr>
        <w:t xml:space="preserve"> </w:t>
      </w:r>
      <w:r>
        <w:rPr>
          <w:sz w:val="28"/>
        </w:rPr>
        <w:t>СИЗ</w:t>
      </w:r>
      <w:r>
        <w:rPr>
          <w:spacing w:val="-1"/>
          <w:sz w:val="28"/>
        </w:rPr>
        <w:t xml:space="preserve"> </w:t>
      </w:r>
      <w:r>
        <w:rPr>
          <w:sz w:val="28"/>
        </w:rPr>
        <w:t>и смывающие средства.</w:t>
      </w:r>
    </w:p>
    <w:p w:rsidR="00585011" w:rsidRDefault="00585011" w:rsidP="00585011">
      <w:pPr>
        <w:pStyle w:val="af"/>
        <w:spacing w:line="321" w:lineRule="exact"/>
        <w:ind w:left="1486"/>
      </w:pPr>
      <w:r>
        <w:t>.</w:t>
      </w:r>
    </w:p>
    <w:p w:rsidR="00585011" w:rsidRDefault="00585011" w:rsidP="007212ED">
      <w:pPr>
        <w:pStyle w:val="211"/>
        <w:numPr>
          <w:ilvl w:val="0"/>
          <w:numId w:val="58"/>
        </w:numPr>
        <w:tabs>
          <w:tab w:val="left" w:pos="4684"/>
        </w:tabs>
        <w:spacing w:before="3" w:line="321" w:lineRule="exact"/>
        <w:ind w:left="4683"/>
        <w:jc w:val="both"/>
      </w:pPr>
      <w:r>
        <w:t>Нормативные</w:t>
      </w:r>
      <w:r>
        <w:rPr>
          <w:spacing w:val="-3"/>
        </w:rPr>
        <w:t xml:space="preserve"> </w:t>
      </w:r>
      <w:r>
        <w:t>ссылки</w:t>
      </w:r>
    </w:p>
    <w:p w:rsidR="00585011" w:rsidRDefault="00585011" w:rsidP="00585011">
      <w:pPr>
        <w:pStyle w:val="af"/>
        <w:ind w:left="778" w:right="789" w:firstLine="707"/>
        <w:jc w:val="both"/>
      </w:pPr>
      <w:r>
        <w:t>В</w:t>
      </w:r>
      <w:r>
        <w:rPr>
          <w:spacing w:val="1"/>
        </w:rPr>
        <w:t xml:space="preserve"> </w:t>
      </w:r>
      <w:r>
        <w:t>настоящем</w:t>
      </w:r>
      <w:r>
        <w:rPr>
          <w:spacing w:val="1"/>
        </w:rPr>
        <w:t xml:space="preserve"> </w:t>
      </w:r>
      <w:r>
        <w:t>Положении</w:t>
      </w:r>
      <w:r>
        <w:rPr>
          <w:spacing w:val="1"/>
        </w:rPr>
        <w:t xml:space="preserve"> </w:t>
      </w:r>
      <w:r>
        <w:t>использованы</w:t>
      </w:r>
      <w:r>
        <w:rPr>
          <w:spacing w:val="1"/>
        </w:rPr>
        <w:t xml:space="preserve"> </w:t>
      </w:r>
      <w:r>
        <w:t>ссылки</w:t>
      </w:r>
      <w:r>
        <w:rPr>
          <w:spacing w:val="1"/>
        </w:rPr>
        <w:t xml:space="preserve"> </w:t>
      </w:r>
      <w:r>
        <w:t>на</w:t>
      </w:r>
      <w:r>
        <w:rPr>
          <w:spacing w:val="1"/>
        </w:rPr>
        <w:t xml:space="preserve"> </w:t>
      </w:r>
      <w:r>
        <w:t>следующие</w:t>
      </w:r>
      <w:r>
        <w:rPr>
          <w:spacing w:val="1"/>
        </w:rPr>
        <w:t xml:space="preserve"> </w:t>
      </w:r>
      <w:r>
        <w:t>нормативные</w:t>
      </w:r>
      <w:r>
        <w:rPr>
          <w:spacing w:val="-4"/>
        </w:rPr>
        <w:t xml:space="preserve"> </w:t>
      </w:r>
      <w:r>
        <w:t>документы:</w:t>
      </w:r>
    </w:p>
    <w:p w:rsidR="00585011" w:rsidRDefault="00585011" w:rsidP="007212ED">
      <w:pPr>
        <w:pStyle w:val="aff1"/>
        <w:widowControl w:val="0"/>
        <w:numPr>
          <w:ilvl w:val="1"/>
          <w:numId w:val="55"/>
        </w:numPr>
        <w:tabs>
          <w:tab w:val="left" w:pos="1979"/>
        </w:tabs>
        <w:autoSpaceDE w:val="0"/>
        <w:autoSpaceDN w:val="0"/>
        <w:spacing w:line="322" w:lineRule="exact"/>
        <w:ind w:hanging="493"/>
        <w:jc w:val="both"/>
        <w:rPr>
          <w:sz w:val="28"/>
        </w:rPr>
      </w:pPr>
      <w:r>
        <w:rPr>
          <w:sz w:val="28"/>
        </w:rPr>
        <w:t>Трудовой</w:t>
      </w:r>
      <w:r>
        <w:rPr>
          <w:spacing w:val="-5"/>
          <w:sz w:val="28"/>
        </w:rPr>
        <w:t xml:space="preserve"> </w:t>
      </w:r>
      <w:r>
        <w:rPr>
          <w:sz w:val="28"/>
        </w:rPr>
        <w:t>кодекс</w:t>
      </w:r>
      <w:r>
        <w:rPr>
          <w:spacing w:val="-5"/>
          <w:sz w:val="28"/>
        </w:rPr>
        <w:t xml:space="preserve"> </w:t>
      </w:r>
      <w:r>
        <w:rPr>
          <w:sz w:val="28"/>
        </w:rPr>
        <w:t>Российской</w:t>
      </w:r>
      <w:r>
        <w:rPr>
          <w:spacing w:val="-5"/>
          <w:sz w:val="28"/>
        </w:rPr>
        <w:t xml:space="preserve"> </w:t>
      </w:r>
      <w:r>
        <w:rPr>
          <w:sz w:val="28"/>
        </w:rPr>
        <w:t>Федерации.</w:t>
      </w:r>
    </w:p>
    <w:p w:rsidR="00585011" w:rsidRDefault="00585011" w:rsidP="007212ED">
      <w:pPr>
        <w:pStyle w:val="aff1"/>
        <w:widowControl w:val="0"/>
        <w:numPr>
          <w:ilvl w:val="1"/>
          <w:numId w:val="55"/>
        </w:numPr>
        <w:tabs>
          <w:tab w:val="left" w:pos="2111"/>
        </w:tabs>
        <w:autoSpaceDE w:val="0"/>
        <w:autoSpaceDN w:val="0"/>
        <w:ind w:left="778" w:right="793"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766н «Об утверждении правил обеспечения</w:t>
      </w:r>
      <w:r>
        <w:rPr>
          <w:spacing w:val="1"/>
          <w:sz w:val="28"/>
        </w:rPr>
        <w:t xml:space="preserve"> </w:t>
      </w:r>
      <w:r>
        <w:rPr>
          <w:sz w:val="28"/>
        </w:rPr>
        <w:t>работников</w:t>
      </w:r>
      <w:r>
        <w:rPr>
          <w:spacing w:val="-6"/>
          <w:sz w:val="28"/>
        </w:rPr>
        <w:t xml:space="preserve"> </w:t>
      </w:r>
      <w:r>
        <w:rPr>
          <w:sz w:val="28"/>
        </w:rPr>
        <w:t>средствами</w:t>
      </w:r>
      <w:r>
        <w:rPr>
          <w:spacing w:val="-3"/>
          <w:sz w:val="28"/>
        </w:rPr>
        <w:t xml:space="preserve"> </w:t>
      </w:r>
      <w:r>
        <w:rPr>
          <w:sz w:val="28"/>
        </w:rPr>
        <w:t>индивидуальной</w:t>
      </w:r>
      <w:r>
        <w:rPr>
          <w:spacing w:val="-3"/>
          <w:sz w:val="28"/>
        </w:rPr>
        <w:t xml:space="preserve"> </w:t>
      </w:r>
      <w:r>
        <w:rPr>
          <w:sz w:val="28"/>
        </w:rPr>
        <w:t>защиты</w:t>
      </w:r>
      <w:r>
        <w:rPr>
          <w:spacing w:val="-3"/>
          <w:sz w:val="28"/>
        </w:rPr>
        <w:t xml:space="preserve"> </w:t>
      </w:r>
      <w:r>
        <w:rPr>
          <w:sz w:val="28"/>
        </w:rPr>
        <w:t>и</w:t>
      </w:r>
      <w:r>
        <w:rPr>
          <w:spacing w:val="-3"/>
          <w:sz w:val="28"/>
        </w:rPr>
        <w:t xml:space="preserve"> </w:t>
      </w:r>
      <w:r>
        <w:rPr>
          <w:sz w:val="28"/>
        </w:rPr>
        <w:t>смывающими</w:t>
      </w:r>
      <w:r>
        <w:rPr>
          <w:spacing w:val="-3"/>
          <w:sz w:val="28"/>
        </w:rPr>
        <w:t xml:space="preserve"> </w:t>
      </w:r>
      <w:r>
        <w:rPr>
          <w:sz w:val="28"/>
        </w:rPr>
        <w:t>средствами».</w:t>
      </w:r>
    </w:p>
    <w:p w:rsidR="00585011" w:rsidRDefault="00585011" w:rsidP="007212ED">
      <w:pPr>
        <w:pStyle w:val="aff1"/>
        <w:widowControl w:val="0"/>
        <w:numPr>
          <w:ilvl w:val="1"/>
          <w:numId w:val="55"/>
        </w:numPr>
        <w:tabs>
          <w:tab w:val="left" w:pos="2111"/>
        </w:tabs>
        <w:autoSpaceDE w:val="0"/>
        <w:autoSpaceDN w:val="0"/>
        <w:ind w:left="778" w:right="787"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767н «Об утверждении единых типовых</w:t>
      </w:r>
      <w:r>
        <w:rPr>
          <w:spacing w:val="1"/>
          <w:sz w:val="28"/>
        </w:rPr>
        <w:t xml:space="preserve"> </w:t>
      </w:r>
      <w:r>
        <w:rPr>
          <w:sz w:val="28"/>
        </w:rPr>
        <w:t>норм</w:t>
      </w:r>
      <w:r>
        <w:rPr>
          <w:spacing w:val="-2"/>
          <w:sz w:val="28"/>
        </w:rPr>
        <w:t xml:space="preserve"> </w:t>
      </w:r>
      <w:r>
        <w:rPr>
          <w:sz w:val="28"/>
        </w:rPr>
        <w:t>выдачи средств</w:t>
      </w:r>
      <w:r>
        <w:rPr>
          <w:spacing w:val="-3"/>
          <w:sz w:val="28"/>
        </w:rPr>
        <w:t xml:space="preserve"> </w:t>
      </w:r>
      <w:r>
        <w:rPr>
          <w:sz w:val="28"/>
        </w:rPr>
        <w:t>индивидуальной</w:t>
      </w:r>
      <w:r>
        <w:rPr>
          <w:spacing w:val="-1"/>
          <w:sz w:val="28"/>
        </w:rPr>
        <w:t xml:space="preserve"> </w:t>
      </w:r>
      <w:r>
        <w:rPr>
          <w:sz w:val="28"/>
        </w:rPr>
        <w:t>защиты</w:t>
      </w:r>
      <w:r>
        <w:rPr>
          <w:spacing w:val="-1"/>
          <w:sz w:val="28"/>
        </w:rPr>
        <w:t xml:space="preserve"> </w:t>
      </w:r>
      <w:r>
        <w:rPr>
          <w:sz w:val="28"/>
        </w:rPr>
        <w:t>и</w:t>
      </w:r>
      <w:r>
        <w:rPr>
          <w:spacing w:val="-1"/>
          <w:sz w:val="28"/>
        </w:rPr>
        <w:t xml:space="preserve"> </w:t>
      </w:r>
      <w:r>
        <w:rPr>
          <w:sz w:val="28"/>
        </w:rPr>
        <w:t>смывающих средств».</w:t>
      </w:r>
    </w:p>
    <w:p w:rsidR="00585011" w:rsidRDefault="00585011" w:rsidP="00585011">
      <w:pPr>
        <w:pStyle w:val="af"/>
        <w:spacing w:before="3"/>
      </w:pPr>
    </w:p>
    <w:p w:rsidR="00585011" w:rsidRDefault="00585011" w:rsidP="00585011">
      <w:pPr>
        <w:pStyle w:val="af"/>
        <w:spacing w:before="3"/>
      </w:pPr>
    </w:p>
    <w:p w:rsidR="00585011" w:rsidRDefault="00585011" w:rsidP="007212ED">
      <w:pPr>
        <w:pStyle w:val="211"/>
        <w:numPr>
          <w:ilvl w:val="0"/>
          <w:numId w:val="58"/>
        </w:numPr>
        <w:tabs>
          <w:tab w:val="left" w:pos="3772"/>
        </w:tabs>
        <w:ind w:left="3771"/>
        <w:jc w:val="both"/>
      </w:pPr>
      <w:r>
        <w:t>Термины,</w:t>
      </w:r>
      <w:r>
        <w:rPr>
          <w:spacing w:val="-3"/>
        </w:rPr>
        <w:t xml:space="preserve"> </w:t>
      </w:r>
      <w:r>
        <w:t>определения,</w:t>
      </w:r>
      <w:r>
        <w:rPr>
          <w:spacing w:val="-4"/>
        </w:rPr>
        <w:t xml:space="preserve"> </w:t>
      </w:r>
      <w:r>
        <w:t>сокращения</w:t>
      </w:r>
    </w:p>
    <w:p w:rsidR="00585011" w:rsidRDefault="00585011" w:rsidP="00585011">
      <w:pPr>
        <w:pStyle w:val="af"/>
        <w:ind w:left="778" w:right="793" w:firstLine="707"/>
        <w:jc w:val="both"/>
      </w:pPr>
      <w:r>
        <w:t>В настоящем положении используются следующие термины, определения</w:t>
      </w:r>
      <w:r>
        <w:rPr>
          <w:spacing w:val="-67"/>
        </w:rPr>
        <w:t xml:space="preserve"> </w:t>
      </w:r>
      <w:r>
        <w:t>и</w:t>
      </w:r>
      <w:r>
        <w:rPr>
          <w:spacing w:val="-1"/>
        </w:rPr>
        <w:t xml:space="preserve"> </w:t>
      </w:r>
      <w:r>
        <w:t>сокращения:</w:t>
      </w:r>
    </w:p>
    <w:p w:rsidR="00585011" w:rsidRDefault="00585011" w:rsidP="00585011">
      <w:pPr>
        <w:spacing w:line="322" w:lineRule="exact"/>
        <w:ind w:left="1486"/>
        <w:jc w:val="both"/>
        <w:rPr>
          <w:sz w:val="28"/>
        </w:rPr>
      </w:pPr>
      <w:r>
        <w:rPr>
          <w:b/>
          <w:sz w:val="28"/>
        </w:rPr>
        <w:t>Средства</w:t>
      </w:r>
      <w:r>
        <w:rPr>
          <w:b/>
          <w:spacing w:val="18"/>
          <w:sz w:val="28"/>
        </w:rPr>
        <w:t xml:space="preserve"> </w:t>
      </w:r>
      <w:r>
        <w:rPr>
          <w:b/>
          <w:sz w:val="28"/>
        </w:rPr>
        <w:t>индивидуальной</w:t>
      </w:r>
      <w:r>
        <w:rPr>
          <w:b/>
          <w:spacing w:val="19"/>
          <w:sz w:val="28"/>
        </w:rPr>
        <w:t xml:space="preserve"> </w:t>
      </w:r>
      <w:r>
        <w:rPr>
          <w:b/>
          <w:sz w:val="28"/>
        </w:rPr>
        <w:t>и</w:t>
      </w:r>
      <w:r>
        <w:rPr>
          <w:b/>
          <w:spacing w:val="17"/>
          <w:sz w:val="28"/>
        </w:rPr>
        <w:t xml:space="preserve"> </w:t>
      </w:r>
      <w:r>
        <w:rPr>
          <w:b/>
          <w:sz w:val="28"/>
        </w:rPr>
        <w:t>коллективной</w:t>
      </w:r>
      <w:r>
        <w:rPr>
          <w:b/>
          <w:spacing w:val="19"/>
          <w:sz w:val="28"/>
        </w:rPr>
        <w:t xml:space="preserve"> </w:t>
      </w:r>
      <w:r>
        <w:rPr>
          <w:b/>
          <w:sz w:val="28"/>
        </w:rPr>
        <w:t>защиты</w:t>
      </w:r>
      <w:r>
        <w:rPr>
          <w:b/>
          <w:spacing w:val="17"/>
          <w:sz w:val="28"/>
        </w:rPr>
        <w:t xml:space="preserve"> </w:t>
      </w:r>
      <w:r>
        <w:rPr>
          <w:sz w:val="28"/>
        </w:rPr>
        <w:t>работников</w:t>
      </w:r>
      <w:r>
        <w:rPr>
          <w:spacing w:val="20"/>
          <w:sz w:val="28"/>
        </w:rPr>
        <w:t xml:space="preserve"> </w:t>
      </w:r>
      <w:r>
        <w:rPr>
          <w:sz w:val="28"/>
        </w:rPr>
        <w:t>(СИЗ)</w:t>
      </w:r>
    </w:p>
    <w:p w:rsidR="00585011" w:rsidRDefault="00585011" w:rsidP="007212ED">
      <w:pPr>
        <w:pStyle w:val="aff1"/>
        <w:widowControl w:val="0"/>
        <w:numPr>
          <w:ilvl w:val="0"/>
          <w:numId w:val="56"/>
        </w:numPr>
        <w:tabs>
          <w:tab w:val="left" w:pos="1007"/>
        </w:tabs>
        <w:autoSpaceDE w:val="0"/>
        <w:autoSpaceDN w:val="0"/>
        <w:ind w:right="792" w:firstLine="0"/>
        <w:jc w:val="both"/>
        <w:rPr>
          <w:sz w:val="28"/>
        </w:rPr>
      </w:pPr>
      <w:r>
        <w:rPr>
          <w:sz w:val="28"/>
        </w:rPr>
        <w:t>технические средства, используемые для предотвращения или уменьшения</w:t>
      </w:r>
      <w:r>
        <w:rPr>
          <w:spacing w:val="1"/>
          <w:sz w:val="28"/>
        </w:rPr>
        <w:t xml:space="preserve"> </w:t>
      </w:r>
      <w:r>
        <w:rPr>
          <w:sz w:val="28"/>
        </w:rPr>
        <w:t>воздействия</w:t>
      </w:r>
      <w:r>
        <w:rPr>
          <w:spacing w:val="1"/>
          <w:sz w:val="28"/>
        </w:rPr>
        <w:t xml:space="preserve"> </w:t>
      </w:r>
      <w:r>
        <w:rPr>
          <w:sz w:val="28"/>
        </w:rPr>
        <w:t>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lastRenderedPageBreak/>
        <w:t>факторов,</w:t>
      </w:r>
      <w:r>
        <w:rPr>
          <w:spacing w:val="-2"/>
          <w:sz w:val="28"/>
        </w:rPr>
        <w:t xml:space="preserve"> </w:t>
      </w:r>
      <w:r>
        <w:rPr>
          <w:sz w:val="28"/>
        </w:rPr>
        <w:t>а</w:t>
      </w:r>
      <w:r>
        <w:rPr>
          <w:spacing w:val="-1"/>
          <w:sz w:val="28"/>
        </w:rPr>
        <w:t xml:space="preserve"> </w:t>
      </w:r>
      <w:r>
        <w:rPr>
          <w:sz w:val="28"/>
        </w:rPr>
        <w:t>также для защиты</w:t>
      </w:r>
      <w:r>
        <w:rPr>
          <w:spacing w:val="-3"/>
          <w:sz w:val="28"/>
        </w:rPr>
        <w:t xml:space="preserve"> </w:t>
      </w:r>
      <w:r>
        <w:rPr>
          <w:sz w:val="28"/>
        </w:rPr>
        <w:t>от</w:t>
      </w:r>
      <w:r>
        <w:rPr>
          <w:spacing w:val="-1"/>
          <w:sz w:val="28"/>
        </w:rPr>
        <w:t xml:space="preserve"> </w:t>
      </w:r>
      <w:r>
        <w:rPr>
          <w:sz w:val="28"/>
        </w:rPr>
        <w:t>загрязнения.</w:t>
      </w:r>
    </w:p>
    <w:p w:rsidR="00585011" w:rsidRDefault="00585011" w:rsidP="00585011">
      <w:pPr>
        <w:ind w:left="778" w:right="790" w:firstLine="707"/>
        <w:jc w:val="both"/>
        <w:rPr>
          <w:sz w:val="28"/>
        </w:rPr>
      </w:pPr>
      <w:r>
        <w:rPr>
          <w:b/>
          <w:sz w:val="28"/>
        </w:rPr>
        <w:t xml:space="preserve">Смывающие и обезвреживающие средства </w:t>
      </w:r>
      <w:r>
        <w:rPr>
          <w:sz w:val="28"/>
        </w:rPr>
        <w:t>- средства, используемые</w:t>
      </w:r>
      <w:r>
        <w:rPr>
          <w:spacing w:val="1"/>
          <w:sz w:val="28"/>
        </w:rPr>
        <w:t xml:space="preserve"> </w:t>
      </w:r>
      <w:r>
        <w:rPr>
          <w:sz w:val="28"/>
        </w:rPr>
        <w:t>для защиты</w:t>
      </w:r>
      <w:r>
        <w:rPr>
          <w:spacing w:val="-3"/>
          <w:sz w:val="28"/>
        </w:rPr>
        <w:t xml:space="preserve"> </w:t>
      </w:r>
      <w:r>
        <w:rPr>
          <w:sz w:val="28"/>
        </w:rPr>
        <w:t>от</w:t>
      </w:r>
      <w:r>
        <w:rPr>
          <w:spacing w:val="-1"/>
          <w:sz w:val="28"/>
        </w:rPr>
        <w:t xml:space="preserve"> </w:t>
      </w:r>
      <w:r>
        <w:rPr>
          <w:sz w:val="28"/>
        </w:rPr>
        <w:t>загрязнений.</w:t>
      </w:r>
    </w:p>
    <w:p w:rsidR="00585011" w:rsidRDefault="00585011" w:rsidP="00585011">
      <w:pPr>
        <w:pStyle w:val="af"/>
        <w:ind w:left="778" w:right="786" w:firstLine="707"/>
        <w:jc w:val="both"/>
      </w:pPr>
      <w:r>
        <w:rPr>
          <w:b/>
        </w:rPr>
        <w:t>Типовые</w:t>
      </w:r>
      <w:r>
        <w:rPr>
          <w:b/>
          <w:spacing w:val="1"/>
        </w:rPr>
        <w:t xml:space="preserve"> </w:t>
      </w:r>
      <w:r>
        <w:rPr>
          <w:b/>
        </w:rPr>
        <w:t>отраслевые</w:t>
      </w:r>
      <w:r>
        <w:rPr>
          <w:b/>
          <w:spacing w:val="1"/>
        </w:rPr>
        <w:t xml:space="preserve"> </w:t>
      </w:r>
      <w:r>
        <w:rPr>
          <w:b/>
        </w:rPr>
        <w:t>нормы</w:t>
      </w:r>
      <w:r>
        <w:rPr>
          <w:b/>
          <w:spacing w:val="1"/>
        </w:rPr>
        <w:t xml:space="preserve"> </w:t>
      </w:r>
      <w:r>
        <w:rPr>
          <w:b/>
        </w:rPr>
        <w:t>(ТОН)</w:t>
      </w:r>
      <w:r>
        <w:rPr>
          <w:b/>
          <w:spacing w:val="1"/>
        </w:rPr>
        <w:t xml:space="preserve"> </w:t>
      </w:r>
      <w:r>
        <w:t>-</w:t>
      </w:r>
      <w:r>
        <w:rPr>
          <w:spacing w:val="1"/>
        </w:rPr>
        <w:t xml:space="preserve"> </w:t>
      </w:r>
      <w:r>
        <w:t>законодательно</w:t>
      </w:r>
      <w:r>
        <w:rPr>
          <w:spacing w:val="1"/>
        </w:rPr>
        <w:t xml:space="preserve"> </w:t>
      </w:r>
      <w:r>
        <w:t>регламентированные</w:t>
      </w:r>
      <w:r>
        <w:rPr>
          <w:spacing w:val="1"/>
        </w:rPr>
        <w:t xml:space="preserve"> </w:t>
      </w:r>
      <w:r>
        <w:t>перечни</w:t>
      </w:r>
      <w:r>
        <w:rPr>
          <w:spacing w:val="1"/>
        </w:rPr>
        <w:t xml:space="preserve"> </w:t>
      </w:r>
      <w:r>
        <w:t>(наименования)</w:t>
      </w:r>
      <w:r>
        <w:rPr>
          <w:spacing w:val="1"/>
        </w:rPr>
        <w:t xml:space="preserve"> </w:t>
      </w:r>
      <w:r>
        <w:t>средств,</w:t>
      </w:r>
      <w:r>
        <w:rPr>
          <w:spacing w:val="1"/>
        </w:rPr>
        <w:t xml:space="preserve"> </w:t>
      </w:r>
      <w:r>
        <w:t>используемых</w:t>
      </w:r>
      <w:r>
        <w:rPr>
          <w:spacing w:val="1"/>
        </w:rPr>
        <w:t xml:space="preserve"> </w:t>
      </w:r>
      <w:r>
        <w:t>для</w:t>
      </w:r>
      <w:r>
        <w:rPr>
          <w:spacing w:val="1"/>
        </w:rPr>
        <w:t xml:space="preserve"> </w:t>
      </w:r>
      <w:r>
        <w:t>предотвращения или уменьшения воздействия на работников вредных и (или)</w:t>
      </w:r>
      <w:r>
        <w:rPr>
          <w:spacing w:val="1"/>
        </w:rPr>
        <w:t xml:space="preserve"> </w:t>
      </w:r>
      <w:r>
        <w:t>опасных</w:t>
      </w:r>
      <w:r>
        <w:rPr>
          <w:spacing w:val="-4"/>
        </w:rPr>
        <w:t xml:space="preserve"> </w:t>
      </w:r>
      <w:r>
        <w:t>производственных</w:t>
      </w:r>
      <w:r>
        <w:rPr>
          <w:spacing w:val="1"/>
        </w:rPr>
        <w:t xml:space="preserve"> </w:t>
      </w:r>
      <w:r>
        <w:t>факторов,</w:t>
      </w:r>
      <w:r>
        <w:rPr>
          <w:spacing w:val="-2"/>
        </w:rPr>
        <w:t xml:space="preserve"> </w:t>
      </w:r>
      <w:r>
        <w:t>а</w:t>
      </w:r>
      <w:r>
        <w:rPr>
          <w:spacing w:val="-4"/>
        </w:rPr>
        <w:t xml:space="preserve"> </w:t>
      </w:r>
      <w:r>
        <w:t>также</w:t>
      </w:r>
      <w:r>
        <w:rPr>
          <w:spacing w:val="-4"/>
        </w:rPr>
        <w:t xml:space="preserve"> </w:t>
      </w:r>
      <w:r>
        <w:t>для защиты</w:t>
      </w:r>
      <w:r>
        <w:rPr>
          <w:spacing w:val="-4"/>
        </w:rPr>
        <w:t xml:space="preserve"> </w:t>
      </w:r>
      <w:r>
        <w:t>от</w:t>
      </w:r>
      <w:r>
        <w:rPr>
          <w:spacing w:val="-1"/>
        </w:rPr>
        <w:t xml:space="preserve"> </w:t>
      </w:r>
      <w:r>
        <w:t>загрязнения.</w:t>
      </w:r>
    </w:p>
    <w:p w:rsidR="00585011" w:rsidRDefault="00585011" w:rsidP="00585011">
      <w:pPr>
        <w:pStyle w:val="af"/>
        <w:spacing w:before="3"/>
      </w:pPr>
    </w:p>
    <w:p w:rsidR="00585011" w:rsidRDefault="00585011" w:rsidP="007212ED">
      <w:pPr>
        <w:pStyle w:val="211"/>
        <w:numPr>
          <w:ilvl w:val="0"/>
          <w:numId w:val="58"/>
        </w:numPr>
        <w:tabs>
          <w:tab w:val="left" w:pos="4918"/>
        </w:tabs>
        <w:spacing w:before="1"/>
        <w:ind w:left="4917" w:hanging="282"/>
        <w:jc w:val="both"/>
      </w:pPr>
      <w:r>
        <w:t>Общие</w:t>
      </w:r>
      <w:r>
        <w:rPr>
          <w:spacing w:val="-4"/>
        </w:rPr>
        <w:t xml:space="preserve"> </w:t>
      </w:r>
      <w:r>
        <w:t>положения</w:t>
      </w:r>
    </w:p>
    <w:p w:rsidR="00585011" w:rsidRDefault="00585011" w:rsidP="007212ED">
      <w:pPr>
        <w:pStyle w:val="aff1"/>
        <w:widowControl w:val="0"/>
        <w:numPr>
          <w:ilvl w:val="1"/>
          <w:numId w:val="54"/>
        </w:numPr>
        <w:tabs>
          <w:tab w:val="left" w:pos="2094"/>
        </w:tabs>
        <w:autoSpaceDE w:val="0"/>
        <w:autoSpaceDN w:val="0"/>
        <w:ind w:right="787" w:firstLine="707"/>
        <w:jc w:val="both"/>
        <w:rPr>
          <w:sz w:val="28"/>
        </w:rPr>
      </w:pPr>
      <w:r>
        <w:rPr>
          <w:sz w:val="28"/>
        </w:rPr>
        <w:t>Положение</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которые</w:t>
      </w:r>
      <w:r>
        <w:rPr>
          <w:spacing w:val="1"/>
          <w:sz w:val="28"/>
        </w:rPr>
        <w:t xml:space="preserve"> </w:t>
      </w:r>
      <w:r>
        <w:rPr>
          <w:sz w:val="28"/>
        </w:rPr>
        <w:t>в</w:t>
      </w:r>
      <w:r>
        <w:rPr>
          <w:spacing w:val="1"/>
          <w:sz w:val="28"/>
        </w:rPr>
        <w:t xml:space="preserve"> </w:t>
      </w:r>
      <w:r>
        <w:rPr>
          <w:sz w:val="28"/>
        </w:rPr>
        <w:t>своей</w:t>
      </w:r>
      <w:r>
        <w:rPr>
          <w:spacing w:val="1"/>
          <w:sz w:val="28"/>
        </w:rPr>
        <w:t xml:space="preserve"> </w:t>
      </w:r>
      <w:r>
        <w:rPr>
          <w:sz w:val="28"/>
        </w:rPr>
        <w:t>трудовой</w:t>
      </w:r>
      <w:r>
        <w:rPr>
          <w:spacing w:val="1"/>
          <w:sz w:val="28"/>
        </w:rPr>
        <w:t xml:space="preserve"> </w:t>
      </w:r>
      <w:r>
        <w:rPr>
          <w:sz w:val="28"/>
        </w:rPr>
        <w:t>деятельности</w:t>
      </w:r>
      <w:r>
        <w:rPr>
          <w:spacing w:val="1"/>
          <w:sz w:val="28"/>
        </w:rPr>
        <w:t xml:space="preserve"> </w:t>
      </w:r>
      <w:r>
        <w:rPr>
          <w:sz w:val="28"/>
        </w:rPr>
        <w:t>используют</w:t>
      </w:r>
      <w:r>
        <w:rPr>
          <w:spacing w:val="1"/>
          <w:sz w:val="28"/>
        </w:rPr>
        <w:t xml:space="preserve"> </w:t>
      </w:r>
      <w:r>
        <w:rPr>
          <w:sz w:val="28"/>
        </w:rPr>
        <w:t>(применяют)</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смывающие</w:t>
      </w:r>
      <w:r>
        <w:rPr>
          <w:spacing w:val="1"/>
          <w:sz w:val="28"/>
        </w:rPr>
        <w:t xml:space="preserve"> </w:t>
      </w:r>
      <w:r>
        <w:rPr>
          <w:sz w:val="28"/>
        </w:rPr>
        <w:t>средства,</w:t>
      </w:r>
      <w:r>
        <w:rPr>
          <w:spacing w:val="1"/>
          <w:sz w:val="28"/>
        </w:rPr>
        <w:t xml:space="preserve"> </w:t>
      </w:r>
      <w:r>
        <w:rPr>
          <w:sz w:val="28"/>
        </w:rPr>
        <w:t>устанавливает</w:t>
      </w:r>
      <w:r>
        <w:rPr>
          <w:spacing w:val="1"/>
          <w:sz w:val="28"/>
        </w:rPr>
        <w:t xml:space="preserve"> </w:t>
      </w:r>
      <w:r>
        <w:rPr>
          <w:sz w:val="28"/>
        </w:rPr>
        <w:t>обязательные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1"/>
          <w:sz w:val="28"/>
        </w:rPr>
        <w:t xml:space="preserve"> </w:t>
      </w:r>
      <w:r>
        <w:rPr>
          <w:sz w:val="28"/>
        </w:rPr>
        <w:t>включая</w:t>
      </w:r>
      <w:r>
        <w:rPr>
          <w:spacing w:val="1"/>
          <w:sz w:val="28"/>
        </w:rPr>
        <w:t xml:space="preserve"> </w:t>
      </w:r>
      <w:r>
        <w:rPr>
          <w:sz w:val="28"/>
        </w:rPr>
        <w:t>определение</w:t>
      </w:r>
      <w:r>
        <w:rPr>
          <w:spacing w:val="1"/>
          <w:sz w:val="28"/>
        </w:rPr>
        <w:t xml:space="preserve"> </w:t>
      </w:r>
      <w:r>
        <w:rPr>
          <w:sz w:val="28"/>
        </w:rPr>
        <w:t>потребности,</w:t>
      </w:r>
      <w:r>
        <w:rPr>
          <w:spacing w:val="1"/>
          <w:sz w:val="28"/>
        </w:rPr>
        <w:t xml:space="preserve"> </w:t>
      </w:r>
      <w:r>
        <w:rPr>
          <w:sz w:val="28"/>
        </w:rPr>
        <w:t>организацию</w:t>
      </w:r>
      <w:r>
        <w:rPr>
          <w:spacing w:val="1"/>
          <w:sz w:val="28"/>
        </w:rPr>
        <w:t xml:space="preserve"> </w:t>
      </w:r>
      <w:r>
        <w:rPr>
          <w:sz w:val="28"/>
        </w:rPr>
        <w:t>приобретения,</w:t>
      </w:r>
      <w:r>
        <w:rPr>
          <w:spacing w:val="1"/>
          <w:sz w:val="28"/>
        </w:rPr>
        <w:t xml:space="preserve"> </w:t>
      </w:r>
      <w:r>
        <w:rPr>
          <w:sz w:val="28"/>
        </w:rPr>
        <w:t>выдачи,</w:t>
      </w:r>
      <w:r>
        <w:rPr>
          <w:spacing w:val="1"/>
          <w:sz w:val="28"/>
        </w:rPr>
        <w:t xml:space="preserve"> </w:t>
      </w:r>
      <w:r>
        <w:rPr>
          <w:sz w:val="28"/>
        </w:rPr>
        <w:t>эксплуатации</w:t>
      </w:r>
      <w:r>
        <w:rPr>
          <w:spacing w:val="1"/>
          <w:sz w:val="28"/>
        </w:rPr>
        <w:t xml:space="preserve"> </w:t>
      </w:r>
      <w:r>
        <w:rPr>
          <w:sz w:val="28"/>
        </w:rPr>
        <w:t>(использования),</w:t>
      </w:r>
      <w:r>
        <w:rPr>
          <w:spacing w:val="1"/>
          <w:sz w:val="28"/>
        </w:rPr>
        <w:t xml:space="preserve"> </w:t>
      </w:r>
      <w:r>
        <w:rPr>
          <w:sz w:val="28"/>
        </w:rPr>
        <w:t>хранения,</w:t>
      </w:r>
      <w:r>
        <w:rPr>
          <w:spacing w:val="1"/>
          <w:sz w:val="28"/>
        </w:rPr>
        <w:t xml:space="preserve"> </w:t>
      </w:r>
      <w:r>
        <w:rPr>
          <w:sz w:val="28"/>
        </w:rPr>
        <w:t>ухода</w:t>
      </w:r>
      <w:r>
        <w:rPr>
          <w:spacing w:val="-67"/>
          <w:sz w:val="28"/>
        </w:rPr>
        <w:t xml:space="preserve"> </w:t>
      </w:r>
      <w:r>
        <w:rPr>
          <w:sz w:val="28"/>
        </w:rPr>
        <w:t>(обслуживания)</w:t>
      </w:r>
      <w:r>
        <w:rPr>
          <w:spacing w:val="-1"/>
          <w:sz w:val="28"/>
        </w:rPr>
        <w:t xml:space="preserve"> </w:t>
      </w:r>
      <w:r>
        <w:rPr>
          <w:sz w:val="28"/>
        </w:rPr>
        <w:t>и вывода из эксплуатации.</w:t>
      </w:r>
    </w:p>
    <w:p w:rsidR="00585011" w:rsidRDefault="00585011" w:rsidP="007212ED">
      <w:pPr>
        <w:pStyle w:val="aff1"/>
        <w:widowControl w:val="0"/>
        <w:numPr>
          <w:ilvl w:val="1"/>
          <w:numId w:val="54"/>
        </w:numPr>
        <w:tabs>
          <w:tab w:val="left" w:pos="2060"/>
        </w:tabs>
        <w:autoSpaceDE w:val="0"/>
        <w:autoSpaceDN w:val="0"/>
        <w:ind w:left="2059" w:hanging="574"/>
        <w:jc w:val="both"/>
        <w:rPr>
          <w:sz w:val="28"/>
        </w:rPr>
      </w:pPr>
      <w:r>
        <w:rPr>
          <w:sz w:val="28"/>
        </w:rPr>
        <w:t>Организация</w:t>
      </w:r>
      <w:r>
        <w:rPr>
          <w:spacing w:val="10"/>
          <w:sz w:val="28"/>
        </w:rPr>
        <w:t xml:space="preserve"> </w:t>
      </w:r>
      <w:r>
        <w:rPr>
          <w:sz w:val="28"/>
        </w:rPr>
        <w:t>всех</w:t>
      </w:r>
      <w:r>
        <w:rPr>
          <w:spacing w:val="76"/>
          <w:sz w:val="28"/>
        </w:rPr>
        <w:t xml:space="preserve"> </w:t>
      </w:r>
      <w:r>
        <w:rPr>
          <w:sz w:val="28"/>
        </w:rPr>
        <w:t>работ</w:t>
      </w:r>
      <w:r>
        <w:rPr>
          <w:spacing w:val="75"/>
          <w:sz w:val="28"/>
        </w:rPr>
        <w:t xml:space="preserve"> </w:t>
      </w:r>
      <w:r>
        <w:rPr>
          <w:sz w:val="28"/>
        </w:rPr>
        <w:t>по</w:t>
      </w:r>
      <w:r>
        <w:rPr>
          <w:spacing w:val="77"/>
          <w:sz w:val="28"/>
        </w:rPr>
        <w:t xml:space="preserve"> </w:t>
      </w:r>
      <w:r>
        <w:rPr>
          <w:sz w:val="28"/>
        </w:rPr>
        <w:t>обеспечению</w:t>
      </w:r>
      <w:r>
        <w:rPr>
          <w:spacing w:val="75"/>
          <w:sz w:val="28"/>
        </w:rPr>
        <w:t xml:space="preserve"> </w:t>
      </w:r>
      <w:r>
        <w:rPr>
          <w:sz w:val="28"/>
        </w:rPr>
        <w:t>работников</w:t>
      </w:r>
      <w:r>
        <w:rPr>
          <w:spacing w:val="78"/>
          <w:sz w:val="28"/>
        </w:rPr>
        <w:t xml:space="preserve"> </w:t>
      </w:r>
      <w:r>
        <w:rPr>
          <w:sz w:val="28"/>
        </w:rPr>
        <w:t>СИЗ,</w:t>
      </w:r>
      <w:r>
        <w:rPr>
          <w:spacing w:val="78"/>
          <w:sz w:val="28"/>
        </w:rPr>
        <w:t xml:space="preserve"> </w:t>
      </w:r>
      <w:r>
        <w:rPr>
          <w:sz w:val="28"/>
        </w:rPr>
        <w:t>в</w:t>
      </w:r>
      <w:r>
        <w:rPr>
          <w:spacing w:val="77"/>
          <w:sz w:val="28"/>
        </w:rPr>
        <w:t xml:space="preserve"> </w:t>
      </w:r>
      <w:r>
        <w:rPr>
          <w:sz w:val="28"/>
        </w:rPr>
        <w:t>том</w:t>
      </w:r>
    </w:p>
    <w:p w:rsidR="00585011" w:rsidRDefault="00585011" w:rsidP="00585011">
      <w:pPr>
        <w:pStyle w:val="af"/>
        <w:spacing w:before="67" w:line="242" w:lineRule="auto"/>
        <w:ind w:left="778" w:right="793"/>
        <w:jc w:val="both"/>
      </w:pPr>
      <w:r>
        <w:t>числе</w:t>
      </w:r>
      <w:r>
        <w:rPr>
          <w:spacing w:val="1"/>
        </w:rPr>
        <w:t xml:space="preserve"> </w:t>
      </w:r>
      <w:r>
        <w:t>приобретение,</w:t>
      </w:r>
      <w:r>
        <w:rPr>
          <w:spacing w:val="1"/>
        </w:rPr>
        <w:t xml:space="preserve"> </w:t>
      </w:r>
      <w:r>
        <w:t>выдача,</w:t>
      </w:r>
      <w:r>
        <w:rPr>
          <w:spacing w:val="1"/>
        </w:rPr>
        <w:t xml:space="preserve"> </w:t>
      </w:r>
      <w:r>
        <w:t>хранение,</w:t>
      </w:r>
      <w:r>
        <w:rPr>
          <w:spacing w:val="1"/>
        </w:rPr>
        <w:t xml:space="preserve"> </w:t>
      </w:r>
      <w:r>
        <w:t>уход,</w:t>
      </w:r>
      <w:r>
        <w:rPr>
          <w:spacing w:val="1"/>
        </w:rPr>
        <w:t xml:space="preserve"> </w:t>
      </w:r>
      <w:r>
        <w:t>вывод</w:t>
      </w:r>
      <w:r>
        <w:rPr>
          <w:spacing w:val="1"/>
        </w:rPr>
        <w:t xml:space="preserve"> </w:t>
      </w:r>
      <w:r>
        <w:t>из</w:t>
      </w:r>
      <w:r>
        <w:rPr>
          <w:spacing w:val="1"/>
        </w:rPr>
        <w:t xml:space="preserve"> </w:t>
      </w:r>
      <w:r>
        <w:t>эксплуатации,</w:t>
      </w:r>
      <w:r>
        <w:rPr>
          <w:spacing w:val="1"/>
        </w:rPr>
        <w:t xml:space="preserve"> </w:t>
      </w:r>
      <w:r>
        <w:t>утилизация</w:t>
      </w:r>
      <w:r>
        <w:rPr>
          <w:spacing w:val="-1"/>
        </w:rPr>
        <w:t xml:space="preserve"> </w:t>
      </w:r>
      <w:r>
        <w:t>СИЗ</w:t>
      </w:r>
      <w:r>
        <w:rPr>
          <w:spacing w:val="-3"/>
        </w:rPr>
        <w:t xml:space="preserve"> </w:t>
      </w:r>
      <w:r>
        <w:t>осуществляется за счет</w:t>
      </w:r>
      <w:r>
        <w:rPr>
          <w:spacing w:val="-3"/>
        </w:rPr>
        <w:t xml:space="preserve"> </w:t>
      </w:r>
      <w:r>
        <w:t>средств</w:t>
      </w:r>
      <w:r>
        <w:rPr>
          <w:spacing w:val="-1"/>
        </w:rPr>
        <w:t xml:space="preserve"> </w:t>
      </w:r>
      <w:r>
        <w:t>работодателя.</w:t>
      </w:r>
    </w:p>
    <w:p w:rsidR="00585011" w:rsidRDefault="00585011" w:rsidP="00585011">
      <w:pPr>
        <w:pStyle w:val="af"/>
        <w:ind w:left="778" w:right="792" w:firstLine="707"/>
        <w:jc w:val="both"/>
      </w:pPr>
      <w:r>
        <w:t>К</w:t>
      </w:r>
      <w:r>
        <w:rPr>
          <w:spacing w:val="1"/>
        </w:rPr>
        <w:t xml:space="preserve"> </w:t>
      </w:r>
      <w:r>
        <w:t>средствам</w:t>
      </w:r>
      <w:r>
        <w:rPr>
          <w:spacing w:val="1"/>
        </w:rPr>
        <w:t xml:space="preserve"> </w:t>
      </w:r>
      <w:r>
        <w:t>индивидуальной</w:t>
      </w:r>
      <w:r>
        <w:rPr>
          <w:spacing w:val="1"/>
        </w:rPr>
        <w:t xml:space="preserve"> </w:t>
      </w:r>
      <w:r>
        <w:t>защиты</w:t>
      </w:r>
      <w:r>
        <w:rPr>
          <w:spacing w:val="1"/>
        </w:rPr>
        <w:t xml:space="preserve"> </w:t>
      </w:r>
      <w:r>
        <w:t>относятся:</w:t>
      </w:r>
      <w:r>
        <w:rPr>
          <w:spacing w:val="1"/>
        </w:rPr>
        <w:t xml:space="preserve"> </w:t>
      </w:r>
      <w:r>
        <w:t>специальная</w:t>
      </w:r>
      <w:r>
        <w:rPr>
          <w:spacing w:val="1"/>
        </w:rPr>
        <w:t xml:space="preserve"> </w:t>
      </w:r>
      <w:r>
        <w:t>одежда,</w:t>
      </w:r>
      <w:r>
        <w:rPr>
          <w:spacing w:val="1"/>
        </w:rPr>
        <w:t xml:space="preserve"> </w:t>
      </w:r>
      <w:r>
        <w:t>специальная</w:t>
      </w:r>
      <w:r>
        <w:rPr>
          <w:spacing w:val="-1"/>
        </w:rPr>
        <w:t xml:space="preserve"> </w:t>
      </w:r>
      <w:r>
        <w:t>обувь и другие средства</w:t>
      </w:r>
      <w:r>
        <w:rPr>
          <w:spacing w:val="-5"/>
        </w:rPr>
        <w:t xml:space="preserve"> </w:t>
      </w:r>
      <w:r>
        <w:t>индивидуальной защиты.</w:t>
      </w:r>
    </w:p>
    <w:p w:rsidR="00585011" w:rsidRDefault="00585011" w:rsidP="007212ED">
      <w:pPr>
        <w:pStyle w:val="aff1"/>
        <w:widowControl w:val="0"/>
        <w:numPr>
          <w:ilvl w:val="1"/>
          <w:numId w:val="54"/>
        </w:numPr>
        <w:tabs>
          <w:tab w:val="left" w:pos="1979"/>
        </w:tabs>
        <w:autoSpaceDE w:val="0"/>
        <w:autoSpaceDN w:val="0"/>
        <w:spacing w:line="321" w:lineRule="exact"/>
        <w:ind w:left="1978" w:hanging="493"/>
        <w:jc w:val="both"/>
        <w:rPr>
          <w:sz w:val="28"/>
        </w:rPr>
      </w:pPr>
      <w:r>
        <w:rPr>
          <w:sz w:val="28"/>
        </w:rPr>
        <w:t>Работодатель</w:t>
      </w:r>
      <w:r>
        <w:rPr>
          <w:spacing w:val="-6"/>
          <w:sz w:val="28"/>
        </w:rPr>
        <w:t xml:space="preserve"> </w:t>
      </w:r>
      <w:r>
        <w:rPr>
          <w:sz w:val="28"/>
        </w:rPr>
        <w:t>обязуется:</w:t>
      </w:r>
    </w:p>
    <w:p w:rsidR="00585011" w:rsidRDefault="00585011" w:rsidP="007212ED">
      <w:pPr>
        <w:pStyle w:val="aff1"/>
        <w:widowControl w:val="0"/>
        <w:numPr>
          <w:ilvl w:val="1"/>
          <w:numId w:val="56"/>
        </w:numPr>
        <w:tabs>
          <w:tab w:val="left" w:pos="1499"/>
        </w:tabs>
        <w:autoSpaceDE w:val="0"/>
        <w:autoSpaceDN w:val="0"/>
        <w:ind w:right="785"/>
        <w:jc w:val="both"/>
        <w:rPr>
          <w:sz w:val="28"/>
        </w:rPr>
      </w:pPr>
      <w:r>
        <w:rPr>
          <w:sz w:val="28"/>
        </w:rPr>
        <w:t>разработать</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единых</w:t>
      </w:r>
      <w:r>
        <w:rPr>
          <w:spacing w:val="1"/>
          <w:sz w:val="28"/>
        </w:rPr>
        <w:t xml:space="preserve"> </w:t>
      </w:r>
      <w:r>
        <w:rPr>
          <w:sz w:val="28"/>
        </w:rPr>
        <w:t>Типовых</w:t>
      </w:r>
      <w:r>
        <w:rPr>
          <w:spacing w:val="1"/>
          <w:sz w:val="28"/>
        </w:rPr>
        <w:t xml:space="preserve"> </w:t>
      </w:r>
      <w:r>
        <w:rPr>
          <w:sz w:val="28"/>
        </w:rPr>
        <w:t>норм</w:t>
      </w:r>
      <w:r>
        <w:rPr>
          <w:spacing w:val="1"/>
          <w:sz w:val="28"/>
        </w:rPr>
        <w:t xml:space="preserve"> </w:t>
      </w:r>
      <w:r>
        <w:rPr>
          <w:sz w:val="28"/>
        </w:rPr>
        <w:t>выдачи</w:t>
      </w:r>
      <w:r>
        <w:rPr>
          <w:spacing w:val="1"/>
          <w:sz w:val="28"/>
        </w:rPr>
        <w:t xml:space="preserve"> </w:t>
      </w:r>
      <w:r>
        <w:rPr>
          <w:sz w:val="28"/>
        </w:rPr>
        <w:t>средств</w:t>
      </w:r>
      <w:r>
        <w:rPr>
          <w:spacing w:val="1"/>
          <w:sz w:val="28"/>
        </w:rPr>
        <w:t xml:space="preserve"> </w:t>
      </w:r>
      <w:r>
        <w:rPr>
          <w:sz w:val="28"/>
        </w:rPr>
        <w:t xml:space="preserve">индивидуальной защиты и смывающих средств </w:t>
      </w:r>
      <w:r>
        <w:t>(</w:t>
      </w:r>
      <w:r>
        <w:rPr>
          <w:sz w:val="28"/>
        </w:rPr>
        <w:t>далее - Единые типовые</w:t>
      </w:r>
      <w:r>
        <w:rPr>
          <w:spacing w:val="1"/>
          <w:sz w:val="28"/>
        </w:rPr>
        <w:t xml:space="preserve"> </w:t>
      </w:r>
      <w:r>
        <w:rPr>
          <w:sz w:val="28"/>
        </w:rPr>
        <w:t>нормы), с учетом результатов специальной оценки условий труда (далее -</w:t>
      </w:r>
      <w:r>
        <w:rPr>
          <w:spacing w:val="1"/>
          <w:sz w:val="28"/>
        </w:rPr>
        <w:t xml:space="preserve"> </w:t>
      </w:r>
      <w:r>
        <w:rPr>
          <w:sz w:val="28"/>
        </w:rPr>
        <w:t>СОУТ),</w:t>
      </w:r>
      <w:r>
        <w:rPr>
          <w:spacing w:val="1"/>
          <w:sz w:val="28"/>
        </w:rPr>
        <w:t xml:space="preserve"> </w:t>
      </w:r>
      <w:r>
        <w:rPr>
          <w:sz w:val="28"/>
        </w:rPr>
        <w:t>результатов</w:t>
      </w:r>
      <w:r>
        <w:rPr>
          <w:spacing w:val="1"/>
          <w:sz w:val="28"/>
        </w:rPr>
        <w:t xml:space="preserve"> </w:t>
      </w:r>
      <w:r>
        <w:rPr>
          <w:sz w:val="28"/>
        </w:rPr>
        <w:t>оценки</w:t>
      </w:r>
      <w:r>
        <w:rPr>
          <w:spacing w:val="1"/>
          <w:sz w:val="28"/>
        </w:rPr>
        <w:t xml:space="preserve"> </w:t>
      </w:r>
      <w:r>
        <w:rPr>
          <w:sz w:val="28"/>
        </w:rPr>
        <w:t>профессиональных</w:t>
      </w:r>
      <w:r>
        <w:rPr>
          <w:spacing w:val="1"/>
          <w:sz w:val="28"/>
        </w:rPr>
        <w:t xml:space="preserve"> </w:t>
      </w:r>
      <w:r>
        <w:rPr>
          <w:sz w:val="28"/>
        </w:rPr>
        <w:t>рисков</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ОПР),</w:t>
      </w:r>
      <w:r>
        <w:rPr>
          <w:spacing w:val="1"/>
          <w:sz w:val="28"/>
        </w:rPr>
        <w:t xml:space="preserve"> </w:t>
      </w:r>
      <w:r>
        <w:rPr>
          <w:sz w:val="28"/>
        </w:rPr>
        <w:t>мнения</w:t>
      </w:r>
      <w:r>
        <w:rPr>
          <w:spacing w:val="1"/>
          <w:sz w:val="28"/>
        </w:rPr>
        <w:t xml:space="preserve"> </w:t>
      </w:r>
      <w:r>
        <w:rPr>
          <w:sz w:val="28"/>
        </w:rPr>
        <w:t>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и</w:t>
      </w:r>
      <w:r>
        <w:rPr>
          <w:spacing w:val="1"/>
          <w:sz w:val="28"/>
        </w:rPr>
        <w:t xml:space="preserve"> </w:t>
      </w:r>
      <w:r>
        <w:rPr>
          <w:sz w:val="28"/>
        </w:rPr>
        <w:t>утвердить</w:t>
      </w:r>
      <w:r>
        <w:rPr>
          <w:spacing w:val="-67"/>
          <w:sz w:val="28"/>
        </w:rPr>
        <w:t xml:space="preserve"> </w:t>
      </w:r>
      <w:r>
        <w:rPr>
          <w:sz w:val="28"/>
        </w:rPr>
        <w:t>локальным</w:t>
      </w:r>
      <w:r>
        <w:rPr>
          <w:spacing w:val="1"/>
          <w:sz w:val="28"/>
        </w:rPr>
        <w:t xml:space="preserve"> </w:t>
      </w:r>
      <w:r>
        <w:rPr>
          <w:sz w:val="28"/>
        </w:rPr>
        <w:t>нормативным</w:t>
      </w:r>
      <w:r>
        <w:rPr>
          <w:spacing w:val="1"/>
          <w:sz w:val="28"/>
        </w:rPr>
        <w:t xml:space="preserve"> </w:t>
      </w:r>
      <w:r>
        <w:rPr>
          <w:sz w:val="28"/>
        </w:rPr>
        <w:t>актом</w:t>
      </w:r>
      <w:r>
        <w:rPr>
          <w:spacing w:val="1"/>
          <w:sz w:val="28"/>
        </w:rPr>
        <w:t xml:space="preserve"> </w:t>
      </w:r>
      <w:r>
        <w:rPr>
          <w:sz w:val="28"/>
        </w:rPr>
        <w:t>Нормы</w:t>
      </w:r>
      <w:r>
        <w:rPr>
          <w:spacing w:val="1"/>
          <w:sz w:val="28"/>
        </w:rPr>
        <w:t xml:space="preserve"> </w:t>
      </w:r>
      <w:r>
        <w:rPr>
          <w:sz w:val="28"/>
        </w:rPr>
        <w:t>бесплатной</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 средств</w:t>
      </w:r>
      <w:r>
        <w:rPr>
          <w:spacing w:val="-3"/>
          <w:sz w:val="28"/>
        </w:rPr>
        <w:t xml:space="preserve"> </w:t>
      </w:r>
      <w:r>
        <w:rPr>
          <w:sz w:val="28"/>
        </w:rPr>
        <w:t>работникам (далее -</w:t>
      </w:r>
      <w:r>
        <w:rPr>
          <w:spacing w:val="-2"/>
          <w:sz w:val="28"/>
        </w:rPr>
        <w:t xml:space="preserve"> </w:t>
      </w:r>
      <w:r>
        <w:rPr>
          <w:sz w:val="28"/>
        </w:rPr>
        <w:t>Нормы);</w:t>
      </w:r>
    </w:p>
    <w:p w:rsidR="00585011" w:rsidRDefault="00585011" w:rsidP="007212ED">
      <w:pPr>
        <w:pStyle w:val="aff1"/>
        <w:widowControl w:val="0"/>
        <w:numPr>
          <w:ilvl w:val="1"/>
          <w:numId w:val="56"/>
        </w:numPr>
        <w:tabs>
          <w:tab w:val="left" w:pos="1499"/>
        </w:tabs>
        <w:autoSpaceDE w:val="0"/>
        <w:autoSpaceDN w:val="0"/>
        <w:ind w:right="791"/>
        <w:jc w:val="both"/>
        <w:rPr>
          <w:sz w:val="28"/>
        </w:rPr>
      </w:pPr>
      <w:r>
        <w:rPr>
          <w:sz w:val="28"/>
        </w:rPr>
        <w:t>обеспечить разработку локального нормативного акта, устанавливающего</w:t>
      </w:r>
      <w:r>
        <w:rPr>
          <w:spacing w:val="-67"/>
          <w:sz w:val="28"/>
        </w:rPr>
        <w:t xml:space="preserve"> </w:t>
      </w:r>
      <w:r>
        <w:rPr>
          <w:sz w:val="28"/>
        </w:rPr>
        <w:t>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67"/>
          <w:sz w:val="28"/>
        </w:rPr>
        <w:t xml:space="preserve"> </w:t>
      </w:r>
      <w:r>
        <w:rPr>
          <w:sz w:val="28"/>
        </w:rPr>
        <w:t>распределение</w:t>
      </w:r>
      <w:r>
        <w:rPr>
          <w:spacing w:val="1"/>
          <w:sz w:val="28"/>
        </w:rPr>
        <w:t xml:space="preserve"> </w:t>
      </w:r>
      <w:r>
        <w:rPr>
          <w:sz w:val="28"/>
        </w:rPr>
        <w:t>обязанностей</w:t>
      </w:r>
      <w:r>
        <w:rPr>
          <w:spacing w:val="1"/>
          <w:sz w:val="28"/>
        </w:rPr>
        <w:t xml:space="preserve"> </w:t>
      </w:r>
      <w:r>
        <w:rPr>
          <w:sz w:val="28"/>
        </w:rPr>
        <w:t>и</w:t>
      </w:r>
      <w:r>
        <w:rPr>
          <w:spacing w:val="1"/>
          <w:sz w:val="28"/>
        </w:rPr>
        <w:t xml:space="preserve"> </w:t>
      </w:r>
      <w:r>
        <w:rPr>
          <w:sz w:val="28"/>
        </w:rPr>
        <w:t>ответственности</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за</w:t>
      </w:r>
      <w:r>
        <w:rPr>
          <w:spacing w:val="1"/>
          <w:sz w:val="28"/>
        </w:rPr>
        <w:t xml:space="preserve"> </w:t>
      </w:r>
      <w:r>
        <w:rPr>
          <w:sz w:val="28"/>
        </w:rPr>
        <w:t>этапы обеспечения работников СИЗ и смывающими средствами, с учетом</w:t>
      </w:r>
      <w:r>
        <w:rPr>
          <w:spacing w:val="-67"/>
          <w:sz w:val="28"/>
        </w:rPr>
        <w:t xml:space="preserve"> </w:t>
      </w:r>
      <w:r>
        <w:rPr>
          <w:sz w:val="28"/>
        </w:rPr>
        <w:t>особенностей</w:t>
      </w:r>
      <w:r>
        <w:rPr>
          <w:spacing w:val="-1"/>
          <w:sz w:val="28"/>
        </w:rPr>
        <w:t xml:space="preserve"> </w:t>
      </w:r>
      <w:r>
        <w:rPr>
          <w:sz w:val="28"/>
        </w:rPr>
        <w:t>структуры</w:t>
      </w:r>
      <w:r>
        <w:rPr>
          <w:spacing w:val="1"/>
          <w:sz w:val="28"/>
        </w:rPr>
        <w:t xml:space="preserve"> </w:t>
      </w:r>
      <w:r>
        <w:rPr>
          <w:sz w:val="28"/>
        </w:rPr>
        <w:t>управления</w:t>
      </w:r>
      <w:r>
        <w:rPr>
          <w:spacing w:val="-1"/>
          <w:sz w:val="28"/>
        </w:rPr>
        <w:t xml:space="preserve"> </w:t>
      </w:r>
      <w:r>
        <w:rPr>
          <w:sz w:val="28"/>
        </w:rPr>
        <w:t>и</w:t>
      </w:r>
      <w:r>
        <w:rPr>
          <w:spacing w:val="-1"/>
          <w:sz w:val="28"/>
        </w:rPr>
        <w:t xml:space="preserve"> </w:t>
      </w:r>
      <w:r>
        <w:rPr>
          <w:sz w:val="28"/>
        </w:rPr>
        <w:t>требований</w:t>
      </w:r>
      <w:r>
        <w:rPr>
          <w:spacing w:val="-1"/>
          <w:sz w:val="28"/>
        </w:rPr>
        <w:t xml:space="preserve"> </w:t>
      </w:r>
      <w:r>
        <w:rPr>
          <w:sz w:val="28"/>
        </w:rPr>
        <w:t>Положения;</w:t>
      </w:r>
    </w:p>
    <w:p w:rsidR="00585011" w:rsidRDefault="00585011" w:rsidP="007212ED">
      <w:pPr>
        <w:pStyle w:val="aff1"/>
        <w:widowControl w:val="0"/>
        <w:numPr>
          <w:ilvl w:val="1"/>
          <w:numId w:val="56"/>
        </w:numPr>
        <w:tabs>
          <w:tab w:val="left" w:pos="1499"/>
        </w:tabs>
        <w:autoSpaceDE w:val="0"/>
        <w:autoSpaceDN w:val="0"/>
        <w:ind w:right="792"/>
        <w:jc w:val="both"/>
        <w:rPr>
          <w:sz w:val="28"/>
        </w:rPr>
      </w:pPr>
      <w:r>
        <w:rPr>
          <w:sz w:val="28"/>
        </w:rPr>
        <w:t>обеспечить</w:t>
      </w:r>
      <w:r>
        <w:rPr>
          <w:spacing w:val="1"/>
          <w:sz w:val="28"/>
        </w:rPr>
        <w:t xml:space="preserve"> </w:t>
      </w:r>
      <w:r>
        <w:rPr>
          <w:sz w:val="28"/>
        </w:rPr>
        <w:t>информирование</w:t>
      </w:r>
      <w:r>
        <w:rPr>
          <w:spacing w:val="1"/>
          <w:sz w:val="28"/>
        </w:rPr>
        <w:t xml:space="preserve"> </w:t>
      </w:r>
      <w:r>
        <w:rPr>
          <w:sz w:val="28"/>
        </w:rPr>
        <w:t>работников</w:t>
      </w:r>
      <w:r>
        <w:rPr>
          <w:spacing w:val="1"/>
          <w:sz w:val="28"/>
        </w:rPr>
        <w:t xml:space="preserve"> </w:t>
      </w:r>
      <w:r>
        <w:rPr>
          <w:sz w:val="28"/>
        </w:rPr>
        <w:t>о</w:t>
      </w:r>
      <w:r>
        <w:rPr>
          <w:spacing w:val="1"/>
          <w:sz w:val="28"/>
        </w:rPr>
        <w:t xml:space="preserve"> </w:t>
      </w:r>
      <w:r>
        <w:rPr>
          <w:sz w:val="28"/>
        </w:rPr>
        <w:t>полагающихся</w:t>
      </w:r>
      <w:r>
        <w:rPr>
          <w:spacing w:val="1"/>
          <w:sz w:val="28"/>
        </w:rPr>
        <w:t xml:space="preserve"> </w:t>
      </w:r>
      <w:r>
        <w:rPr>
          <w:sz w:val="28"/>
        </w:rPr>
        <w:t>им</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w:t>
      </w:r>
      <w:r>
        <w:rPr>
          <w:spacing w:val="1"/>
          <w:sz w:val="28"/>
        </w:rPr>
        <w:t xml:space="preserve"> </w:t>
      </w:r>
      <w:r>
        <w:rPr>
          <w:sz w:val="28"/>
        </w:rPr>
        <w:t>средствах</w:t>
      </w:r>
      <w:r>
        <w:rPr>
          <w:spacing w:val="1"/>
          <w:sz w:val="28"/>
        </w:rPr>
        <w:t xml:space="preserve"> </w:t>
      </w:r>
      <w:r>
        <w:rPr>
          <w:sz w:val="28"/>
        </w:rPr>
        <w:t>согласно</w:t>
      </w:r>
      <w:r>
        <w:rPr>
          <w:spacing w:val="1"/>
          <w:sz w:val="28"/>
        </w:rPr>
        <w:t xml:space="preserve"> </w:t>
      </w:r>
      <w:r>
        <w:rPr>
          <w:sz w:val="28"/>
        </w:rPr>
        <w:t>Нормам</w:t>
      </w:r>
      <w:r>
        <w:rPr>
          <w:spacing w:val="1"/>
          <w:sz w:val="28"/>
        </w:rPr>
        <w:t xml:space="preserve"> </w:t>
      </w:r>
      <w:r>
        <w:rPr>
          <w:sz w:val="28"/>
        </w:rPr>
        <w:t>и</w:t>
      </w:r>
      <w:r>
        <w:rPr>
          <w:spacing w:val="1"/>
          <w:sz w:val="28"/>
        </w:rPr>
        <w:t xml:space="preserve"> </w:t>
      </w:r>
      <w:r>
        <w:rPr>
          <w:sz w:val="28"/>
        </w:rPr>
        <w:t>способах</w:t>
      </w:r>
      <w:r>
        <w:rPr>
          <w:spacing w:val="1"/>
          <w:sz w:val="28"/>
        </w:rPr>
        <w:t xml:space="preserve"> </w:t>
      </w:r>
      <w:r>
        <w:rPr>
          <w:sz w:val="28"/>
        </w:rPr>
        <w:t>выдачи,</w:t>
      </w:r>
      <w:r>
        <w:rPr>
          <w:spacing w:val="1"/>
          <w:sz w:val="28"/>
        </w:rPr>
        <w:t xml:space="preserve"> </w:t>
      </w:r>
      <w:r>
        <w:rPr>
          <w:sz w:val="28"/>
        </w:rPr>
        <w:t>условиях</w:t>
      </w:r>
      <w:r>
        <w:rPr>
          <w:spacing w:val="-67"/>
          <w:sz w:val="28"/>
        </w:rPr>
        <w:t xml:space="preserve"> </w:t>
      </w:r>
      <w:r>
        <w:rPr>
          <w:sz w:val="28"/>
        </w:rPr>
        <w:t>хранения, а также об ответственности за целостность и комплектность</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хранения СИЗ</w:t>
      </w:r>
      <w:r>
        <w:rPr>
          <w:spacing w:val="-1"/>
          <w:sz w:val="28"/>
        </w:rPr>
        <w:t xml:space="preserve"> </w:t>
      </w:r>
      <w:r>
        <w:rPr>
          <w:sz w:val="28"/>
        </w:rPr>
        <w:t>у</w:t>
      </w:r>
      <w:r>
        <w:rPr>
          <w:spacing w:val="-5"/>
          <w:sz w:val="28"/>
        </w:rPr>
        <w:t xml:space="preserve"> </w:t>
      </w:r>
      <w:r>
        <w:rPr>
          <w:sz w:val="28"/>
        </w:rPr>
        <w:t>работников</w:t>
      </w:r>
      <w:r>
        <w:rPr>
          <w:spacing w:val="-3"/>
          <w:sz w:val="28"/>
        </w:rPr>
        <w:t xml:space="preserve"> </w:t>
      </w:r>
      <w:r>
        <w:rPr>
          <w:sz w:val="28"/>
        </w:rPr>
        <w:t>в</w:t>
      </w:r>
      <w:r>
        <w:rPr>
          <w:spacing w:val="-2"/>
          <w:sz w:val="28"/>
        </w:rPr>
        <w:t xml:space="preserve"> </w:t>
      </w:r>
      <w:r>
        <w:rPr>
          <w:sz w:val="28"/>
        </w:rPr>
        <w:t>нерабочее</w:t>
      </w:r>
      <w:r>
        <w:rPr>
          <w:spacing w:val="-1"/>
          <w:sz w:val="28"/>
        </w:rPr>
        <w:t xml:space="preserve"> </w:t>
      </w:r>
      <w:r>
        <w:rPr>
          <w:sz w:val="28"/>
        </w:rPr>
        <w:t>время;</w:t>
      </w:r>
    </w:p>
    <w:p w:rsidR="00585011" w:rsidRDefault="00585011" w:rsidP="007212ED">
      <w:pPr>
        <w:pStyle w:val="aff1"/>
        <w:widowControl w:val="0"/>
        <w:numPr>
          <w:ilvl w:val="1"/>
          <w:numId w:val="56"/>
        </w:numPr>
        <w:tabs>
          <w:tab w:val="left" w:pos="1499"/>
        </w:tabs>
        <w:autoSpaceDE w:val="0"/>
        <w:autoSpaceDN w:val="0"/>
        <w:ind w:right="788"/>
        <w:jc w:val="both"/>
        <w:rPr>
          <w:sz w:val="28"/>
        </w:rPr>
      </w:pPr>
      <w:r>
        <w:rPr>
          <w:sz w:val="28"/>
        </w:rPr>
        <w:t>обеспечить</w:t>
      </w:r>
      <w:r>
        <w:rPr>
          <w:spacing w:val="1"/>
          <w:sz w:val="28"/>
        </w:rPr>
        <w:t xml:space="preserve"> </w:t>
      </w:r>
      <w:r>
        <w:rPr>
          <w:sz w:val="28"/>
        </w:rPr>
        <w:t>проведение</w:t>
      </w:r>
      <w:r>
        <w:rPr>
          <w:spacing w:val="1"/>
          <w:sz w:val="28"/>
        </w:rPr>
        <w:t xml:space="preserve"> </w:t>
      </w:r>
      <w:r>
        <w:rPr>
          <w:sz w:val="28"/>
        </w:rPr>
        <w:t>инструктажа</w:t>
      </w:r>
      <w:r>
        <w:rPr>
          <w:spacing w:val="1"/>
          <w:sz w:val="28"/>
        </w:rPr>
        <w:t xml:space="preserve"> </w:t>
      </w:r>
      <w:r>
        <w:rPr>
          <w:sz w:val="28"/>
        </w:rPr>
        <w:t>работников</w:t>
      </w:r>
      <w:r>
        <w:rPr>
          <w:spacing w:val="71"/>
          <w:sz w:val="28"/>
        </w:rPr>
        <w:t xml:space="preserve"> </w:t>
      </w:r>
      <w:r>
        <w:rPr>
          <w:sz w:val="28"/>
        </w:rPr>
        <w:t>о</w:t>
      </w:r>
      <w:r>
        <w:rPr>
          <w:spacing w:val="71"/>
          <w:sz w:val="28"/>
        </w:rPr>
        <w:t xml:space="preserve"> </w:t>
      </w:r>
      <w:r>
        <w:rPr>
          <w:sz w:val="28"/>
        </w:rPr>
        <w:t>правилах</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использование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требует</w:t>
      </w:r>
      <w:r>
        <w:rPr>
          <w:spacing w:val="1"/>
          <w:sz w:val="28"/>
        </w:rPr>
        <w:t xml:space="preserve"> </w:t>
      </w:r>
      <w:r>
        <w:rPr>
          <w:sz w:val="28"/>
        </w:rPr>
        <w:t>от</w:t>
      </w:r>
      <w:r>
        <w:rPr>
          <w:spacing w:val="1"/>
          <w:sz w:val="28"/>
        </w:rPr>
        <w:t xml:space="preserve"> </w:t>
      </w:r>
      <w:r>
        <w:rPr>
          <w:sz w:val="28"/>
        </w:rPr>
        <w:t>них</w:t>
      </w:r>
      <w:r>
        <w:rPr>
          <w:spacing w:val="1"/>
          <w:sz w:val="28"/>
        </w:rPr>
        <w:t xml:space="preserve"> </w:t>
      </w:r>
      <w:r>
        <w:rPr>
          <w:sz w:val="28"/>
        </w:rPr>
        <w:t>практических</w:t>
      </w:r>
      <w:r>
        <w:rPr>
          <w:spacing w:val="1"/>
          <w:sz w:val="28"/>
        </w:rPr>
        <w:t xml:space="preserve"> </w:t>
      </w:r>
      <w:r>
        <w:rPr>
          <w:sz w:val="28"/>
        </w:rPr>
        <w:t>навыков,</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простейших</w:t>
      </w:r>
      <w:r>
        <w:rPr>
          <w:spacing w:val="1"/>
          <w:sz w:val="28"/>
        </w:rPr>
        <w:t xml:space="preserve"> </w:t>
      </w:r>
      <w:r>
        <w:rPr>
          <w:sz w:val="28"/>
        </w:rPr>
        <w:t>способах</w:t>
      </w:r>
      <w:r>
        <w:rPr>
          <w:spacing w:val="1"/>
          <w:sz w:val="28"/>
        </w:rPr>
        <w:t xml:space="preserve"> </w:t>
      </w:r>
      <w:r>
        <w:rPr>
          <w:sz w:val="28"/>
        </w:rPr>
        <w:t>проверки</w:t>
      </w:r>
      <w:r>
        <w:rPr>
          <w:spacing w:val="1"/>
          <w:sz w:val="28"/>
        </w:rPr>
        <w:t xml:space="preserve"> </w:t>
      </w:r>
      <w:r>
        <w:rPr>
          <w:sz w:val="28"/>
        </w:rPr>
        <w:t>их</w:t>
      </w:r>
      <w:r>
        <w:rPr>
          <w:spacing w:val="1"/>
          <w:sz w:val="28"/>
        </w:rPr>
        <w:t xml:space="preserve"> </w:t>
      </w:r>
      <w:r>
        <w:rPr>
          <w:sz w:val="28"/>
        </w:rPr>
        <w:t>работоспособности</w:t>
      </w:r>
      <w:r>
        <w:rPr>
          <w:spacing w:val="-4"/>
          <w:sz w:val="28"/>
        </w:rPr>
        <w:t xml:space="preserve"> </w:t>
      </w:r>
      <w:r>
        <w:rPr>
          <w:sz w:val="28"/>
        </w:rPr>
        <w:t>и исправности;</w:t>
      </w:r>
    </w:p>
    <w:p w:rsidR="00585011" w:rsidRDefault="00585011" w:rsidP="007212ED">
      <w:pPr>
        <w:pStyle w:val="aff1"/>
        <w:widowControl w:val="0"/>
        <w:numPr>
          <w:ilvl w:val="1"/>
          <w:numId w:val="56"/>
        </w:numPr>
        <w:tabs>
          <w:tab w:val="left" w:pos="1499"/>
        </w:tabs>
        <w:autoSpaceDE w:val="0"/>
        <w:autoSpaceDN w:val="0"/>
        <w:ind w:right="792"/>
        <w:jc w:val="both"/>
        <w:rPr>
          <w:sz w:val="28"/>
        </w:rPr>
      </w:pPr>
      <w:r>
        <w:rPr>
          <w:sz w:val="28"/>
        </w:rPr>
        <w:t>организовать учет и контроль за выдачей работникам СИЗ и смывающих</w:t>
      </w:r>
      <w:r>
        <w:rPr>
          <w:spacing w:val="1"/>
          <w:sz w:val="28"/>
        </w:rPr>
        <w:t xml:space="preserve"> </w:t>
      </w:r>
      <w:r>
        <w:rPr>
          <w:sz w:val="28"/>
        </w:rPr>
        <w:t>средств,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за</w:t>
      </w:r>
      <w:r>
        <w:rPr>
          <w:spacing w:val="1"/>
          <w:sz w:val="28"/>
        </w:rPr>
        <w:t xml:space="preserve"> </w:t>
      </w:r>
      <w:r>
        <w:rPr>
          <w:sz w:val="28"/>
        </w:rPr>
        <w:t>своевременным</w:t>
      </w:r>
      <w:r>
        <w:rPr>
          <w:spacing w:val="1"/>
          <w:sz w:val="28"/>
        </w:rPr>
        <w:t xml:space="preserve"> </w:t>
      </w:r>
      <w:r>
        <w:rPr>
          <w:sz w:val="28"/>
        </w:rPr>
        <w:t>возвратом</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истечение</w:t>
      </w:r>
      <w:r>
        <w:rPr>
          <w:spacing w:val="-67"/>
          <w:sz w:val="28"/>
        </w:rPr>
        <w:t xml:space="preserve"> </w:t>
      </w:r>
      <w:r>
        <w:rPr>
          <w:sz w:val="28"/>
        </w:rPr>
        <w:t>нормативного срока эксплуатации или срока годности СИЗ либо в случае</w:t>
      </w:r>
      <w:r>
        <w:rPr>
          <w:spacing w:val="1"/>
          <w:sz w:val="28"/>
        </w:rPr>
        <w:t xml:space="preserve"> </w:t>
      </w:r>
      <w:r>
        <w:rPr>
          <w:sz w:val="28"/>
        </w:rPr>
        <w:lastRenderedPageBreak/>
        <w:t>досрочного выхода</w:t>
      </w:r>
      <w:r>
        <w:rPr>
          <w:spacing w:val="-3"/>
          <w:sz w:val="28"/>
        </w:rPr>
        <w:t xml:space="preserve"> </w:t>
      </w:r>
      <w:r>
        <w:rPr>
          <w:sz w:val="28"/>
        </w:rPr>
        <w:t>СИЗ из строя;</w:t>
      </w:r>
    </w:p>
    <w:p w:rsidR="00585011" w:rsidRDefault="00585011" w:rsidP="007212ED">
      <w:pPr>
        <w:pStyle w:val="aff1"/>
        <w:widowControl w:val="0"/>
        <w:numPr>
          <w:ilvl w:val="1"/>
          <w:numId w:val="56"/>
        </w:numPr>
        <w:tabs>
          <w:tab w:val="left" w:pos="1499"/>
        </w:tabs>
        <w:autoSpaceDE w:val="0"/>
        <w:autoSpaceDN w:val="0"/>
        <w:ind w:right="789"/>
        <w:jc w:val="both"/>
        <w:rPr>
          <w:sz w:val="28"/>
        </w:rPr>
      </w:pPr>
      <w:r>
        <w:rPr>
          <w:sz w:val="28"/>
        </w:rPr>
        <w:t>не допускать работников к выполнению работ без обеспечения СИЗ, 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неисправных</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СИЗ</w:t>
      </w:r>
      <w:r>
        <w:rPr>
          <w:spacing w:val="1"/>
          <w:sz w:val="28"/>
        </w:rPr>
        <w:t xml:space="preserve"> </w:t>
      </w:r>
      <w:r>
        <w:rPr>
          <w:sz w:val="28"/>
        </w:rPr>
        <w:t>с</w:t>
      </w:r>
      <w:r>
        <w:rPr>
          <w:spacing w:val="1"/>
          <w:sz w:val="28"/>
        </w:rPr>
        <w:t xml:space="preserve"> </w:t>
      </w:r>
      <w:r>
        <w:rPr>
          <w:sz w:val="28"/>
        </w:rPr>
        <w:t>загрязнениями,</w:t>
      </w:r>
      <w:r>
        <w:rPr>
          <w:spacing w:val="1"/>
          <w:sz w:val="28"/>
        </w:rPr>
        <w:t xml:space="preserve"> </w:t>
      </w:r>
      <w:r>
        <w:rPr>
          <w:sz w:val="28"/>
        </w:rPr>
        <w:t>способными</w:t>
      </w:r>
      <w:r>
        <w:rPr>
          <w:spacing w:val="1"/>
          <w:sz w:val="28"/>
        </w:rPr>
        <w:t xml:space="preserve"> </w:t>
      </w:r>
      <w:r>
        <w:rPr>
          <w:sz w:val="28"/>
        </w:rPr>
        <w:t>снизить</w:t>
      </w:r>
      <w:r>
        <w:rPr>
          <w:spacing w:val="-2"/>
          <w:sz w:val="28"/>
        </w:rPr>
        <w:t xml:space="preserve"> </w:t>
      </w:r>
      <w:r>
        <w:rPr>
          <w:sz w:val="28"/>
        </w:rPr>
        <w:t>заявленный</w:t>
      </w:r>
      <w:r>
        <w:rPr>
          <w:spacing w:val="-3"/>
          <w:sz w:val="28"/>
        </w:rPr>
        <w:t xml:space="preserve"> </w:t>
      </w:r>
      <w:r>
        <w:rPr>
          <w:sz w:val="28"/>
        </w:rPr>
        <w:t>изготовителем</w:t>
      </w:r>
      <w:r>
        <w:rPr>
          <w:spacing w:val="-1"/>
          <w:sz w:val="28"/>
        </w:rPr>
        <w:t xml:space="preserve"> </w:t>
      </w:r>
      <w:r>
        <w:rPr>
          <w:sz w:val="28"/>
        </w:rPr>
        <w:t>уровень</w:t>
      </w:r>
      <w:r>
        <w:rPr>
          <w:spacing w:val="-2"/>
          <w:sz w:val="28"/>
        </w:rPr>
        <w:t xml:space="preserve"> </w:t>
      </w:r>
      <w:r>
        <w:rPr>
          <w:sz w:val="28"/>
        </w:rPr>
        <w:t>защитных свойств;</w:t>
      </w:r>
    </w:p>
    <w:p w:rsidR="00585011" w:rsidRDefault="00585011" w:rsidP="007212ED">
      <w:pPr>
        <w:pStyle w:val="aff1"/>
        <w:widowControl w:val="0"/>
        <w:numPr>
          <w:ilvl w:val="1"/>
          <w:numId w:val="56"/>
        </w:numPr>
        <w:tabs>
          <w:tab w:val="left" w:pos="1499"/>
        </w:tabs>
        <w:autoSpaceDE w:val="0"/>
        <w:autoSpaceDN w:val="0"/>
        <w:ind w:right="789"/>
        <w:jc w:val="both"/>
        <w:rPr>
          <w:sz w:val="28"/>
        </w:rPr>
      </w:pPr>
      <w:r>
        <w:rPr>
          <w:sz w:val="28"/>
        </w:rPr>
        <w:t>обеспечить в случае применения вендингового оборудовании и дозаторов</w:t>
      </w:r>
      <w:r>
        <w:rPr>
          <w:spacing w:val="-67"/>
          <w:sz w:val="28"/>
        </w:rPr>
        <w:t xml:space="preserve"> </w:t>
      </w:r>
      <w:r>
        <w:rPr>
          <w:sz w:val="28"/>
        </w:rPr>
        <w:t>постоянное</w:t>
      </w:r>
      <w:r>
        <w:rPr>
          <w:spacing w:val="1"/>
          <w:sz w:val="28"/>
        </w:rPr>
        <w:t xml:space="preserve"> </w:t>
      </w:r>
      <w:r>
        <w:rPr>
          <w:sz w:val="28"/>
        </w:rPr>
        <w:t>наличие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и</w:t>
      </w:r>
      <w:r>
        <w:rPr>
          <w:spacing w:val="1"/>
          <w:sz w:val="28"/>
        </w:rPr>
        <w:t xml:space="preserve"> </w:t>
      </w:r>
      <w:r>
        <w:rPr>
          <w:sz w:val="28"/>
        </w:rPr>
        <w:t>обеззараживающих</w:t>
      </w:r>
      <w:r>
        <w:rPr>
          <w:spacing w:val="1"/>
          <w:sz w:val="28"/>
        </w:rPr>
        <w:t xml:space="preserve"> </w:t>
      </w:r>
      <w:r>
        <w:rPr>
          <w:sz w:val="28"/>
        </w:rPr>
        <w:t>средств;</w:t>
      </w:r>
    </w:p>
    <w:p w:rsidR="00585011" w:rsidRDefault="00585011" w:rsidP="007212ED">
      <w:pPr>
        <w:pStyle w:val="aff1"/>
        <w:widowControl w:val="0"/>
        <w:numPr>
          <w:ilvl w:val="1"/>
          <w:numId w:val="56"/>
        </w:numPr>
        <w:tabs>
          <w:tab w:val="left" w:pos="1499"/>
        </w:tabs>
        <w:autoSpaceDE w:val="0"/>
        <w:autoSpaceDN w:val="0"/>
        <w:spacing w:line="322" w:lineRule="exact"/>
        <w:ind w:hanging="361"/>
        <w:jc w:val="both"/>
        <w:rPr>
          <w:sz w:val="28"/>
        </w:rPr>
      </w:pPr>
      <w:r>
        <w:rPr>
          <w:sz w:val="28"/>
        </w:rPr>
        <w:t>обеспечить</w:t>
      </w:r>
      <w:r>
        <w:rPr>
          <w:spacing w:val="-4"/>
          <w:sz w:val="28"/>
        </w:rPr>
        <w:t xml:space="preserve"> </w:t>
      </w:r>
      <w:r>
        <w:rPr>
          <w:sz w:val="28"/>
        </w:rPr>
        <w:t>контроль</w:t>
      </w:r>
      <w:r>
        <w:rPr>
          <w:spacing w:val="-4"/>
          <w:sz w:val="28"/>
        </w:rPr>
        <w:t xml:space="preserve"> </w:t>
      </w:r>
      <w:r>
        <w:rPr>
          <w:sz w:val="28"/>
        </w:rPr>
        <w:t>за</w:t>
      </w:r>
      <w:r>
        <w:rPr>
          <w:spacing w:val="-2"/>
          <w:sz w:val="28"/>
        </w:rPr>
        <w:t xml:space="preserve"> </w:t>
      </w:r>
      <w:r>
        <w:rPr>
          <w:sz w:val="28"/>
        </w:rPr>
        <w:t>правильностью</w:t>
      </w:r>
      <w:r>
        <w:rPr>
          <w:spacing w:val="-7"/>
          <w:sz w:val="28"/>
        </w:rPr>
        <w:t xml:space="preserve"> </w:t>
      </w:r>
      <w:r>
        <w:rPr>
          <w:sz w:val="28"/>
        </w:rPr>
        <w:t>применения</w:t>
      </w:r>
      <w:r>
        <w:rPr>
          <w:spacing w:val="-2"/>
          <w:sz w:val="28"/>
        </w:rPr>
        <w:t xml:space="preserve"> </w:t>
      </w:r>
      <w:r>
        <w:rPr>
          <w:sz w:val="28"/>
        </w:rPr>
        <w:t>СИЗ</w:t>
      </w:r>
      <w:r>
        <w:rPr>
          <w:spacing w:val="-3"/>
          <w:sz w:val="28"/>
        </w:rPr>
        <w:t xml:space="preserve"> </w:t>
      </w:r>
      <w:r>
        <w:rPr>
          <w:sz w:val="28"/>
        </w:rPr>
        <w:t>работниками;</w:t>
      </w:r>
    </w:p>
    <w:p w:rsidR="00585011" w:rsidRDefault="00585011" w:rsidP="007212ED">
      <w:pPr>
        <w:pStyle w:val="aff1"/>
        <w:widowControl w:val="0"/>
        <w:numPr>
          <w:ilvl w:val="1"/>
          <w:numId w:val="56"/>
        </w:numPr>
        <w:tabs>
          <w:tab w:val="left" w:pos="1499"/>
        </w:tabs>
        <w:autoSpaceDE w:val="0"/>
        <w:autoSpaceDN w:val="0"/>
        <w:ind w:right="793"/>
        <w:jc w:val="both"/>
        <w:rPr>
          <w:sz w:val="28"/>
        </w:rPr>
      </w:pPr>
      <w:r>
        <w:rPr>
          <w:sz w:val="28"/>
        </w:rPr>
        <w:t>обеспечить</w:t>
      </w:r>
      <w:r>
        <w:rPr>
          <w:spacing w:val="1"/>
          <w:sz w:val="28"/>
        </w:rPr>
        <w:t xml:space="preserve"> </w:t>
      </w:r>
      <w:r>
        <w:rPr>
          <w:sz w:val="28"/>
        </w:rPr>
        <w:t>хранение</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эксплуатационной</w:t>
      </w:r>
      <w:r>
        <w:rPr>
          <w:spacing w:val="1"/>
          <w:sz w:val="28"/>
        </w:rPr>
        <w:t xml:space="preserve"> </w:t>
      </w:r>
      <w:r>
        <w:rPr>
          <w:sz w:val="28"/>
        </w:rPr>
        <w:t>документацией изготовителя, сушку, выявление повреждений в процессе</w:t>
      </w:r>
      <w:r>
        <w:rPr>
          <w:spacing w:val="1"/>
          <w:sz w:val="28"/>
        </w:rPr>
        <w:t xml:space="preserve"> </w:t>
      </w:r>
      <w:r>
        <w:rPr>
          <w:sz w:val="28"/>
        </w:rPr>
        <w:t>эксплуатации</w:t>
      </w:r>
      <w:r>
        <w:rPr>
          <w:spacing w:val="-1"/>
          <w:sz w:val="28"/>
        </w:rPr>
        <w:t xml:space="preserve"> </w:t>
      </w:r>
      <w:r>
        <w:rPr>
          <w:sz w:val="28"/>
        </w:rPr>
        <w:t>и ремонт</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эксплуатации;</w:t>
      </w:r>
    </w:p>
    <w:p w:rsidR="00585011" w:rsidRDefault="00585011" w:rsidP="007212ED">
      <w:pPr>
        <w:pStyle w:val="aff1"/>
        <w:widowControl w:val="0"/>
        <w:numPr>
          <w:ilvl w:val="1"/>
          <w:numId w:val="56"/>
        </w:numPr>
        <w:tabs>
          <w:tab w:val="left" w:pos="1499"/>
        </w:tabs>
        <w:autoSpaceDE w:val="0"/>
        <w:autoSpaceDN w:val="0"/>
        <w:ind w:right="793"/>
        <w:jc w:val="both"/>
        <w:rPr>
          <w:sz w:val="28"/>
        </w:rPr>
      </w:pPr>
      <w:r>
        <w:rPr>
          <w:sz w:val="28"/>
        </w:rPr>
        <w:t>обеспечить уход, обслуживание СИЗ в соответствии с рекомендациями</w:t>
      </w:r>
      <w:r>
        <w:rPr>
          <w:spacing w:val="1"/>
          <w:sz w:val="28"/>
        </w:rPr>
        <w:t xml:space="preserve"> </w:t>
      </w:r>
      <w:r>
        <w:rPr>
          <w:sz w:val="28"/>
        </w:rPr>
        <w:t>изготовителей</w:t>
      </w:r>
      <w:r>
        <w:rPr>
          <w:spacing w:val="-1"/>
          <w:sz w:val="28"/>
        </w:rPr>
        <w:t xml:space="preserve"> </w:t>
      </w:r>
      <w:r>
        <w:rPr>
          <w:sz w:val="28"/>
        </w:rPr>
        <w:t>СИЗ;</w:t>
      </w:r>
    </w:p>
    <w:p w:rsidR="00585011" w:rsidRDefault="00585011" w:rsidP="007212ED">
      <w:pPr>
        <w:pStyle w:val="aff1"/>
        <w:widowControl w:val="0"/>
        <w:numPr>
          <w:ilvl w:val="1"/>
          <w:numId w:val="56"/>
        </w:numPr>
        <w:tabs>
          <w:tab w:val="left" w:pos="1499"/>
        </w:tabs>
        <w:autoSpaceDE w:val="0"/>
        <w:autoSpaceDN w:val="0"/>
        <w:ind w:right="792"/>
        <w:jc w:val="both"/>
        <w:rPr>
          <w:sz w:val="28"/>
        </w:rPr>
      </w:pPr>
      <w:r>
        <w:rPr>
          <w:sz w:val="28"/>
        </w:rPr>
        <w:t>обеспечить</w:t>
      </w:r>
      <w:r>
        <w:rPr>
          <w:spacing w:val="1"/>
          <w:sz w:val="28"/>
        </w:rPr>
        <w:t xml:space="preserve"> </w:t>
      </w:r>
      <w:r>
        <w:rPr>
          <w:sz w:val="28"/>
        </w:rPr>
        <w:t>своевременный</w:t>
      </w:r>
      <w:r>
        <w:rPr>
          <w:spacing w:val="1"/>
          <w:sz w:val="28"/>
        </w:rPr>
        <w:t xml:space="preserve"> </w:t>
      </w:r>
      <w:r>
        <w:rPr>
          <w:sz w:val="28"/>
        </w:rPr>
        <w:t>прием</w:t>
      </w:r>
      <w:r>
        <w:rPr>
          <w:spacing w:val="1"/>
          <w:sz w:val="28"/>
        </w:rPr>
        <w:t xml:space="preserve"> </w:t>
      </w:r>
      <w:r>
        <w:rPr>
          <w:sz w:val="28"/>
        </w:rPr>
        <w:t>от</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вывод</w:t>
      </w:r>
      <w:r>
        <w:rPr>
          <w:spacing w:val="1"/>
          <w:sz w:val="28"/>
        </w:rPr>
        <w:t xml:space="preserve"> </w:t>
      </w:r>
      <w:r>
        <w:rPr>
          <w:sz w:val="28"/>
        </w:rPr>
        <w:t>из</w:t>
      </w:r>
      <w:r>
        <w:rPr>
          <w:spacing w:val="1"/>
          <w:sz w:val="28"/>
        </w:rPr>
        <w:t xml:space="preserve"> </w:t>
      </w:r>
      <w:r>
        <w:rPr>
          <w:sz w:val="28"/>
        </w:rPr>
        <w:t>эксплуатации,</w:t>
      </w:r>
      <w:r>
        <w:rPr>
          <w:spacing w:val="-2"/>
          <w:sz w:val="28"/>
        </w:rPr>
        <w:t xml:space="preserve"> </w:t>
      </w:r>
      <w:r>
        <w:rPr>
          <w:sz w:val="28"/>
        </w:rPr>
        <w:t>а также утилизацию</w:t>
      </w:r>
      <w:r>
        <w:rPr>
          <w:spacing w:val="-1"/>
          <w:sz w:val="28"/>
        </w:rPr>
        <w:t xml:space="preserve"> </w:t>
      </w:r>
      <w:r>
        <w:rPr>
          <w:sz w:val="28"/>
        </w:rPr>
        <w:t>СИЗ.</w:t>
      </w:r>
    </w:p>
    <w:p w:rsidR="00585011" w:rsidRDefault="00585011" w:rsidP="007212ED">
      <w:pPr>
        <w:pStyle w:val="aff1"/>
        <w:widowControl w:val="0"/>
        <w:numPr>
          <w:ilvl w:val="1"/>
          <w:numId w:val="54"/>
        </w:numPr>
        <w:tabs>
          <w:tab w:val="left" w:pos="1979"/>
        </w:tabs>
        <w:autoSpaceDE w:val="0"/>
        <w:autoSpaceDN w:val="0"/>
        <w:spacing w:line="321" w:lineRule="exact"/>
        <w:ind w:left="1978" w:hanging="493"/>
        <w:jc w:val="both"/>
        <w:rPr>
          <w:sz w:val="28"/>
        </w:rPr>
      </w:pPr>
      <w:r>
        <w:rPr>
          <w:sz w:val="28"/>
        </w:rPr>
        <w:t>Работодатель</w:t>
      </w:r>
      <w:r>
        <w:rPr>
          <w:spacing w:val="-4"/>
          <w:sz w:val="28"/>
        </w:rPr>
        <w:t xml:space="preserve"> </w:t>
      </w:r>
      <w:r>
        <w:rPr>
          <w:sz w:val="28"/>
        </w:rPr>
        <w:t>имеет</w:t>
      </w:r>
      <w:r>
        <w:rPr>
          <w:spacing w:val="-2"/>
          <w:sz w:val="28"/>
        </w:rPr>
        <w:t xml:space="preserve"> </w:t>
      </w:r>
      <w:r>
        <w:rPr>
          <w:sz w:val="28"/>
        </w:rPr>
        <w:t>право:</w:t>
      </w:r>
    </w:p>
    <w:p w:rsidR="00585011" w:rsidRDefault="00585011" w:rsidP="007212ED">
      <w:pPr>
        <w:pStyle w:val="aff1"/>
        <w:widowControl w:val="0"/>
        <w:numPr>
          <w:ilvl w:val="2"/>
          <w:numId w:val="56"/>
        </w:numPr>
        <w:tabs>
          <w:tab w:val="left" w:pos="2195"/>
        </w:tabs>
        <w:autoSpaceDE w:val="0"/>
        <w:autoSpaceDN w:val="0"/>
        <w:ind w:left="2194" w:hanging="709"/>
        <w:jc w:val="both"/>
        <w:rPr>
          <w:sz w:val="28"/>
        </w:rPr>
      </w:pPr>
      <w:r>
        <w:rPr>
          <w:sz w:val="28"/>
        </w:rPr>
        <w:t>формировать</w:t>
      </w:r>
      <w:r>
        <w:rPr>
          <w:spacing w:val="49"/>
          <w:sz w:val="28"/>
        </w:rPr>
        <w:t xml:space="preserve"> </w:t>
      </w:r>
      <w:r>
        <w:rPr>
          <w:sz w:val="28"/>
        </w:rPr>
        <w:t>Нормы</w:t>
      </w:r>
      <w:r>
        <w:rPr>
          <w:spacing w:val="119"/>
          <w:sz w:val="28"/>
        </w:rPr>
        <w:t xml:space="preserve"> </w:t>
      </w:r>
      <w:r>
        <w:rPr>
          <w:sz w:val="28"/>
        </w:rPr>
        <w:t>и</w:t>
      </w:r>
      <w:r>
        <w:rPr>
          <w:spacing w:val="118"/>
          <w:sz w:val="28"/>
        </w:rPr>
        <w:t xml:space="preserve"> </w:t>
      </w:r>
      <w:r>
        <w:rPr>
          <w:sz w:val="28"/>
        </w:rPr>
        <w:t>вести</w:t>
      </w:r>
      <w:r>
        <w:rPr>
          <w:spacing w:val="119"/>
          <w:sz w:val="28"/>
        </w:rPr>
        <w:t xml:space="preserve"> </w:t>
      </w:r>
      <w:r>
        <w:rPr>
          <w:sz w:val="28"/>
        </w:rPr>
        <w:t>учет</w:t>
      </w:r>
      <w:r>
        <w:rPr>
          <w:spacing w:val="119"/>
          <w:sz w:val="28"/>
        </w:rPr>
        <w:t xml:space="preserve"> </w:t>
      </w:r>
      <w:r>
        <w:rPr>
          <w:sz w:val="28"/>
        </w:rPr>
        <w:t>выдачи</w:t>
      </w:r>
      <w:r>
        <w:rPr>
          <w:spacing w:val="117"/>
          <w:sz w:val="28"/>
        </w:rPr>
        <w:t xml:space="preserve"> </w:t>
      </w:r>
      <w:r>
        <w:rPr>
          <w:sz w:val="28"/>
        </w:rPr>
        <w:t>работникам</w:t>
      </w:r>
      <w:r>
        <w:rPr>
          <w:spacing w:val="117"/>
          <w:sz w:val="28"/>
        </w:rPr>
        <w:t xml:space="preserve"> </w:t>
      </w:r>
      <w:r>
        <w:rPr>
          <w:sz w:val="28"/>
        </w:rPr>
        <w:t>СИЗ</w:t>
      </w:r>
      <w:r>
        <w:rPr>
          <w:spacing w:val="116"/>
          <w:sz w:val="28"/>
        </w:rPr>
        <w:t xml:space="preserve"> </w:t>
      </w:r>
      <w:r>
        <w:rPr>
          <w:sz w:val="28"/>
        </w:rPr>
        <w:t>с</w:t>
      </w:r>
    </w:p>
    <w:p w:rsidR="00585011" w:rsidRDefault="00585011" w:rsidP="00585011">
      <w:pPr>
        <w:pStyle w:val="af"/>
        <w:spacing w:before="67" w:line="242" w:lineRule="auto"/>
        <w:ind w:left="778" w:right="787"/>
        <w:jc w:val="both"/>
      </w:pPr>
      <w:r>
        <w:t>применением</w:t>
      </w:r>
      <w:r>
        <w:rPr>
          <w:spacing w:val="1"/>
        </w:rPr>
        <w:t xml:space="preserve"> </w:t>
      </w:r>
      <w:r>
        <w:t>программных</w:t>
      </w:r>
      <w:r>
        <w:rPr>
          <w:spacing w:val="1"/>
        </w:rPr>
        <w:t xml:space="preserve"> </w:t>
      </w:r>
      <w:r>
        <w:t>средств</w:t>
      </w:r>
      <w:r>
        <w:rPr>
          <w:spacing w:val="1"/>
        </w:rPr>
        <w:t xml:space="preserve"> </w:t>
      </w:r>
      <w:r>
        <w:t>(информационно-аналитических</w:t>
      </w:r>
      <w:r>
        <w:rPr>
          <w:spacing w:val="1"/>
        </w:rPr>
        <w:t xml:space="preserve"> </w:t>
      </w:r>
      <w:r>
        <w:t>баз</w:t>
      </w:r>
      <w:r>
        <w:rPr>
          <w:spacing w:val="1"/>
        </w:rPr>
        <w:t xml:space="preserve"> </w:t>
      </w:r>
      <w:r>
        <w:t>данных);</w:t>
      </w:r>
    </w:p>
    <w:p w:rsidR="00585011" w:rsidRDefault="00585011" w:rsidP="007212ED">
      <w:pPr>
        <w:pStyle w:val="aff1"/>
        <w:widowControl w:val="0"/>
        <w:numPr>
          <w:ilvl w:val="2"/>
          <w:numId w:val="56"/>
        </w:numPr>
        <w:tabs>
          <w:tab w:val="left" w:pos="2195"/>
        </w:tabs>
        <w:autoSpaceDE w:val="0"/>
        <w:autoSpaceDN w:val="0"/>
        <w:ind w:right="791" w:firstLine="707"/>
        <w:jc w:val="both"/>
        <w:rPr>
          <w:sz w:val="28"/>
        </w:rPr>
      </w:pPr>
      <w:r>
        <w:rPr>
          <w:sz w:val="28"/>
        </w:rPr>
        <w:t>организовать</w:t>
      </w:r>
      <w:r>
        <w:rPr>
          <w:spacing w:val="1"/>
          <w:sz w:val="28"/>
        </w:rPr>
        <w:t xml:space="preserve"> </w:t>
      </w:r>
      <w:r>
        <w:rPr>
          <w:sz w:val="28"/>
        </w:rPr>
        <w:t>выдачу</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сменных</w:t>
      </w:r>
      <w:r>
        <w:rPr>
          <w:spacing w:val="1"/>
          <w:sz w:val="28"/>
        </w:rPr>
        <w:t xml:space="preserve"> </w:t>
      </w:r>
      <w:r>
        <w:rPr>
          <w:sz w:val="28"/>
        </w:rPr>
        <w:t>элементов,</w:t>
      </w:r>
      <w:r>
        <w:rPr>
          <w:spacing w:val="1"/>
          <w:sz w:val="28"/>
        </w:rPr>
        <w:t xml:space="preserve"> </w:t>
      </w:r>
      <w:r>
        <w:rPr>
          <w:sz w:val="28"/>
        </w:rPr>
        <w:t>посредством</w:t>
      </w:r>
      <w:r>
        <w:rPr>
          <w:spacing w:val="-1"/>
          <w:sz w:val="28"/>
        </w:rPr>
        <w:t xml:space="preserve"> </w:t>
      </w:r>
      <w:r>
        <w:rPr>
          <w:sz w:val="28"/>
        </w:rPr>
        <w:t>автоматизированных систем выдачи</w:t>
      </w:r>
      <w:r>
        <w:rPr>
          <w:spacing w:val="-3"/>
          <w:sz w:val="28"/>
        </w:rPr>
        <w:t xml:space="preserve"> </w:t>
      </w:r>
      <w:r>
        <w:rPr>
          <w:sz w:val="28"/>
        </w:rPr>
        <w:t>и</w:t>
      </w:r>
      <w:r>
        <w:rPr>
          <w:spacing w:val="-1"/>
          <w:sz w:val="28"/>
        </w:rPr>
        <w:t xml:space="preserve"> </w:t>
      </w:r>
      <w:r>
        <w:rPr>
          <w:sz w:val="28"/>
        </w:rPr>
        <w:t>дозаторов;</w:t>
      </w:r>
    </w:p>
    <w:p w:rsidR="00585011" w:rsidRDefault="00585011" w:rsidP="007212ED">
      <w:pPr>
        <w:pStyle w:val="aff1"/>
        <w:widowControl w:val="0"/>
        <w:numPr>
          <w:ilvl w:val="2"/>
          <w:numId w:val="56"/>
        </w:numPr>
        <w:tabs>
          <w:tab w:val="left" w:pos="2195"/>
        </w:tabs>
        <w:autoSpaceDE w:val="0"/>
        <w:autoSpaceDN w:val="0"/>
        <w:ind w:right="790" w:firstLine="707"/>
        <w:jc w:val="both"/>
        <w:rPr>
          <w:sz w:val="28"/>
        </w:rPr>
      </w:pPr>
      <w:r>
        <w:rPr>
          <w:sz w:val="28"/>
        </w:rPr>
        <w:t>осуществлять</w:t>
      </w:r>
      <w:r>
        <w:rPr>
          <w:spacing w:val="1"/>
          <w:sz w:val="28"/>
        </w:rPr>
        <w:t xml:space="preserve"> </w:t>
      </w:r>
      <w:r>
        <w:rPr>
          <w:sz w:val="28"/>
        </w:rPr>
        <w:t>при</w:t>
      </w:r>
      <w:r>
        <w:rPr>
          <w:spacing w:val="1"/>
          <w:sz w:val="28"/>
        </w:rPr>
        <w:t xml:space="preserve"> </w:t>
      </w:r>
      <w:r>
        <w:rPr>
          <w:sz w:val="28"/>
        </w:rPr>
        <w:t>формировании</w:t>
      </w:r>
      <w:r>
        <w:rPr>
          <w:spacing w:val="1"/>
          <w:sz w:val="28"/>
        </w:rPr>
        <w:t xml:space="preserve"> </w:t>
      </w:r>
      <w:r>
        <w:rPr>
          <w:sz w:val="28"/>
        </w:rPr>
        <w:t>Норм</w:t>
      </w:r>
      <w:r>
        <w:rPr>
          <w:spacing w:val="1"/>
          <w:sz w:val="28"/>
        </w:rPr>
        <w:t xml:space="preserve"> </w:t>
      </w:r>
      <w:r>
        <w:rPr>
          <w:sz w:val="28"/>
        </w:rPr>
        <w:t>замену</w:t>
      </w:r>
      <w:r>
        <w:rPr>
          <w:spacing w:val="1"/>
          <w:sz w:val="28"/>
        </w:rPr>
        <w:t xml:space="preserve"> </w:t>
      </w:r>
      <w:r>
        <w:rPr>
          <w:sz w:val="28"/>
        </w:rPr>
        <w:t>нескольких</w:t>
      </w:r>
      <w:r>
        <w:rPr>
          <w:spacing w:val="1"/>
          <w:sz w:val="28"/>
        </w:rPr>
        <w:t xml:space="preserve"> </w:t>
      </w:r>
      <w:r>
        <w:rPr>
          <w:sz w:val="28"/>
        </w:rPr>
        <w:t>СИЗ,</w:t>
      </w:r>
      <w:r>
        <w:rPr>
          <w:spacing w:val="1"/>
          <w:sz w:val="28"/>
        </w:rPr>
        <w:t xml:space="preserve"> </w:t>
      </w:r>
      <w:r>
        <w:rPr>
          <w:sz w:val="28"/>
        </w:rPr>
        <w:t>указанных в Единых типовых нормах, на одно, обеспечивающее аналогичную</w:t>
      </w:r>
      <w:r>
        <w:rPr>
          <w:spacing w:val="1"/>
          <w:sz w:val="28"/>
        </w:rPr>
        <w:t xml:space="preserve"> </w:t>
      </w:r>
      <w:r>
        <w:rPr>
          <w:sz w:val="28"/>
        </w:rPr>
        <w:t>или</w:t>
      </w:r>
      <w:r>
        <w:rPr>
          <w:spacing w:val="1"/>
          <w:sz w:val="28"/>
        </w:rPr>
        <w:t xml:space="preserve"> </w:t>
      </w:r>
      <w:r>
        <w:rPr>
          <w:sz w:val="28"/>
        </w:rPr>
        <w:t>улучшенную</w:t>
      </w:r>
      <w:r>
        <w:rPr>
          <w:spacing w:val="1"/>
          <w:sz w:val="28"/>
        </w:rPr>
        <w:t xml:space="preserve"> </w:t>
      </w:r>
      <w:r>
        <w:rPr>
          <w:sz w:val="28"/>
        </w:rPr>
        <w:t>защиту</w:t>
      </w:r>
      <w:r>
        <w:rPr>
          <w:spacing w:val="1"/>
          <w:sz w:val="28"/>
        </w:rPr>
        <w:t xml:space="preserve"> </w:t>
      </w:r>
      <w:r>
        <w:rPr>
          <w:sz w:val="28"/>
        </w:rPr>
        <w:t>от</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1"/>
          <w:sz w:val="28"/>
        </w:rPr>
        <w:t xml:space="preserve"> </w:t>
      </w:r>
      <w:r>
        <w:rPr>
          <w:sz w:val="28"/>
        </w:rPr>
        <w:t>и</w:t>
      </w:r>
      <w:r>
        <w:rPr>
          <w:spacing w:val="1"/>
          <w:sz w:val="28"/>
        </w:rPr>
        <w:t xml:space="preserve"> </w:t>
      </w:r>
      <w:r>
        <w:rPr>
          <w:sz w:val="28"/>
        </w:rPr>
        <w:t>опасностей,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особых</w:t>
      </w:r>
      <w:r>
        <w:rPr>
          <w:spacing w:val="1"/>
          <w:sz w:val="28"/>
        </w:rPr>
        <w:t xml:space="preserve"> </w:t>
      </w:r>
      <w:r>
        <w:rPr>
          <w:sz w:val="28"/>
        </w:rPr>
        <w:t>температурных</w:t>
      </w:r>
      <w:r>
        <w:rPr>
          <w:spacing w:val="1"/>
          <w:sz w:val="28"/>
        </w:rPr>
        <w:t xml:space="preserve"> </w:t>
      </w:r>
      <w:r>
        <w:rPr>
          <w:sz w:val="28"/>
        </w:rPr>
        <w:t>условий</w:t>
      </w:r>
      <w:r>
        <w:rPr>
          <w:spacing w:val="1"/>
          <w:sz w:val="28"/>
        </w:rPr>
        <w:t xml:space="preserve"> </w:t>
      </w:r>
      <w:r>
        <w:rPr>
          <w:sz w:val="28"/>
        </w:rPr>
        <w:t>или</w:t>
      </w:r>
      <w:r>
        <w:rPr>
          <w:spacing w:val="1"/>
          <w:sz w:val="28"/>
        </w:rPr>
        <w:t xml:space="preserve"> </w:t>
      </w:r>
      <w:r>
        <w:rPr>
          <w:sz w:val="28"/>
        </w:rPr>
        <w:t>загрязнений.</w:t>
      </w:r>
    </w:p>
    <w:p w:rsidR="00585011" w:rsidRDefault="00585011" w:rsidP="007212ED">
      <w:pPr>
        <w:pStyle w:val="aff1"/>
        <w:widowControl w:val="0"/>
        <w:numPr>
          <w:ilvl w:val="1"/>
          <w:numId w:val="54"/>
        </w:numPr>
        <w:tabs>
          <w:tab w:val="left" w:pos="1979"/>
        </w:tabs>
        <w:autoSpaceDE w:val="0"/>
        <w:autoSpaceDN w:val="0"/>
        <w:spacing w:line="322" w:lineRule="exact"/>
        <w:ind w:left="1978" w:hanging="493"/>
        <w:rPr>
          <w:sz w:val="28"/>
        </w:rPr>
      </w:pPr>
      <w:r>
        <w:rPr>
          <w:sz w:val="28"/>
        </w:rPr>
        <w:t>Работник</w:t>
      </w:r>
      <w:r>
        <w:rPr>
          <w:spacing w:val="-4"/>
          <w:sz w:val="28"/>
        </w:rPr>
        <w:t xml:space="preserve"> </w:t>
      </w:r>
      <w:r>
        <w:rPr>
          <w:sz w:val="28"/>
        </w:rPr>
        <w:t>обязан:</w:t>
      </w:r>
    </w:p>
    <w:p w:rsidR="00585011" w:rsidRDefault="00585011" w:rsidP="007212ED">
      <w:pPr>
        <w:pStyle w:val="aff1"/>
        <w:widowControl w:val="0"/>
        <w:numPr>
          <w:ilvl w:val="0"/>
          <w:numId w:val="53"/>
        </w:numPr>
        <w:tabs>
          <w:tab w:val="left" w:pos="2194"/>
          <w:tab w:val="left" w:pos="2195"/>
        </w:tabs>
        <w:autoSpaceDE w:val="0"/>
        <w:autoSpaceDN w:val="0"/>
        <w:spacing w:line="322" w:lineRule="exact"/>
        <w:ind w:left="2194" w:hanging="709"/>
        <w:rPr>
          <w:sz w:val="28"/>
        </w:rPr>
      </w:pPr>
      <w:r>
        <w:rPr>
          <w:sz w:val="28"/>
        </w:rPr>
        <w:t>эксплуатировать</w:t>
      </w:r>
      <w:r>
        <w:rPr>
          <w:spacing w:val="-4"/>
          <w:sz w:val="28"/>
        </w:rPr>
        <w:t xml:space="preserve"> </w:t>
      </w:r>
      <w:r>
        <w:rPr>
          <w:sz w:val="28"/>
        </w:rPr>
        <w:t>(использовать)</w:t>
      </w:r>
      <w:r>
        <w:rPr>
          <w:spacing w:val="-4"/>
          <w:sz w:val="28"/>
        </w:rPr>
        <w:t xml:space="preserve"> </w:t>
      </w:r>
      <w:r>
        <w:rPr>
          <w:sz w:val="28"/>
        </w:rPr>
        <w:t>по</w:t>
      </w:r>
      <w:r>
        <w:rPr>
          <w:spacing w:val="-4"/>
          <w:sz w:val="28"/>
        </w:rPr>
        <w:t xml:space="preserve"> </w:t>
      </w:r>
      <w:r>
        <w:rPr>
          <w:sz w:val="28"/>
        </w:rPr>
        <w:t>назначению</w:t>
      </w:r>
      <w:r>
        <w:rPr>
          <w:spacing w:val="-4"/>
          <w:sz w:val="28"/>
        </w:rPr>
        <w:t xml:space="preserve"> </w:t>
      </w:r>
      <w:r>
        <w:rPr>
          <w:sz w:val="28"/>
        </w:rPr>
        <w:t>выданные</w:t>
      </w:r>
      <w:r>
        <w:rPr>
          <w:spacing w:val="-1"/>
          <w:sz w:val="28"/>
        </w:rPr>
        <w:t xml:space="preserve"> </w:t>
      </w:r>
      <w:r>
        <w:rPr>
          <w:sz w:val="28"/>
        </w:rPr>
        <w:t>ему</w:t>
      </w:r>
      <w:r>
        <w:rPr>
          <w:spacing w:val="-6"/>
          <w:sz w:val="28"/>
        </w:rPr>
        <w:t xml:space="preserve"> </w:t>
      </w:r>
      <w:r>
        <w:rPr>
          <w:sz w:val="28"/>
        </w:rPr>
        <w:t>СИЗ;</w:t>
      </w:r>
    </w:p>
    <w:p w:rsidR="00585011" w:rsidRDefault="00585011" w:rsidP="007212ED">
      <w:pPr>
        <w:pStyle w:val="aff1"/>
        <w:widowControl w:val="0"/>
        <w:numPr>
          <w:ilvl w:val="0"/>
          <w:numId w:val="53"/>
        </w:numPr>
        <w:tabs>
          <w:tab w:val="left" w:pos="2194"/>
          <w:tab w:val="left" w:pos="2195"/>
        </w:tabs>
        <w:autoSpaceDE w:val="0"/>
        <w:autoSpaceDN w:val="0"/>
        <w:spacing w:line="322" w:lineRule="exact"/>
        <w:ind w:left="2194" w:hanging="709"/>
        <w:rPr>
          <w:sz w:val="28"/>
        </w:rPr>
      </w:pPr>
      <w:r>
        <w:rPr>
          <w:sz w:val="28"/>
        </w:rPr>
        <w:t>соблюдать</w:t>
      </w:r>
      <w:r>
        <w:rPr>
          <w:spacing w:val="-4"/>
          <w:sz w:val="28"/>
        </w:rPr>
        <w:t xml:space="preserve"> </w:t>
      </w:r>
      <w:r>
        <w:rPr>
          <w:sz w:val="28"/>
        </w:rPr>
        <w:t>правила</w:t>
      </w:r>
      <w:r>
        <w:rPr>
          <w:spacing w:val="-2"/>
          <w:sz w:val="28"/>
        </w:rPr>
        <w:t xml:space="preserve"> </w:t>
      </w:r>
      <w:r>
        <w:rPr>
          <w:sz w:val="28"/>
        </w:rPr>
        <w:t>эксплуатации</w:t>
      </w:r>
      <w:r>
        <w:rPr>
          <w:spacing w:val="-3"/>
          <w:sz w:val="28"/>
        </w:rPr>
        <w:t xml:space="preserve"> </w:t>
      </w:r>
      <w:r>
        <w:rPr>
          <w:sz w:val="28"/>
        </w:rPr>
        <w:t>(использования)</w:t>
      </w:r>
      <w:r>
        <w:rPr>
          <w:spacing w:val="-2"/>
          <w:sz w:val="28"/>
        </w:rPr>
        <w:t xml:space="preserve"> </w:t>
      </w:r>
      <w:r>
        <w:rPr>
          <w:sz w:val="28"/>
        </w:rPr>
        <w:t>СИЗ;</w:t>
      </w:r>
    </w:p>
    <w:p w:rsidR="00585011" w:rsidRDefault="00585011" w:rsidP="007212ED">
      <w:pPr>
        <w:pStyle w:val="aff1"/>
        <w:widowControl w:val="0"/>
        <w:numPr>
          <w:ilvl w:val="0"/>
          <w:numId w:val="53"/>
        </w:numPr>
        <w:tabs>
          <w:tab w:val="left" w:pos="2195"/>
        </w:tabs>
        <w:autoSpaceDE w:val="0"/>
        <w:autoSpaceDN w:val="0"/>
        <w:ind w:right="786" w:firstLine="707"/>
        <w:jc w:val="both"/>
        <w:rPr>
          <w:sz w:val="28"/>
        </w:rPr>
      </w:pPr>
      <w:r>
        <w:rPr>
          <w:sz w:val="28"/>
        </w:rPr>
        <w:t>проводить</w:t>
      </w:r>
      <w:r>
        <w:rPr>
          <w:spacing w:val="1"/>
          <w:sz w:val="28"/>
        </w:rPr>
        <w:t xml:space="preserve"> </w:t>
      </w:r>
      <w:r>
        <w:rPr>
          <w:sz w:val="28"/>
        </w:rPr>
        <w:t>перед</w:t>
      </w:r>
      <w:r>
        <w:rPr>
          <w:spacing w:val="1"/>
          <w:sz w:val="28"/>
        </w:rPr>
        <w:t xml:space="preserve"> </w:t>
      </w:r>
      <w:r>
        <w:rPr>
          <w:sz w:val="28"/>
        </w:rPr>
        <w:t>началом</w:t>
      </w:r>
      <w:r>
        <w:rPr>
          <w:spacing w:val="1"/>
          <w:sz w:val="28"/>
        </w:rPr>
        <w:t xml:space="preserve"> </w:t>
      </w:r>
      <w:r>
        <w:rPr>
          <w:sz w:val="28"/>
        </w:rPr>
        <w:t>работы</w:t>
      </w:r>
      <w:r>
        <w:rPr>
          <w:spacing w:val="1"/>
          <w:sz w:val="28"/>
        </w:rPr>
        <w:t xml:space="preserve"> </w:t>
      </w:r>
      <w:r>
        <w:rPr>
          <w:sz w:val="28"/>
        </w:rPr>
        <w:t>осмотр,</w:t>
      </w:r>
      <w:r>
        <w:rPr>
          <w:spacing w:val="1"/>
          <w:sz w:val="28"/>
        </w:rPr>
        <w:t xml:space="preserve"> </w:t>
      </w:r>
      <w:r>
        <w:rPr>
          <w:sz w:val="28"/>
        </w:rPr>
        <w:t>оценку</w:t>
      </w:r>
      <w:r>
        <w:rPr>
          <w:spacing w:val="1"/>
          <w:sz w:val="28"/>
        </w:rPr>
        <w:t xml:space="preserve"> </w:t>
      </w:r>
      <w:r>
        <w:rPr>
          <w:sz w:val="28"/>
        </w:rPr>
        <w:t>исправности,</w:t>
      </w:r>
      <w:r>
        <w:rPr>
          <w:spacing w:val="1"/>
          <w:sz w:val="28"/>
        </w:rPr>
        <w:t xml:space="preserve"> </w:t>
      </w:r>
      <w:r>
        <w:rPr>
          <w:sz w:val="28"/>
        </w:rPr>
        <w:t>комплектности</w:t>
      </w:r>
      <w:r>
        <w:rPr>
          <w:spacing w:val="1"/>
          <w:sz w:val="28"/>
        </w:rPr>
        <w:t xml:space="preserve"> </w:t>
      </w:r>
      <w:r>
        <w:rPr>
          <w:sz w:val="28"/>
        </w:rPr>
        <w:t>и</w:t>
      </w:r>
      <w:r>
        <w:rPr>
          <w:spacing w:val="1"/>
          <w:sz w:val="28"/>
        </w:rPr>
        <w:t xml:space="preserve"> </w:t>
      </w:r>
      <w:r>
        <w:rPr>
          <w:sz w:val="28"/>
        </w:rPr>
        <w:t>пригодности</w:t>
      </w:r>
      <w:r>
        <w:rPr>
          <w:spacing w:val="1"/>
          <w:sz w:val="28"/>
        </w:rPr>
        <w:t xml:space="preserve"> </w:t>
      </w:r>
      <w:r>
        <w:rPr>
          <w:sz w:val="28"/>
        </w:rPr>
        <w:t>СИЗ,</w:t>
      </w:r>
      <w:r>
        <w:rPr>
          <w:spacing w:val="1"/>
          <w:sz w:val="28"/>
        </w:rPr>
        <w:t xml:space="preserve"> </w:t>
      </w:r>
      <w:r>
        <w:rPr>
          <w:sz w:val="28"/>
        </w:rPr>
        <w:t>информировать</w:t>
      </w:r>
      <w:r>
        <w:rPr>
          <w:spacing w:val="1"/>
          <w:sz w:val="28"/>
        </w:rPr>
        <w:t xml:space="preserve"> </w:t>
      </w:r>
      <w:r>
        <w:rPr>
          <w:sz w:val="28"/>
        </w:rPr>
        <w:t>работодателя</w:t>
      </w:r>
      <w:r>
        <w:rPr>
          <w:spacing w:val="1"/>
          <w:sz w:val="28"/>
        </w:rPr>
        <w:t xml:space="preserve"> </w:t>
      </w:r>
      <w:r>
        <w:rPr>
          <w:sz w:val="28"/>
        </w:rPr>
        <w:t>о</w:t>
      </w:r>
      <w:r>
        <w:rPr>
          <w:spacing w:val="1"/>
          <w:sz w:val="28"/>
        </w:rPr>
        <w:t xml:space="preserve"> </w:t>
      </w:r>
      <w:r>
        <w:rPr>
          <w:sz w:val="28"/>
        </w:rPr>
        <w:t>потере</w:t>
      </w:r>
      <w:r>
        <w:rPr>
          <w:spacing w:val="1"/>
          <w:sz w:val="28"/>
        </w:rPr>
        <w:t xml:space="preserve"> </w:t>
      </w:r>
      <w:r>
        <w:rPr>
          <w:sz w:val="28"/>
        </w:rPr>
        <w:t>целостности</w:t>
      </w:r>
      <w:r>
        <w:rPr>
          <w:spacing w:val="1"/>
          <w:sz w:val="28"/>
        </w:rPr>
        <w:t xml:space="preserve"> </w:t>
      </w:r>
      <w:r>
        <w:rPr>
          <w:sz w:val="28"/>
        </w:rPr>
        <w:t>выданных</w:t>
      </w:r>
      <w:r>
        <w:rPr>
          <w:spacing w:val="1"/>
          <w:sz w:val="28"/>
        </w:rPr>
        <w:t xml:space="preserve"> </w:t>
      </w:r>
      <w:r>
        <w:rPr>
          <w:sz w:val="28"/>
        </w:rPr>
        <w:t>СИЗ,</w:t>
      </w:r>
      <w:r>
        <w:rPr>
          <w:spacing w:val="1"/>
          <w:sz w:val="28"/>
        </w:rPr>
        <w:t xml:space="preserve"> </w:t>
      </w:r>
      <w:r>
        <w:rPr>
          <w:sz w:val="28"/>
        </w:rPr>
        <w:t>загрязнении,</w:t>
      </w:r>
      <w:r>
        <w:rPr>
          <w:spacing w:val="1"/>
          <w:sz w:val="28"/>
        </w:rPr>
        <w:t xml:space="preserve"> </w:t>
      </w:r>
      <w:r>
        <w:rPr>
          <w:sz w:val="28"/>
        </w:rPr>
        <w:t>их</w:t>
      </w:r>
      <w:r>
        <w:rPr>
          <w:spacing w:val="1"/>
          <w:sz w:val="28"/>
        </w:rPr>
        <w:t xml:space="preserve"> </w:t>
      </w:r>
      <w:r>
        <w:rPr>
          <w:sz w:val="28"/>
        </w:rPr>
        <w:t>порче,</w:t>
      </w:r>
      <w:r>
        <w:rPr>
          <w:spacing w:val="1"/>
          <w:sz w:val="28"/>
        </w:rPr>
        <w:t xml:space="preserve"> </w:t>
      </w:r>
      <w:r>
        <w:rPr>
          <w:sz w:val="28"/>
        </w:rPr>
        <w:t>выходе</w:t>
      </w:r>
      <w:r>
        <w:rPr>
          <w:spacing w:val="1"/>
          <w:sz w:val="28"/>
        </w:rPr>
        <w:t xml:space="preserve"> </w:t>
      </w:r>
      <w:r>
        <w:rPr>
          <w:sz w:val="28"/>
        </w:rPr>
        <w:t>из</w:t>
      </w:r>
      <w:r>
        <w:rPr>
          <w:spacing w:val="1"/>
          <w:sz w:val="28"/>
        </w:rPr>
        <w:t xml:space="preserve"> </w:t>
      </w:r>
      <w:r>
        <w:rPr>
          <w:sz w:val="28"/>
        </w:rPr>
        <w:t>строя</w:t>
      </w:r>
      <w:r>
        <w:rPr>
          <w:spacing w:val="1"/>
          <w:sz w:val="28"/>
        </w:rPr>
        <w:t xml:space="preserve"> </w:t>
      </w:r>
      <w:r>
        <w:rPr>
          <w:sz w:val="28"/>
        </w:rPr>
        <w:t>(неисправности),</w:t>
      </w:r>
      <w:r>
        <w:rPr>
          <w:spacing w:val="-2"/>
          <w:sz w:val="28"/>
        </w:rPr>
        <w:t xml:space="preserve"> </w:t>
      </w:r>
      <w:r>
        <w:rPr>
          <w:sz w:val="28"/>
        </w:rPr>
        <w:t>утрате или пропаже;</w:t>
      </w:r>
    </w:p>
    <w:p w:rsidR="00585011" w:rsidRDefault="00585011" w:rsidP="007212ED">
      <w:pPr>
        <w:pStyle w:val="aff1"/>
        <w:widowControl w:val="0"/>
        <w:numPr>
          <w:ilvl w:val="0"/>
          <w:numId w:val="53"/>
        </w:numPr>
        <w:tabs>
          <w:tab w:val="left" w:pos="2194"/>
          <w:tab w:val="left" w:pos="2195"/>
          <w:tab w:val="left" w:pos="4975"/>
          <w:tab w:val="left" w:pos="7471"/>
          <w:tab w:val="left" w:pos="8662"/>
        </w:tabs>
        <w:autoSpaceDE w:val="0"/>
        <w:autoSpaceDN w:val="0"/>
        <w:ind w:right="791" w:firstLine="707"/>
        <w:rPr>
          <w:sz w:val="28"/>
        </w:rPr>
      </w:pPr>
      <w:r>
        <w:rPr>
          <w:sz w:val="28"/>
        </w:rPr>
        <w:t>информировать</w:t>
      </w:r>
      <w:r>
        <w:rPr>
          <w:sz w:val="28"/>
        </w:rPr>
        <w:tab/>
        <w:t>работодателя</w:t>
      </w:r>
      <w:r>
        <w:rPr>
          <w:sz w:val="28"/>
        </w:rPr>
        <w:tab/>
        <w:t>об</w:t>
      </w:r>
      <w:r>
        <w:rPr>
          <w:sz w:val="28"/>
        </w:rPr>
        <w:tab/>
      </w:r>
      <w:r>
        <w:rPr>
          <w:spacing w:val="-1"/>
          <w:sz w:val="28"/>
        </w:rPr>
        <w:t>изменившихся</w:t>
      </w:r>
      <w:r>
        <w:rPr>
          <w:spacing w:val="-67"/>
          <w:sz w:val="28"/>
        </w:rPr>
        <w:t xml:space="preserve"> </w:t>
      </w:r>
      <w:r>
        <w:rPr>
          <w:sz w:val="28"/>
        </w:rPr>
        <w:t>антропометрических данных;</w:t>
      </w:r>
    </w:p>
    <w:p w:rsidR="00585011" w:rsidRDefault="00585011" w:rsidP="007212ED">
      <w:pPr>
        <w:pStyle w:val="aff1"/>
        <w:widowControl w:val="0"/>
        <w:numPr>
          <w:ilvl w:val="0"/>
          <w:numId w:val="53"/>
        </w:numPr>
        <w:tabs>
          <w:tab w:val="left" w:pos="2194"/>
          <w:tab w:val="left" w:pos="2195"/>
        </w:tabs>
        <w:autoSpaceDE w:val="0"/>
        <w:autoSpaceDN w:val="0"/>
        <w:ind w:right="793" w:firstLine="707"/>
        <w:rPr>
          <w:sz w:val="28"/>
        </w:rPr>
      </w:pPr>
      <w:r>
        <w:rPr>
          <w:sz w:val="28"/>
        </w:rPr>
        <w:t>вернуть</w:t>
      </w:r>
      <w:r>
        <w:rPr>
          <w:spacing w:val="49"/>
          <w:sz w:val="28"/>
        </w:rPr>
        <w:t xml:space="preserve"> </w:t>
      </w:r>
      <w:r>
        <w:rPr>
          <w:sz w:val="28"/>
        </w:rPr>
        <w:t>работодателю</w:t>
      </w:r>
      <w:r>
        <w:rPr>
          <w:spacing w:val="52"/>
          <w:sz w:val="28"/>
        </w:rPr>
        <w:t xml:space="preserve"> </w:t>
      </w:r>
      <w:r>
        <w:rPr>
          <w:sz w:val="28"/>
        </w:rPr>
        <w:t>утратившие</w:t>
      </w:r>
      <w:r>
        <w:rPr>
          <w:spacing w:val="48"/>
          <w:sz w:val="28"/>
        </w:rPr>
        <w:t xml:space="preserve"> </w:t>
      </w:r>
      <w:r>
        <w:rPr>
          <w:sz w:val="28"/>
        </w:rPr>
        <w:t>до</w:t>
      </w:r>
      <w:r>
        <w:rPr>
          <w:spacing w:val="49"/>
          <w:sz w:val="28"/>
        </w:rPr>
        <w:t xml:space="preserve"> </w:t>
      </w:r>
      <w:r>
        <w:rPr>
          <w:sz w:val="28"/>
        </w:rPr>
        <w:t>окончания</w:t>
      </w:r>
      <w:r>
        <w:rPr>
          <w:spacing w:val="49"/>
          <w:sz w:val="28"/>
        </w:rPr>
        <w:t xml:space="preserve"> </w:t>
      </w:r>
      <w:r>
        <w:rPr>
          <w:sz w:val="28"/>
        </w:rPr>
        <w:t>нормативного</w:t>
      </w:r>
      <w:r>
        <w:rPr>
          <w:spacing w:val="-67"/>
          <w:sz w:val="28"/>
        </w:rPr>
        <w:t xml:space="preserve"> </w:t>
      </w:r>
      <w:r>
        <w:rPr>
          <w:sz w:val="28"/>
        </w:rPr>
        <w:t>срока</w:t>
      </w:r>
      <w:r>
        <w:rPr>
          <w:spacing w:val="-2"/>
          <w:sz w:val="28"/>
        </w:rPr>
        <w:t xml:space="preserve"> </w:t>
      </w:r>
      <w:r>
        <w:rPr>
          <w:sz w:val="28"/>
        </w:rPr>
        <w:t>эксплуатации</w:t>
      </w:r>
      <w:r>
        <w:rPr>
          <w:spacing w:val="-4"/>
          <w:sz w:val="28"/>
        </w:rPr>
        <w:t xml:space="preserve"> </w:t>
      </w:r>
      <w:r>
        <w:rPr>
          <w:sz w:val="28"/>
        </w:rPr>
        <w:t>или</w:t>
      </w:r>
      <w:r>
        <w:rPr>
          <w:spacing w:val="-1"/>
          <w:sz w:val="28"/>
        </w:rPr>
        <w:t xml:space="preserve"> </w:t>
      </w:r>
      <w:r>
        <w:rPr>
          <w:sz w:val="28"/>
        </w:rPr>
        <w:t>срока</w:t>
      </w:r>
      <w:r>
        <w:rPr>
          <w:spacing w:val="-2"/>
          <w:sz w:val="28"/>
        </w:rPr>
        <w:t xml:space="preserve"> </w:t>
      </w:r>
      <w:r>
        <w:rPr>
          <w:sz w:val="28"/>
        </w:rPr>
        <w:t>годности</w:t>
      </w:r>
      <w:r>
        <w:rPr>
          <w:spacing w:val="-3"/>
          <w:sz w:val="28"/>
        </w:rPr>
        <w:t xml:space="preserve"> </w:t>
      </w:r>
      <w:r>
        <w:rPr>
          <w:sz w:val="28"/>
        </w:rPr>
        <w:t>целостность</w:t>
      </w:r>
      <w:r>
        <w:rPr>
          <w:spacing w:val="-2"/>
          <w:sz w:val="28"/>
        </w:rPr>
        <w:t xml:space="preserve"> </w:t>
      </w:r>
      <w:r>
        <w:rPr>
          <w:sz w:val="28"/>
        </w:rPr>
        <w:t>или</w:t>
      </w:r>
      <w:r>
        <w:rPr>
          <w:spacing w:val="-5"/>
          <w:sz w:val="28"/>
        </w:rPr>
        <w:t xml:space="preserve"> </w:t>
      </w:r>
      <w:r>
        <w:rPr>
          <w:sz w:val="28"/>
        </w:rPr>
        <w:t>испорченные</w:t>
      </w:r>
      <w:r>
        <w:rPr>
          <w:spacing w:val="-1"/>
          <w:sz w:val="28"/>
        </w:rPr>
        <w:t xml:space="preserve"> </w:t>
      </w:r>
      <w:r>
        <w:rPr>
          <w:sz w:val="28"/>
        </w:rPr>
        <w:t>СИЗ;</w:t>
      </w:r>
    </w:p>
    <w:p w:rsidR="00585011" w:rsidRDefault="00585011" w:rsidP="007212ED">
      <w:pPr>
        <w:pStyle w:val="aff1"/>
        <w:widowControl w:val="0"/>
        <w:numPr>
          <w:ilvl w:val="0"/>
          <w:numId w:val="53"/>
        </w:numPr>
        <w:tabs>
          <w:tab w:val="left" w:pos="2194"/>
          <w:tab w:val="left" w:pos="2195"/>
          <w:tab w:val="left" w:pos="3331"/>
          <w:tab w:val="left" w:pos="5936"/>
          <w:tab w:val="left" w:pos="6430"/>
          <w:tab w:val="left" w:pos="7866"/>
          <w:tab w:val="left" w:pos="9746"/>
        </w:tabs>
        <w:autoSpaceDE w:val="0"/>
        <w:autoSpaceDN w:val="0"/>
        <w:ind w:right="792" w:firstLine="707"/>
        <w:rPr>
          <w:sz w:val="28"/>
        </w:rPr>
      </w:pPr>
      <w:r>
        <w:rPr>
          <w:sz w:val="28"/>
        </w:rPr>
        <w:t>вернуть</w:t>
      </w:r>
      <w:r>
        <w:rPr>
          <w:sz w:val="28"/>
        </w:rPr>
        <w:tab/>
        <w:t>работодателю</w:t>
      </w:r>
      <w:r>
        <w:rPr>
          <w:spacing w:val="127"/>
          <w:sz w:val="28"/>
        </w:rPr>
        <w:t xml:space="preserve"> </w:t>
      </w:r>
      <w:r>
        <w:rPr>
          <w:sz w:val="28"/>
        </w:rPr>
        <w:t>СИЗ</w:t>
      </w:r>
      <w:r>
        <w:rPr>
          <w:sz w:val="28"/>
        </w:rPr>
        <w:tab/>
        <w:t>по</w:t>
      </w:r>
      <w:r>
        <w:rPr>
          <w:sz w:val="28"/>
        </w:rPr>
        <w:tab/>
        <w:t>истечении</w:t>
      </w:r>
      <w:r>
        <w:rPr>
          <w:sz w:val="28"/>
        </w:rPr>
        <w:tab/>
        <w:t>нормативного</w:t>
      </w:r>
      <w:r>
        <w:rPr>
          <w:sz w:val="28"/>
        </w:rPr>
        <w:tab/>
      </w:r>
      <w:r>
        <w:rPr>
          <w:spacing w:val="-1"/>
          <w:sz w:val="28"/>
        </w:rPr>
        <w:t>срока</w:t>
      </w:r>
      <w:r>
        <w:rPr>
          <w:spacing w:val="-67"/>
          <w:sz w:val="28"/>
        </w:rPr>
        <w:t xml:space="preserve"> </w:t>
      </w:r>
      <w:r>
        <w:rPr>
          <w:sz w:val="28"/>
        </w:rPr>
        <w:t>эксплуатации</w:t>
      </w:r>
      <w:r>
        <w:rPr>
          <w:spacing w:val="-2"/>
          <w:sz w:val="28"/>
        </w:rPr>
        <w:t xml:space="preserve"> </w:t>
      </w:r>
      <w:r>
        <w:rPr>
          <w:sz w:val="28"/>
        </w:rPr>
        <w:t>или</w:t>
      </w:r>
      <w:r>
        <w:rPr>
          <w:spacing w:val="-1"/>
          <w:sz w:val="28"/>
        </w:rPr>
        <w:t xml:space="preserve"> </w:t>
      </w:r>
      <w:r>
        <w:rPr>
          <w:sz w:val="28"/>
        </w:rPr>
        <w:t>срока</w:t>
      </w:r>
      <w:r>
        <w:rPr>
          <w:spacing w:val="-1"/>
          <w:sz w:val="28"/>
        </w:rPr>
        <w:t xml:space="preserve"> </w:t>
      </w:r>
      <w:r>
        <w:rPr>
          <w:sz w:val="28"/>
        </w:rPr>
        <w:t>годности,</w:t>
      </w:r>
      <w:r>
        <w:rPr>
          <w:spacing w:val="-2"/>
          <w:sz w:val="28"/>
        </w:rPr>
        <w:t xml:space="preserve"> </w:t>
      </w:r>
      <w:r>
        <w:rPr>
          <w:sz w:val="28"/>
        </w:rPr>
        <w:t>а</w:t>
      </w:r>
      <w:r>
        <w:rPr>
          <w:spacing w:val="-2"/>
          <w:sz w:val="28"/>
        </w:rPr>
        <w:t xml:space="preserve"> </w:t>
      </w:r>
      <w:r>
        <w:rPr>
          <w:sz w:val="28"/>
        </w:rPr>
        <w:t>также</w:t>
      </w:r>
      <w:r>
        <w:rPr>
          <w:spacing w:val="-1"/>
          <w:sz w:val="28"/>
        </w:rPr>
        <w:t xml:space="preserve"> </w:t>
      </w:r>
      <w:r>
        <w:rPr>
          <w:sz w:val="28"/>
        </w:rPr>
        <w:t>в</w:t>
      </w:r>
      <w:r>
        <w:rPr>
          <w:spacing w:val="-4"/>
          <w:sz w:val="28"/>
        </w:rPr>
        <w:t xml:space="preserve"> </w:t>
      </w:r>
      <w:r>
        <w:rPr>
          <w:sz w:val="28"/>
        </w:rPr>
        <w:t>случае</w:t>
      </w:r>
      <w:r>
        <w:rPr>
          <w:spacing w:val="1"/>
          <w:sz w:val="28"/>
        </w:rPr>
        <w:t xml:space="preserve"> </w:t>
      </w:r>
      <w:r>
        <w:rPr>
          <w:sz w:val="28"/>
        </w:rPr>
        <w:t>увольнения</w:t>
      </w:r>
      <w:r>
        <w:rPr>
          <w:spacing w:val="-4"/>
          <w:sz w:val="28"/>
        </w:rPr>
        <w:t xml:space="preserve"> </w:t>
      </w:r>
      <w:r>
        <w:rPr>
          <w:sz w:val="28"/>
        </w:rPr>
        <w:t>работника.</w:t>
      </w:r>
    </w:p>
    <w:p w:rsidR="00585011" w:rsidRDefault="00585011" w:rsidP="00585011">
      <w:pPr>
        <w:pStyle w:val="af"/>
        <w:spacing w:before="1"/>
      </w:pPr>
    </w:p>
    <w:p w:rsidR="00585011" w:rsidRDefault="00585011" w:rsidP="007212ED">
      <w:pPr>
        <w:pStyle w:val="211"/>
        <w:numPr>
          <w:ilvl w:val="0"/>
          <w:numId w:val="58"/>
        </w:numPr>
        <w:tabs>
          <w:tab w:val="left" w:pos="3040"/>
        </w:tabs>
        <w:ind w:left="3039" w:hanging="282"/>
        <w:jc w:val="both"/>
      </w:pPr>
      <w:r>
        <w:t>Определение</w:t>
      </w:r>
      <w:r>
        <w:rPr>
          <w:spacing w:val="-4"/>
        </w:rPr>
        <w:t xml:space="preserve"> </w:t>
      </w:r>
      <w:r>
        <w:t>работодателем</w:t>
      </w:r>
      <w:r>
        <w:rPr>
          <w:spacing w:val="-4"/>
        </w:rPr>
        <w:t xml:space="preserve"> </w:t>
      </w:r>
      <w:r>
        <w:t>потребности</w:t>
      </w:r>
      <w:r>
        <w:rPr>
          <w:spacing w:val="-4"/>
        </w:rPr>
        <w:t xml:space="preserve"> </w:t>
      </w:r>
      <w:r>
        <w:t>в</w:t>
      </w:r>
      <w:r>
        <w:rPr>
          <w:spacing w:val="-4"/>
        </w:rPr>
        <w:t xml:space="preserve"> </w:t>
      </w:r>
      <w:r>
        <w:t>СИЗ</w:t>
      </w:r>
    </w:p>
    <w:p w:rsidR="00585011" w:rsidRDefault="00585011" w:rsidP="007212ED">
      <w:pPr>
        <w:pStyle w:val="aff1"/>
        <w:widowControl w:val="0"/>
        <w:numPr>
          <w:ilvl w:val="1"/>
          <w:numId w:val="52"/>
        </w:numPr>
        <w:tabs>
          <w:tab w:val="left" w:pos="1996"/>
        </w:tabs>
        <w:autoSpaceDE w:val="0"/>
        <w:autoSpaceDN w:val="0"/>
        <w:ind w:right="787" w:firstLine="707"/>
        <w:jc w:val="both"/>
        <w:rPr>
          <w:sz w:val="28"/>
        </w:rPr>
      </w:pPr>
      <w:r>
        <w:rPr>
          <w:sz w:val="28"/>
        </w:rPr>
        <w:t>Потребность в СИЗ устанавливается работодателем в зависимости от</w:t>
      </w:r>
      <w:r>
        <w:rPr>
          <w:spacing w:val="1"/>
          <w:sz w:val="28"/>
        </w:rPr>
        <w:t xml:space="preserve"> </w:t>
      </w:r>
      <w:r>
        <w:rPr>
          <w:sz w:val="28"/>
        </w:rPr>
        <w:t>профессий (должностей) работников с учетом перечня и уровня воздействия 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71"/>
          <w:sz w:val="28"/>
        </w:rPr>
        <w:t xml:space="preserve"> </w:t>
      </w:r>
      <w:r>
        <w:rPr>
          <w:sz w:val="28"/>
        </w:rPr>
        <w:t>и</w:t>
      </w:r>
      <w:r>
        <w:rPr>
          <w:spacing w:val="1"/>
          <w:sz w:val="28"/>
        </w:rPr>
        <w:t xml:space="preserve"> </w:t>
      </w:r>
      <w:r>
        <w:rPr>
          <w:sz w:val="28"/>
        </w:rPr>
        <w:t>опасностей, установленных на рабочих местах по результатам СОУТ и ОПР,</w:t>
      </w:r>
      <w:r>
        <w:rPr>
          <w:spacing w:val="1"/>
          <w:sz w:val="28"/>
        </w:rPr>
        <w:t xml:space="preserve"> </w:t>
      </w:r>
      <w:r>
        <w:rPr>
          <w:sz w:val="28"/>
        </w:rPr>
        <w:t>количества</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этих</w:t>
      </w:r>
      <w:r>
        <w:rPr>
          <w:spacing w:val="1"/>
          <w:sz w:val="28"/>
        </w:rPr>
        <w:t xml:space="preserve"> </w:t>
      </w:r>
      <w:r>
        <w:rPr>
          <w:sz w:val="28"/>
        </w:rPr>
        <w:t>рабочих</w:t>
      </w:r>
      <w:r>
        <w:rPr>
          <w:spacing w:val="1"/>
          <w:sz w:val="28"/>
        </w:rPr>
        <w:t xml:space="preserve"> </w:t>
      </w:r>
      <w:r>
        <w:rPr>
          <w:sz w:val="28"/>
        </w:rPr>
        <w:t>местах,</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организации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уходу</w:t>
      </w:r>
      <w:r>
        <w:rPr>
          <w:spacing w:val="1"/>
          <w:sz w:val="28"/>
        </w:rPr>
        <w:t xml:space="preserve"> </w:t>
      </w:r>
      <w:r>
        <w:rPr>
          <w:sz w:val="28"/>
        </w:rPr>
        <w:lastRenderedPageBreak/>
        <w:t>и</w:t>
      </w:r>
      <w:r>
        <w:rPr>
          <w:spacing w:val="1"/>
          <w:sz w:val="28"/>
        </w:rPr>
        <w:t xml:space="preserve"> </w:t>
      </w:r>
      <w:r>
        <w:rPr>
          <w:sz w:val="28"/>
        </w:rPr>
        <w:t>иных</w:t>
      </w:r>
      <w:r>
        <w:rPr>
          <w:spacing w:val="1"/>
          <w:sz w:val="28"/>
        </w:rPr>
        <w:t xml:space="preserve"> </w:t>
      </w:r>
      <w:r>
        <w:rPr>
          <w:sz w:val="28"/>
        </w:rPr>
        <w:t>факторов,</w:t>
      </w:r>
      <w:r>
        <w:rPr>
          <w:spacing w:val="1"/>
          <w:sz w:val="28"/>
        </w:rPr>
        <w:t xml:space="preserve"> </w:t>
      </w:r>
      <w:r>
        <w:rPr>
          <w:sz w:val="28"/>
        </w:rPr>
        <w:t>определяемых</w:t>
      </w:r>
      <w:r>
        <w:rPr>
          <w:spacing w:val="1"/>
          <w:sz w:val="28"/>
        </w:rPr>
        <w:t xml:space="preserve"> </w:t>
      </w:r>
      <w:r>
        <w:rPr>
          <w:sz w:val="28"/>
        </w:rPr>
        <w:t>работодателем,</w:t>
      </w:r>
      <w:r>
        <w:rPr>
          <w:spacing w:val="1"/>
          <w:sz w:val="28"/>
        </w:rPr>
        <w:t xml:space="preserve"> </w:t>
      </w:r>
      <w:r>
        <w:rPr>
          <w:sz w:val="28"/>
        </w:rPr>
        <w:t>влияющих на уровень</w:t>
      </w:r>
      <w:r>
        <w:rPr>
          <w:spacing w:val="-1"/>
          <w:sz w:val="28"/>
        </w:rPr>
        <w:t xml:space="preserve"> </w:t>
      </w:r>
      <w:r>
        <w:rPr>
          <w:sz w:val="28"/>
        </w:rPr>
        <w:t>потребности</w:t>
      </w:r>
      <w:r>
        <w:rPr>
          <w:spacing w:val="-1"/>
          <w:sz w:val="28"/>
        </w:rPr>
        <w:t xml:space="preserve"> </w:t>
      </w:r>
      <w:r>
        <w:rPr>
          <w:sz w:val="28"/>
        </w:rPr>
        <w:t>в</w:t>
      </w:r>
      <w:r>
        <w:rPr>
          <w:spacing w:val="-1"/>
          <w:sz w:val="28"/>
        </w:rPr>
        <w:t xml:space="preserve"> </w:t>
      </w:r>
      <w:r>
        <w:rPr>
          <w:sz w:val="28"/>
        </w:rPr>
        <w:t>СИЗ.</w:t>
      </w:r>
    </w:p>
    <w:p w:rsidR="00585011" w:rsidRDefault="00585011" w:rsidP="007212ED">
      <w:pPr>
        <w:pStyle w:val="aff1"/>
        <w:widowControl w:val="0"/>
        <w:numPr>
          <w:ilvl w:val="1"/>
          <w:numId w:val="52"/>
        </w:numPr>
        <w:tabs>
          <w:tab w:val="left" w:pos="1984"/>
        </w:tabs>
        <w:autoSpaceDE w:val="0"/>
        <w:autoSpaceDN w:val="0"/>
        <w:ind w:right="786" w:firstLine="707"/>
        <w:jc w:val="both"/>
        <w:rPr>
          <w:sz w:val="28"/>
        </w:rPr>
      </w:pPr>
      <w:r>
        <w:rPr>
          <w:sz w:val="28"/>
        </w:rPr>
        <w:t xml:space="preserve">Нормы разрабатываются работодателем </w:t>
      </w:r>
      <w:r>
        <w:rPr>
          <w:b/>
          <w:sz w:val="28"/>
        </w:rPr>
        <w:t xml:space="preserve">(приложение № 1) </w:t>
      </w:r>
      <w:r>
        <w:rPr>
          <w:sz w:val="28"/>
        </w:rPr>
        <w:t>на основе</w:t>
      </w:r>
      <w:r>
        <w:rPr>
          <w:spacing w:val="-67"/>
          <w:sz w:val="28"/>
        </w:rPr>
        <w:t xml:space="preserve"> </w:t>
      </w:r>
      <w:r>
        <w:rPr>
          <w:sz w:val="28"/>
        </w:rPr>
        <w:t>Единых типовых норм, с учетом результатов СОУТ и ОПР, мнения 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1"/>
          <w:sz w:val="28"/>
        </w:rPr>
        <w:t xml:space="preserve"> </w:t>
      </w:r>
      <w:r>
        <w:rPr>
          <w:sz w:val="28"/>
        </w:rPr>
        <w:t>требований</w:t>
      </w:r>
      <w:r>
        <w:rPr>
          <w:spacing w:val="1"/>
          <w:sz w:val="28"/>
        </w:rPr>
        <w:t xml:space="preserve"> </w:t>
      </w:r>
      <w:r>
        <w:rPr>
          <w:sz w:val="28"/>
        </w:rPr>
        <w:t>правил</w:t>
      </w:r>
      <w:r>
        <w:rPr>
          <w:spacing w:val="1"/>
          <w:sz w:val="28"/>
        </w:rPr>
        <w:t xml:space="preserve"> </w:t>
      </w:r>
      <w:r>
        <w:rPr>
          <w:sz w:val="28"/>
        </w:rPr>
        <w:t>по</w:t>
      </w:r>
      <w:r>
        <w:rPr>
          <w:spacing w:val="1"/>
          <w:sz w:val="28"/>
        </w:rPr>
        <w:t xml:space="preserve"> </w:t>
      </w:r>
      <w:r>
        <w:rPr>
          <w:sz w:val="28"/>
        </w:rPr>
        <w:t>охране</w:t>
      </w:r>
      <w:r>
        <w:rPr>
          <w:spacing w:val="-67"/>
          <w:sz w:val="28"/>
        </w:rPr>
        <w:t xml:space="preserve"> </w:t>
      </w:r>
      <w:r>
        <w:rPr>
          <w:sz w:val="28"/>
        </w:rPr>
        <w:t>труда,</w:t>
      </w:r>
      <w:r>
        <w:rPr>
          <w:spacing w:val="1"/>
          <w:sz w:val="28"/>
        </w:rPr>
        <w:t xml:space="preserve"> </w:t>
      </w:r>
      <w:r>
        <w:rPr>
          <w:sz w:val="28"/>
        </w:rPr>
        <w:t>паспортов</w:t>
      </w:r>
      <w:r>
        <w:rPr>
          <w:spacing w:val="1"/>
          <w:sz w:val="28"/>
        </w:rPr>
        <w:t xml:space="preserve"> </w:t>
      </w:r>
      <w:r>
        <w:rPr>
          <w:sz w:val="28"/>
        </w:rPr>
        <w:t>безопасности</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с</w:t>
      </w:r>
      <w:r>
        <w:rPr>
          <w:spacing w:val="1"/>
          <w:sz w:val="28"/>
        </w:rPr>
        <w:t xml:space="preserve"> </w:t>
      </w:r>
      <w:r>
        <w:rPr>
          <w:sz w:val="28"/>
        </w:rPr>
        <w:t>конкретными</w:t>
      </w:r>
      <w:r>
        <w:rPr>
          <w:spacing w:val="1"/>
          <w:sz w:val="28"/>
        </w:rPr>
        <w:t xml:space="preserve"> </w:t>
      </w:r>
      <w:r>
        <w:rPr>
          <w:sz w:val="28"/>
        </w:rPr>
        <w:t>химическими</w:t>
      </w:r>
      <w:r>
        <w:rPr>
          <w:spacing w:val="1"/>
          <w:sz w:val="28"/>
        </w:rPr>
        <w:t xml:space="preserve"> </w:t>
      </w:r>
      <w:r>
        <w:rPr>
          <w:sz w:val="28"/>
        </w:rPr>
        <w:t>веществами и иных документов, содержащих информацию о необходимости</w:t>
      </w:r>
      <w:r>
        <w:rPr>
          <w:spacing w:val="1"/>
          <w:sz w:val="28"/>
        </w:rPr>
        <w:t xml:space="preserve"> </w:t>
      </w:r>
      <w:r>
        <w:rPr>
          <w:sz w:val="28"/>
        </w:rPr>
        <w:t>применения</w:t>
      </w:r>
      <w:r>
        <w:rPr>
          <w:spacing w:val="-1"/>
          <w:sz w:val="28"/>
        </w:rPr>
        <w:t xml:space="preserve"> </w:t>
      </w:r>
      <w:r>
        <w:rPr>
          <w:sz w:val="28"/>
        </w:rPr>
        <w:t>СИЗ.</w:t>
      </w:r>
    </w:p>
    <w:p w:rsidR="00585011" w:rsidRDefault="00585011" w:rsidP="007212ED">
      <w:pPr>
        <w:pStyle w:val="aff1"/>
        <w:widowControl w:val="0"/>
        <w:numPr>
          <w:ilvl w:val="1"/>
          <w:numId w:val="52"/>
        </w:numPr>
        <w:tabs>
          <w:tab w:val="left" w:pos="2039"/>
        </w:tabs>
        <w:autoSpaceDE w:val="0"/>
        <w:autoSpaceDN w:val="0"/>
        <w:ind w:right="792" w:firstLine="707"/>
        <w:jc w:val="both"/>
        <w:rPr>
          <w:sz w:val="28"/>
        </w:rPr>
      </w:pPr>
      <w:r>
        <w:rPr>
          <w:sz w:val="28"/>
        </w:rPr>
        <w:t>Нормы должны обеспечивать равноценную (в том числе, в случае</w:t>
      </w:r>
      <w:r>
        <w:rPr>
          <w:spacing w:val="1"/>
          <w:sz w:val="28"/>
        </w:rPr>
        <w:t xml:space="preserve"> </w:t>
      </w:r>
      <w:r>
        <w:rPr>
          <w:sz w:val="28"/>
        </w:rPr>
        <w:t>замены</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превосходящую</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расширения</w:t>
      </w:r>
      <w:r>
        <w:rPr>
          <w:spacing w:val="1"/>
          <w:sz w:val="28"/>
        </w:rPr>
        <w:t xml:space="preserve"> </w:t>
      </w:r>
      <w:r>
        <w:rPr>
          <w:sz w:val="28"/>
        </w:rPr>
        <w:t>номенклатуры</w:t>
      </w:r>
      <w:r>
        <w:rPr>
          <w:spacing w:val="1"/>
          <w:sz w:val="28"/>
        </w:rPr>
        <w:t xml:space="preserve"> </w:t>
      </w:r>
      <w:r>
        <w:rPr>
          <w:sz w:val="28"/>
        </w:rPr>
        <w:t>или</w:t>
      </w:r>
      <w:r>
        <w:rPr>
          <w:spacing w:val="1"/>
          <w:sz w:val="28"/>
        </w:rPr>
        <w:t xml:space="preserve"> </w:t>
      </w:r>
      <w:r>
        <w:rPr>
          <w:sz w:val="28"/>
        </w:rPr>
        <w:t>увеличения</w:t>
      </w:r>
      <w:r>
        <w:rPr>
          <w:spacing w:val="1"/>
          <w:sz w:val="28"/>
        </w:rPr>
        <w:t xml:space="preserve"> </w:t>
      </w:r>
      <w:r>
        <w:rPr>
          <w:sz w:val="28"/>
        </w:rPr>
        <w:t>количества</w:t>
      </w:r>
      <w:r>
        <w:rPr>
          <w:spacing w:val="1"/>
          <w:sz w:val="28"/>
        </w:rPr>
        <w:t xml:space="preserve"> </w:t>
      </w:r>
      <w:r>
        <w:rPr>
          <w:sz w:val="28"/>
        </w:rPr>
        <w:t>выдаваемых</w:t>
      </w:r>
      <w:r>
        <w:rPr>
          <w:spacing w:val="1"/>
          <w:sz w:val="28"/>
        </w:rPr>
        <w:t xml:space="preserve"> </w:t>
      </w:r>
      <w:r>
        <w:rPr>
          <w:sz w:val="28"/>
        </w:rPr>
        <w:t>СИЗ,</w:t>
      </w:r>
      <w:r>
        <w:rPr>
          <w:spacing w:val="1"/>
          <w:sz w:val="28"/>
        </w:rPr>
        <w:t xml:space="preserve"> </w:t>
      </w:r>
      <w:r>
        <w:rPr>
          <w:sz w:val="28"/>
        </w:rPr>
        <w:t>либо</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обеспечивающих более широкий спектр защитных свойств) по сравнению с</w:t>
      </w:r>
      <w:r>
        <w:rPr>
          <w:spacing w:val="1"/>
          <w:sz w:val="28"/>
        </w:rPr>
        <w:t xml:space="preserve"> </w:t>
      </w:r>
      <w:r>
        <w:rPr>
          <w:sz w:val="28"/>
        </w:rPr>
        <w:t>Едиными типовыми нормами, защиту работников от имеющихся на рабочих</w:t>
      </w:r>
      <w:r>
        <w:rPr>
          <w:spacing w:val="1"/>
          <w:sz w:val="28"/>
        </w:rPr>
        <w:t xml:space="preserve"> </w:t>
      </w:r>
      <w:r>
        <w:rPr>
          <w:sz w:val="28"/>
        </w:rPr>
        <w:t>местах вредных и (или) опасных производственных факторов и опасностей,</w:t>
      </w:r>
      <w:r>
        <w:rPr>
          <w:spacing w:val="1"/>
          <w:sz w:val="28"/>
        </w:rPr>
        <w:t xml:space="preserve"> </w:t>
      </w:r>
      <w:r>
        <w:rPr>
          <w:sz w:val="28"/>
        </w:rPr>
        <w:t>выявленных</w:t>
      </w:r>
      <w:r>
        <w:rPr>
          <w:spacing w:val="-4"/>
          <w:sz w:val="28"/>
        </w:rPr>
        <w:t xml:space="preserve"> </w:t>
      </w:r>
      <w:r>
        <w:rPr>
          <w:sz w:val="28"/>
        </w:rPr>
        <w:t>при проведении СОУТ</w:t>
      </w:r>
      <w:r>
        <w:rPr>
          <w:spacing w:val="-4"/>
          <w:sz w:val="28"/>
        </w:rPr>
        <w:t xml:space="preserve"> </w:t>
      </w:r>
      <w:r>
        <w:rPr>
          <w:sz w:val="28"/>
        </w:rPr>
        <w:t>и</w:t>
      </w:r>
      <w:r>
        <w:rPr>
          <w:spacing w:val="-1"/>
          <w:sz w:val="28"/>
        </w:rPr>
        <w:t xml:space="preserve"> </w:t>
      </w:r>
      <w:r>
        <w:rPr>
          <w:sz w:val="28"/>
        </w:rPr>
        <w:t>ОПР.</w:t>
      </w:r>
    </w:p>
    <w:p w:rsidR="00585011" w:rsidRDefault="00585011" w:rsidP="007212ED">
      <w:pPr>
        <w:pStyle w:val="aff1"/>
        <w:widowControl w:val="0"/>
        <w:numPr>
          <w:ilvl w:val="1"/>
          <w:numId w:val="52"/>
        </w:numPr>
        <w:tabs>
          <w:tab w:val="left" w:pos="2066"/>
        </w:tabs>
        <w:autoSpaceDE w:val="0"/>
        <w:autoSpaceDN w:val="0"/>
        <w:spacing w:line="322" w:lineRule="exact"/>
        <w:ind w:left="2065" w:hanging="580"/>
        <w:jc w:val="both"/>
        <w:rPr>
          <w:sz w:val="28"/>
        </w:rPr>
      </w:pPr>
      <w:r>
        <w:rPr>
          <w:sz w:val="28"/>
        </w:rPr>
        <w:t>Нормы</w:t>
      </w:r>
      <w:r>
        <w:rPr>
          <w:spacing w:val="12"/>
          <w:sz w:val="28"/>
        </w:rPr>
        <w:t xml:space="preserve"> </w:t>
      </w:r>
      <w:r>
        <w:rPr>
          <w:sz w:val="28"/>
        </w:rPr>
        <w:t>должны</w:t>
      </w:r>
      <w:r>
        <w:rPr>
          <w:spacing w:val="83"/>
          <w:sz w:val="28"/>
        </w:rPr>
        <w:t xml:space="preserve"> </w:t>
      </w:r>
      <w:r>
        <w:rPr>
          <w:sz w:val="28"/>
        </w:rPr>
        <w:t>содержать</w:t>
      </w:r>
      <w:r>
        <w:rPr>
          <w:spacing w:val="82"/>
          <w:sz w:val="28"/>
        </w:rPr>
        <w:t xml:space="preserve"> </w:t>
      </w:r>
      <w:r>
        <w:rPr>
          <w:sz w:val="28"/>
        </w:rPr>
        <w:t>конкретную</w:t>
      </w:r>
      <w:r>
        <w:rPr>
          <w:spacing w:val="81"/>
          <w:sz w:val="28"/>
        </w:rPr>
        <w:t xml:space="preserve"> </w:t>
      </w:r>
      <w:r>
        <w:rPr>
          <w:sz w:val="28"/>
        </w:rPr>
        <w:t>информацию</w:t>
      </w:r>
      <w:r>
        <w:rPr>
          <w:spacing w:val="85"/>
          <w:sz w:val="28"/>
        </w:rPr>
        <w:t xml:space="preserve"> </w:t>
      </w:r>
      <w:r>
        <w:rPr>
          <w:sz w:val="28"/>
        </w:rPr>
        <w:t>о</w:t>
      </w:r>
      <w:r>
        <w:rPr>
          <w:spacing w:val="82"/>
          <w:sz w:val="28"/>
        </w:rPr>
        <w:t xml:space="preserve"> </w:t>
      </w:r>
      <w:r>
        <w:rPr>
          <w:sz w:val="28"/>
        </w:rPr>
        <w:t>классе(ах)</w:t>
      </w:r>
    </w:p>
    <w:p w:rsidR="00585011" w:rsidRDefault="00585011" w:rsidP="00585011">
      <w:pPr>
        <w:pStyle w:val="af"/>
        <w:spacing w:before="67"/>
        <w:ind w:left="778" w:right="795"/>
        <w:jc w:val="both"/>
      </w:pPr>
      <w:r>
        <w:t>защиты,</w:t>
      </w:r>
      <w:r>
        <w:rPr>
          <w:spacing w:val="1"/>
        </w:rPr>
        <w:t xml:space="preserve"> </w:t>
      </w:r>
      <w:r>
        <w:t>эксплуатационных</w:t>
      </w:r>
      <w:r>
        <w:rPr>
          <w:spacing w:val="1"/>
        </w:rPr>
        <w:t xml:space="preserve"> </w:t>
      </w:r>
      <w:r>
        <w:t>уровнях</w:t>
      </w:r>
      <w:r>
        <w:rPr>
          <w:spacing w:val="1"/>
        </w:rPr>
        <w:t xml:space="preserve"> </w:t>
      </w:r>
      <w:r>
        <w:t>защиты</w:t>
      </w:r>
      <w:r>
        <w:rPr>
          <w:spacing w:val="1"/>
        </w:rPr>
        <w:t xml:space="preserve"> </w:t>
      </w:r>
      <w:r>
        <w:t>(если</w:t>
      </w:r>
      <w:r>
        <w:rPr>
          <w:spacing w:val="1"/>
        </w:rPr>
        <w:t xml:space="preserve"> </w:t>
      </w:r>
      <w:r>
        <w:t>это</w:t>
      </w:r>
      <w:r>
        <w:rPr>
          <w:spacing w:val="1"/>
        </w:rPr>
        <w:t xml:space="preserve"> </w:t>
      </w:r>
      <w:r>
        <w:t>предусмотрено</w:t>
      </w:r>
      <w:r>
        <w:rPr>
          <w:spacing w:val="1"/>
        </w:rPr>
        <w:t xml:space="preserve"> </w:t>
      </w:r>
      <w:r>
        <w:t>для</w:t>
      </w:r>
      <w:r>
        <w:rPr>
          <w:spacing w:val="1"/>
        </w:rPr>
        <w:t xml:space="preserve"> </w:t>
      </w:r>
      <w:r>
        <w:t>данного типа СИЗ), особенностях конструкции, комплектности, планируемых к</w:t>
      </w:r>
      <w:r>
        <w:rPr>
          <w:spacing w:val="1"/>
        </w:rPr>
        <w:t xml:space="preserve"> </w:t>
      </w:r>
      <w:r>
        <w:t>выдаче</w:t>
      </w:r>
      <w:r>
        <w:rPr>
          <w:spacing w:val="-1"/>
        </w:rPr>
        <w:t xml:space="preserve"> </w:t>
      </w:r>
      <w:r>
        <w:t>СИЗ.</w:t>
      </w:r>
    </w:p>
    <w:p w:rsidR="00585011" w:rsidRDefault="00585011" w:rsidP="007212ED">
      <w:pPr>
        <w:pStyle w:val="aff1"/>
        <w:widowControl w:val="0"/>
        <w:numPr>
          <w:ilvl w:val="1"/>
          <w:numId w:val="52"/>
        </w:numPr>
        <w:tabs>
          <w:tab w:val="left" w:pos="2128"/>
        </w:tabs>
        <w:autoSpaceDE w:val="0"/>
        <w:autoSpaceDN w:val="0"/>
        <w:spacing w:before="2"/>
        <w:ind w:right="788" w:firstLine="707"/>
        <w:jc w:val="both"/>
        <w:rPr>
          <w:sz w:val="28"/>
        </w:rPr>
      </w:pPr>
      <w:r>
        <w:rPr>
          <w:sz w:val="28"/>
        </w:rPr>
        <w:t>Нормы</w:t>
      </w:r>
      <w:r>
        <w:rPr>
          <w:spacing w:val="1"/>
          <w:sz w:val="28"/>
        </w:rPr>
        <w:t xml:space="preserve"> </w:t>
      </w:r>
      <w:r>
        <w:rPr>
          <w:sz w:val="28"/>
        </w:rPr>
        <w:t>должны</w:t>
      </w:r>
      <w:r>
        <w:rPr>
          <w:spacing w:val="1"/>
          <w:sz w:val="28"/>
        </w:rPr>
        <w:t xml:space="preserve"> </w:t>
      </w:r>
      <w:r>
        <w:rPr>
          <w:sz w:val="28"/>
        </w:rPr>
        <w:t>содержать</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СИЗ,</w:t>
      </w:r>
      <w:r>
        <w:rPr>
          <w:spacing w:val="1"/>
          <w:sz w:val="28"/>
        </w:rPr>
        <w:t xml:space="preserve"> </w:t>
      </w:r>
      <w:r>
        <w:rPr>
          <w:sz w:val="28"/>
        </w:rPr>
        <w:t>необходимых</w:t>
      </w:r>
      <w:r>
        <w:rPr>
          <w:spacing w:val="-67"/>
          <w:sz w:val="28"/>
        </w:rPr>
        <w:t xml:space="preserve"> </w:t>
      </w:r>
      <w:r>
        <w:rPr>
          <w:sz w:val="28"/>
        </w:rPr>
        <w:t>работникам для осуществления трудовой деятельности, включая деятельность</w:t>
      </w:r>
      <w:r>
        <w:rPr>
          <w:spacing w:val="1"/>
          <w:sz w:val="28"/>
        </w:rPr>
        <w:t xml:space="preserve"> </w:t>
      </w:r>
      <w:r>
        <w:rPr>
          <w:sz w:val="28"/>
        </w:rPr>
        <w:t>при</w:t>
      </w:r>
      <w:r>
        <w:rPr>
          <w:spacing w:val="-1"/>
          <w:sz w:val="28"/>
        </w:rPr>
        <w:t xml:space="preserve"> </w:t>
      </w:r>
      <w:r>
        <w:rPr>
          <w:sz w:val="28"/>
        </w:rPr>
        <w:t>совмещении</w:t>
      </w:r>
      <w:r>
        <w:rPr>
          <w:spacing w:val="-1"/>
          <w:sz w:val="28"/>
        </w:rPr>
        <w:t xml:space="preserve"> </w:t>
      </w:r>
      <w:r>
        <w:rPr>
          <w:sz w:val="28"/>
        </w:rPr>
        <w:t>профессий</w:t>
      </w:r>
      <w:r>
        <w:rPr>
          <w:spacing w:val="-1"/>
          <w:sz w:val="28"/>
        </w:rPr>
        <w:t xml:space="preserve"> </w:t>
      </w:r>
      <w:r>
        <w:rPr>
          <w:sz w:val="28"/>
        </w:rPr>
        <w:t>или выполнении</w:t>
      </w:r>
      <w:r>
        <w:rPr>
          <w:spacing w:val="-1"/>
          <w:sz w:val="28"/>
        </w:rPr>
        <w:t xml:space="preserve"> </w:t>
      </w:r>
      <w:r>
        <w:rPr>
          <w:sz w:val="28"/>
        </w:rPr>
        <w:t>совмещаемых работ.</w:t>
      </w:r>
    </w:p>
    <w:p w:rsidR="00585011" w:rsidRDefault="00585011" w:rsidP="00585011">
      <w:pPr>
        <w:pStyle w:val="af"/>
        <w:ind w:left="778" w:right="797" w:firstLine="707"/>
        <w:jc w:val="both"/>
      </w:pPr>
      <w:r>
        <w:t>Объем выдачи СИЗ, выдаваемых работникам в зависимости от профессии</w:t>
      </w:r>
      <w:r>
        <w:rPr>
          <w:spacing w:val="-67"/>
        </w:rPr>
        <w:t xml:space="preserve"> </w:t>
      </w:r>
      <w:r>
        <w:t>(должности), определен в Единых типовых нормах выдачи СИЗ работникам по</w:t>
      </w:r>
      <w:r>
        <w:rPr>
          <w:spacing w:val="1"/>
        </w:rPr>
        <w:t xml:space="preserve"> </w:t>
      </w:r>
      <w:r>
        <w:t>профессиям</w:t>
      </w:r>
      <w:r>
        <w:rPr>
          <w:spacing w:val="-1"/>
        </w:rPr>
        <w:t xml:space="preserve"> </w:t>
      </w:r>
      <w:r>
        <w:t>(должностям).</w:t>
      </w:r>
    </w:p>
    <w:p w:rsidR="00585011" w:rsidRDefault="00585011" w:rsidP="00585011">
      <w:pPr>
        <w:pStyle w:val="af"/>
        <w:ind w:left="778" w:right="788" w:firstLine="707"/>
        <w:jc w:val="both"/>
      </w:pPr>
      <w:r>
        <w:t>При</w:t>
      </w:r>
      <w:r>
        <w:rPr>
          <w:spacing w:val="1"/>
        </w:rPr>
        <w:t xml:space="preserve"> </w:t>
      </w:r>
      <w:r>
        <w:t>определении</w:t>
      </w:r>
      <w:r>
        <w:rPr>
          <w:spacing w:val="1"/>
        </w:rPr>
        <w:t xml:space="preserve"> </w:t>
      </w:r>
      <w:r>
        <w:t>работодателем</w:t>
      </w:r>
      <w:r>
        <w:rPr>
          <w:spacing w:val="1"/>
        </w:rPr>
        <w:t xml:space="preserve"> </w:t>
      </w:r>
      <w:r>
        <w:t>объема</w:t>
      </w:r>
      <w:r>
        <w:rPr>
          <w:spacing w:val="1"/>
        </w:rPr>
        <w:t xml:space="preserve"> </w:t>
      </w:r>
      <w:r>
        <w:t>выдачи</w:t>
      </w:r>
      <w:r>
        <w:rPr>
          <w:spacing w:val="1"/>
        </w:rPr>
        <w:t xml:space="preserve"> </w:t>
      </w:r>
      <w:r>
        <w:t>СИЗ,</w:t>
      </w:r>
      <w:r>
        <w:rPr>
          <w:spacing w:val="1"/>
        </w:rPr>
        <w:t xml:space="preserve"> </w:t>
      </w:r>
      <w:r>
        <w:t>выдаваемых</w:t>
      </w:r>
      <w:r>
        <w:rPr>
          <w:spacing w:val="1"/>
        </w:rPr>
        <w:t xml:space="preserve"> </w:t>
      </w:r>
      <w:r>
        <w:t>работникам на основании проведенных СОУТ и ОПР, работодатель использует</w:t>
      </w:r>
      <w:r>
        <w:rPr>
          <w:spacing w:val="1"/>
        </w:rPr>
        <w:t xml:space="preserve"> </w:t>
      </w:r>
      <w:r>
        <w:t>Единые типовые нормы выдачи СИЗ в зависимости от идентифицированных</w:t>
      </w:r>
      <w:r>
        <w:rPr>
          <w:spacing w:val="1"/>
        </w:rPr>
        <w:t xml:space="preserve"> </w:t>
      </w:r>
      <w:r>
        <w:t>опасностей,</w:t>
      </w:r>
      <w:r>
        <w:rPr>
          <w:spacing w:val="1"/>
        </w:rPr>
        <w:t xml:space="preserve"> </w:t>
      </w:r>
      <w:r>
        <w:t>Единые</w:t>
      </w:r>
      <w:r>
        <w:rPr>
          <w:spacing w:val="1"/>
        </w:rPr>
        <w:t xml:space="preserve"> </w:t>
      </w:r>
      <w:r>
        <w:t>типовые</w:t>
      </w:r>
      <w:r>
        <w:rPr>
          <w:spacing w:val="1"/>
        </w:rPr>
        <w:t xml:space="preserve"> </w:t>
      </w:r>
      <w:r>
        <w:t>нормы</w:t>
      </w:r>
      <w:r>
        <w:rPr>
          <w:spacing w:val="1"/>
        </w:rPr>
        <w:t xml:space="preserve"> </w:t>
      </w:r>
      <w:r>
        <w:t>выдачи</w:t>
      </w:r>
      <w:r>
        <w:rPr>
          <w:spacing w:val="1"/>
        </w:rPr>
        <w:t xml:space="preserve"> </w:t>
      </w:r>
      <w:r>
        <w:t>дерматологических</w:t>
      </w:r>
      <w:r>
        <w:rPr>
          <w:spacing w:val="1"/>
        </w:rPr>
        <w:t xml:space="preserve"> </w:t>
      </w:r>
      <w:r>
        <w:t>СИЗ</w:t>
      </w:r>
      <w:r>
        <w:rPr>
          <w:spacing w:val="1"/>
        </w:rPr>
        <w:t xml:space="preserve"> </w:t>
      </w:r>
      <w:r>
        <w:t>и</w:t>
      </w:r>
      <w:r>
        <w:rPr>
          <w:spacing w:val="1"/>
        </w:rPr>
        <w:t xml:space="preserve"> </w:t>
      </w:r>
      <w:r>
        <w:t>смывающих средств.</w:t>
      </w:r>
    </w:p>
    <w:p w:rsidR="00585011" w:rsidRDefault="00585011" w:rsidP="00585011">
      <w:pPr>
        <w:pStyle w:val="af"/>
        <w:spacing w:before="1"/>
        <w:ind w:left="778" w:right="793" w:firstLine="707"/>
        <w:jc w:val="both"/>
      </w:pPr>
      <w:r>
        <w:t>При определении объема СИЗ, предполагаемых к выдаче работникам на</w:t>
      </w:r>
      <w:r>
        <w:rPr>
          <w:spacing w:val="1"/>
        </w:rPr>
        <w:t xml:space="preserve"> </w:t>
      </w:r>
      <w:r>
        <w:t>основании проведенных СОУТ и ОПР, работодатель вправе не учитывать СИЗ</w:t>
      </w:r>
      <w:r>
        <w:rPr>
          <w:spacing w:val="1"/>
        </w:rPr>
        <w:t xml:space="preserve"> </w:t>
      </w:r>
      <w:r>
        <w:t>от</w:t>
      </w:r>
      <w:r>
        <w:rPr>
          <w:spacing w:val="1"/>
        </w:rPr>
        <w:t xml:space="preserve"> </w:t>
      </w:r>
      <w:r>
        <w:t>опасностей,</w:t>
      </w:r>
      <w:r>
        <w:rPr>
          <w:spacing w:val="1"/>
        </w:rPr>
        <w:t xml:space="preserve"> </w:t>
      </w:r>
      <w:r>
        <w:t>уровень</w:t>
      </w:r>
      <w:r>
        <w:rPr>
          <w:spacing w:val="1"/>
        </w:rPr>
        <w:t xml:space="preserve"> </w:t>
      </w:r>
      <w:r>
        <w:t>риска</w:t>
      </w:r>
      <w:r>
        <w:rPr>
          <w:spacing w:val="1"/>
        </w:rPr>
        <w:t xml:space="preserve"> </w:t>
      </w:r>
      <w:r>
        <w:t>по</w:t>
      </w:r>
      <w:r>
        <w:rPr>
          <w:spacing w:val="1"/>
        </w:rPr>
        <w:t xml:space="preserve"> </w:t>
      </w:r>
      <w:r>
        <w:t>которым</w:t>
      </w:r>
      <w:r>
        <w:rPr>
          <w:spacing w:val="1"/>
        </w:rPr>
        <w:t xml:space="preserve"> </w:t>
      </w:r>
      <w:r>
        <w:t>не</w:t>
      </w:r>
      <w:r>
        <w:rPr>
          <w:spacing w:val="1"/>
        </w:rPr>
        <w:t xml:space="preserve"> </w:t>
      </w:r>
      <w:r>
        <w:t>приведет</w:t>
      </w:r>
      <w:r>
        <w:rPr>
          <w:spacing w:val="1"/>
        </w:rPr>
        <w:t xml:space="preserve"> </w:t>
      </w:r>
      <w:r>
        <w:t>к</w:t>
      </w:r>
      <w:r>
        <w:rPr>
          <w:spacing w:val="1"/>
        </w:rPr>
        <w:t xml:space="preserve"> </w:t>
      </w:r>
      <w:r>
        <w:t>нанесению</w:t>
      </w:r>
      <w:r>
        <w:rPr>
          <w:spacing w:val="1"/>
        </w:rPr>
        <w:t xml:space="preserve"> </w:t>
      </w:r>
      <w:r>
        <w:t>вреда</w:t>
      </w:r>
      <w:r>
        <w:rPr>
          <w:spacing w:val="1"/>
        </w:rPr>
        <w:t xml:space="preserve"> </w:t>
      </w:r>
      <w:r>
        <w:t>здоровью работника в процессе трудовой деятельности вследствие реализации</w:t>
      </w:r>
      <w:r>
        <w:rPr>
          <w:spacing w:val="1"/>
        </w:rPr>
        <w:t xml:space="preserve"> </w:t>
      </w:r>
      <w:r>
        <w:t>работодателем</w:t>
      </w:r>
      <w:r>
        <w:rPr>
          <w:spacing w:val="1"/>
        </w:rPr>
        <w:t xml:space="preserve"> </w:t>
      </w:r>
      <w:r>
        <w:t>иных</w:t>
      </w:r>
      <w:r>
        <w:rPr>
          <w:spacing w:val="1"/>
        </w:rPr>
        <w:t xml:space="preserve"> </w:t>
      </w:r>
      <w:r>
        <w:t>мероприятий</w:t>
      </w:r>
      <w:r>
        <w:rPr>
          <w:spacing w:val="1"/>
        </w:rPr>
        <w:t xml:space="preserve"> </w:t>
      </w:r>
      <w:r>
        <w:t>по</w:t>
      </w:r>
      <w:r>
        <w:rPr>
          <w:spacing w:val="1"/>
        </w:rPr>
        <w:t xml:space="preserve"> </w:t>
      </w:r>
      <w:r>
        <w:t>управлению</w:t>
      </w:r>
      <w:r>
        <w:rPr>
          <w:spacing w:val="1"/>
        </w:rPr>
        <w:t xml:space="preserve"> </w:t>
      </w:r>
      <w:r>
        <w:t>рисками,</w:t>
      </w:r>
      <w:r>
        <w:rPr>
          <w:spacing w:val="1"/>
        </w:rPr>
        <w:t xml:space="preserve"> </w:t>
      </w:r>
      <w:r>
        <w:t>снижению</w:t>
      </w:r>
      <w:r>
        <w:rPr>
          <w:spacing w:val="1"/>
        </w:rPr>
        <w:t xml:space="preserve"> </w:t>
      </w:r>
      <w:r>
        <w:t>их</w:t>
      </w:r>
      <w:r>
        <w:rPr>
          <w:spacing w:val="1"/>
        </w:rPr>
        <w:t xml:space="preserve"> </w:t>
      </w:r>
      <w:r>
        <w:t>уровней. При этом реализация указанных мероприятий должна подтверждаться</w:t>
      </w:r>
      <w:r>
        <w:rPr>
          <w:spacing w:val="1"/>
        </w:rPr>
        <w:t xml:space="preserve"> </w:t>
      </w:r>
      <w:r>
        <w:t>результатами</w:t>
      </w:r>
      <w:r>
        <w:rPr>
          <w:spacing w:val="-1"/>
        </w:rPr>
        <w:t xml:space="preserve"> </w:t>
      </w:r>
      <w:r>
        <w:t>СОУТ</w:t>
      </w:r>
      <w:r>
        <w:rPr>
          <w:spacing w:val="-2"/>
        </w:rPr>
        <w:t xml:space="preserve"> </w:t>
      </w:r>
      <w:r>
        <w:t>и (или) ОПР.</w:t>
      </w:r>
    </w:p>
    <w:p w:rsidR="00585011" w:rsidRDefault="00585011" w:rsidP="00585011">
      <w:pPr>
        <w:pStyle w:val="af"/>
        <w:ind w:left="778" w:right="790" w:firstLine="707"/>
        <w:jc w:val="both"/>
      </w:pPr>
      <w:r>
        <w:t>В</w:t>
      </w:r>
      <w:r>
        <w:rPr>
          <w:spacing w:val="1"/>
        </w:rPr>
        <w:t xml:space="preserve"> </w:t>
      </w:r>
      <w:r>
        <w:t>случае,</w:t>
      </w:r>
      <w:r>
        <w:rPr>
          <w:spacing w:val="1"/>
        </w:rPr>
        <w:t xml:space="preserve"> </w:t>
      </w:r>
      <w:r>
        <w:t>если</w:t>
      </w:r>
      <w:r>
        <w:rPr>
          <w:spacing w:val="1"/>
        </w:rPr>
        <w:t xml:space="preserve"> </w:t>
      </w:r>
      <w:r>
        <w:t>наименование</w:t>
      </w:r>
      <w:r>
        <w:rPr>
          <w:spacing w:val="1"/>
        </w:rPr>
        <w:t xml:space="preserve"> </w:t>
      </w:r>
      <w:r>
        <w:t>профессии</w:t>
      </w:r>
      <w:r>
        <w:rPr>
          <w:spacing w:val="1"/>
        </w:rPr>
        <w:t xml:space="preserve"> </w:t>
      </w:r>
      <w:r>
        <w:t>(должности)</w:t>
      </w:r>
      <w:r>
        <w:rPr>
          <w:spacing w:val="1"/>
        </w:rPr>
        <w:t xml:space="preserve"> </w:t>
      </w:r>
      <w:r>
        <w:t>отсутствует</w:t>
      </w:r>
      <w:r>
        <w:rPr>
          <w:spacing w:val="1"/>
        </w:rPr>
        <w:t xml:space="preserve"> </w:t>
      </w:r>
      <w:r>
        <w:t>в</w:t>
      </w:r>
      <w:r>
        <w:rPr>
          <w:spacing w:val="1"/>
        </w:rPr>
        <w:t xml:space="preserve"> </w:t>
      </w:r>
      <w:r>
        <w:t>положениях Единых типовых норм выдачи СИЗ в соответствии с профессией</w:t>
      </w:r>
      <w:r>
        <w:rPr>
          <w:spacing w:val="1"/>
        </w:rPr>
        <w:t xml:space="preserve"> </w:t>
      </w:r>
      <w:r>
        <w:t>(должностью)</w:t>
      </w:r>
      <w:r>
        <w:rPr>
          <w:spacing w:val="1"/>
        </w:rPr>
        <w:t xml:space="preserve"> </w:t>
      </w:r>
      <w:r>
        <w:t>работника</w:t>
      </w:r>
      <w:r>
        <w:rPr>
          <w:spacing w:val="1"/>
        </w:rPr>
        <w:t xml:space="preserve"> </w:t>
      </w:r>
      <w:r>
        <w:t>либо</w:t>
      </w:r>
      <w:r>
        <w:rPr>
          <w:spacing w:val="1"/>
        </w:rPr>
        <w:t xml:space="preserve"> </w:t>
      </w:r>
      <w:r>
        <w:t>если</w:t>
      </w:r>
      <w:r>
        <w:rPr>
          <w:spacing w:val="1"/>
        </w:rPr>
        <w:t xml:space="preserve"> </w:t>
      </w:r>
      <w:r>
        <w:t>уровень</w:t>
      </w:r>
      <w:r>
        <w:rPr>
          <w:spacing w:val="1"/>
        </w:rPr>
        <w:t xml:space="preserve"> </w:t>
      </w:r>
      <w:r>
        <w:t>защиты,</w:t>
      </w:r>
      <w:r>
        <w:rPr>
          <w:spacing w:val="1"/>
        </w:rPr>
        <w:t xml:space="preserve"> </w:t>
      </w:r>
      <w:r>
        <w:t>обеспечиваемый</w:t>
      </w:r>
      <w:r>
        <w:rPr>
          <w:spacing w:val="-67"/>
        </w:rPr>
        <w:t xml:space="preserve"> </w:t>
      </w:r>
      <w:r>
        <w:t>предлагаемым</w:t>
      </w:r>
      <w:r>
        <w:rPr>
          <w:spacing w:val="1"/>
        </w:rPr>
        <w:t xml:space="preserve"> </w:t>
      </w:r>
      <w:r>
        <w:t>данными</w:t>
      </w:r>
      <w:r>
        <w:rPr>
          <w:spacing w:val="1"/>
        </w:rPr>
        <w:t xml:space="preserve"> </w:t>
      </w:r>
      <w:r>
        <w:t>положениями</w:t>
      </w:r>
      <w:r>
        <w:rPr>
          <w:spacing w:val="1"/>
        </w:rPr>
        <w:t xml:space="preserve"> </w:t>
      </w:r>
      <w:r>
        <w:t>набором</w:t>
      </w:r>
      <w:r>
        <w:rPr>
          <w:spacing w:val="1"/>
        </w:rPr>
        <w:t xml:space="preserve"> </w:t>
      </w:r>
      <w:r>
        <w:t>СИЗ,</w:t>
      </w:r>
      <w:r>
        <w:rPr>
          <w:spacing w:val="1"/>
        </w:rPr>
        <w:t xml:space="preserve"> </w:t>
      </w:r>
      <w:r>
        <w:t>не</w:t>
      </w:r>
      <w:r>
        <w:rPr>
          <w:spacing w:val="1"/>
        </w:rPr>
        <w:t xml:space="preserve"> </w:t>
      </w:r>
      <w:r>
        <w:t>соответствует</w:t>
      </w:r>
      <w:r>
        <w:rPr>
          <w:spacing w:val="1"/>
        </w:rPr>
        <w:t xml:space="preserve"> </w:t>
      </w:r>
      <w:r>
        <w:t>имеющимся на рабочих местах вредным и (или) опасным производственным</w:t>
      </w:r>
      <w:r>
        <w:rPr>
          <w:spacing w:val="1"/>
        </w:rPr>
        <w:t xml:space="preserve"> </w:t>
      </w:r>
      <w:r>
        <w:t>факторам</w:t>
      </w:r>
      <w:r>
        <w:rPr>
          <w:spacing w:val="1"/>
        </w:rPr>
        <w:t xml:space="preserve"> </w:t>
      </w:r>
      <w:r>
        <w:t>и</w:t>
      </w:r>
      <w:r>
        <w:rPr>
          <w:spacing w:val="1"/>
        </w:rPr>
        <w:t xml:space="preserve"> </w:t>
      </w:r>
      <w:r>
        <w:t>опасностям,</w:t>
      </w:r>
      <w:r>
        <w:rPr>
          <w:spacing w:val="1"/>
        </w:rPr>
        <w:t xml:space="preserve"> </w:t>
      </w:r>
      <w:r>
        <w:t>выявленным</w:t>
      </w:r>
      <w:r>
        <w:rPr>
          <w:spacing w:val="1"/>
        </w:rPr>
        <w:t xml:space="preserve"> </w:t>
      </w:r>
      <w:r>
        <w:t>при</w:t>
      </w:r>
      <w:r>
        <w:rPr>
          <w:spacing w:val="1"/>
        </w:rPr>
        <w:t xml:space="preserve"> </w:t>
      </w:r>
      <w:r>
        <w:t>проведении</w:t>
      </w:r>
      <w:r>
        <w:rPr>
          <w:spacing w:val="1"/>
        </w:rPr>
        <w:t xml:space="preserve"> </w:t>
      </w:r>
      <w:r>
        <w:t>СОУТ</w:t>
      </w:r>
      <w:r>
        <w:rPr>
          <w:spacing w:val="1"/>
        </w:rPr>
        <w:t xml:space="preserve"> </w:t>
      </w:r>
      <w:r>
        <w:t>и</w:t>
      </w:r>
      <w:r>
        <w:rPr>
          <w:spacing w:val="1"/>
        </w:rPr>
        <w:t xml:space="preserve"> </w:t>
      </w:r>
      <w:r>
        <w:t>ОПР,</w:t>
      </w:r>
      <w:r>
        <w:rPr>
          <w:spacing w:val="1"/>
        </w:rPr>
        <w:t xml:space="preserve"> </w:t>
      </w:r>
      <w:r>
        <w:t>работодатель</w:t>
      </w:r>
      <w:r>
        <w:rPr>
          <w:spacing w:val="1"/>
        </w:rPr>
        <w:t xml:space="preserve"> </w:t>
      </w:r>
      <w:r>
        <w:t>при</w:t>
      </w:r>
      <w:r>
        <w:rPr>
          <w:spacing w:val="1"/>
        </w:rPr>
        <w:t xml:space="preserve"> </w:t>
      </w:r>
      <w:r>
        <w:t>разработке</w:t>
      </w:r>
      <w:r>
        <w:rPr>
          <w:spacing w:val="1"/>
        </w:rPr>
        <w:t xml:space="preserve"> </w:t>
      </w:r>
      <w:r>
        <w:t>Норм</w:t>
      </w:r>
      <w:r>
        <w:rPr>
          <w:spacing w:val="1"/>
        </w:rPr>
        <w:t xml:space="preserve"> </w:t>
      </w:r>
      <w:r>
        <w:t>должен</w:t>
      </w:r>
      <w:r>
        <w:rPr>
          <w:spacing w:val="1"/>
        </w:rPr>
        <w:t xml:space="preserve"> </w:t>
      </w:r>
      <w:r>
        <w:t>руководствоваться</w:t>
      </w:r>
      <w:r>
        <w:rPr>
          <w:spacing w:val="1"/>
        </w:rPr>
        <w:t xml:space="preserve"> </w:t>
      </w:r>
      <w:r>
        <w:t>всеми</w:t>
      </w:r>
      <w:r>
        <w:rPr>
          <w:spacing w:val="1"/>
        </w:rPr>
        <w:t xml:space="preserve"> </w:t>
      </w:r>
      <w:r>
        <w:t>положениями Единых типовых норм, результатами СОУТ и ОПР, правилами по</w:t>
      </w:r>
      <w:r>
        <w:rPr>
          <w:spacing w:val="-67"/>
        </w:rPr>
        <w:t xml:space="preserve"> </w:t>
      </w:r>
      <w:r>
        <w:t>охране</w:t>
      </w:r>
      <w:r>
        <w:rPr>
          <w:spacing w:val="1"/>
        </w:rPr>
        <w:t xml:space="preserve"> </w:t>
      </w:r>
      <w:r>
        <w:t>труда,</w:t>
      </w:r>
      <w:r>
        <w:rPr>
          <w:spacing w:val="1"/>
        </w:rPr>
        <w:t xml:space="preserve"> </w:t>
      </w:r>
      <w:r>
        <w:t>паспортами</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конкретными</w:t>
      </w:r>
      <w:r>
        <w:rPr>
          <w:spacing w:val="1"/>
        </w:rPr>
        <w:t xml:space="preserve"> </w:t>
      </w:r>
      <w:r>
        <w:t>химическими веществами и иными документами, содержащими информацию о</w:t>
      </w:r>
      <w:r>
        <w:rPr>
          <w:spacing w:val="1"/>
        </w:rPr>
        <w:t xml:space="preserve"> </w:t>
      </w:r>
      <w:r>
        <w:t>необходимости</w:t>
      </w:r>
      <w:r>
        <w:rPr>
          <w:spacing w:val="-3"/>
        </w:rPr>
        <w:t xml:space="preserve"> </w:t>
      </w:r>
      <w:r>
        <w:t>применения СИЗ.</w:t>
      </w:r>
    </w:p>
    <w:p w:rsidR="00585011" w:rsidRDefault="00585011" w:rsidP="00585011">
      <w:pPr>
        <w:pStyle w:val="211"/>
        <w:spacing w:before="3" w:line="240" w:lineRule="auto"/>
        <w:ind w:left="778" w:right="788" w:firstLine="707"/>
      </w:pPr>
      <w:r>
        <w:t>В случае, если наименование профессии (должности) отсутствует в</w:t>
      </w:r>
      <w:r>
        <w:rPr>
          <w:spacing w:val="1"/>
        </w:rPr>
        <w:t xml:space="preserve"> </w:t>
      </w:r>
      <w:r>
        <w:t>Единых</w:t>
      </w:r>
      <w:r>
        <w:rPr>
          <w:spacing w:val="1"/>
        </w:rPr>
        <w:t xml:space="preserve"> </w:t>
      </w:r>
      <w:r>
        <w:t>типовых</w:t>
      </w:r>
      <w:r>
        <w:rPr>
          <w:spacing w:val="1"/>
        </w:rPr>
        <w:t xml:space="preserve"> </w:t>
      </w:r>
      <w:r>
        <w:t>нормах</w:t>
      </w:r>
      <w:r>
        <w:rPr>
          <w:spacing w:val="1"/>
        </w:rPr>
        <w:t xml:space="preserve"> </w:t>
      </w:r>
      <w:r>
        <w:t>выдачи</w:t>
      </w:r>
      <w:r>
        <w:rPr>
          <w:spacing w:val="1"/>
        </w:rPr>
        <w:t xml:space="preserve"> </w:t>
      </w:r>
      <w:r>
        <w:t>СИЗ</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профессией</w:t>
      </w:r>
      <w:r>
        <w:rPr>
          <w:spacing w:val="1"/>
        </w:rPr>
        <w:t xml:space="preserve"> </w:t>
      </w:r>
      <w:r>
        <w:t>(должностью)</w:t>
      </w:r>
      <w:r>
        <w:rPr>
          <w:spacing w:val="1"/>
        </w:rPr>
        <w:t xml:space="preserve"> </w:t>
      </w:r>
      <w:r>
        <w:t>работника,</w:t>
      </w:r>
      <w:r>
        <w:rPr>
          <w:spacing w:val="1"/>
        </w:rPr>
        <w:t xml:space="preserve"> </w:t>
      </w:r>
      <w:r>
        <w:t>работодатель</w:t>
      </w:r>
      <w:r>
        <w:rPr>
          <w:spacing w:val="1"/>
        </w:rPr>
        <w:t xml:space="preserve"> </w:t>
      </w:r>
      <w:r>
        <w:t>при</w:t>
      </w:r>
      <w:r>
        <w:rPr>
          <w:spacing w:val="1"/>
        </w:rPr>
        <w:t xml:space="preserve"> </w:t>
      </w:r>
      <w:r>
        <w:t>разработке</w:t>
      </w:r>
      <w:r>
        <w:rPr>
          <w:spacing w:val="1"/>
        </w:rPr>
        <w:t xml:space="preserve"> </w:t>
      </w:r>
      <w:r>
        <w:t>Норм</w:t>
      </w:r>
      <w:r>
        <w:rPr>
          <w:spacing w:val="1"/>
        </w:rPr>
        <w:t xml:space="preserve"> </w:t>
      </w:r>
      <w:r>
        <w:t>может</w:t>
      </w:r>
      <w:r>
        <w:rPr>
          <w:spacing w:val="1"/>
        </w:rPr>
        <w:t xml:space="preserve"> </w:t>
      </w:r>
      <w:r>
        <w:t>руководствоваться</w:t>
      </w:r>
      <w:r>
        <w:rPr>
          <w:spacing w:val="1"/>
        </w:rPr>
        <w:t xml:space="preserve"> </w:t>
      </w:r>
      <w:r>
        <w:t>наименованиями</w:t>
      </w:r>
      <w:r>
        <w:rPr>
          <w:spacing w:val="1"/>
        </w:rPr>
        <w:t xml:space="preserve"> </w:t>
      </w:r>
      <w:r>
        <w:t>профессий</w:t>
      </w:r>
      <w:r>
        <w:rPr>
          <w:spacing w:val="1"/>
        </w:rPr>
        <w:t xml:space="preserve"> </w:t>
      </w:r>
      <w:r>
        <w:t>(должностей)</w:t>
      </w:r>
      <w:r>
        <w:rPr>
          <w:spacing w:val="1"/>
        </w:rPr>
        <w:t xml:space="preserve"> </w:t>
      </w:r>
      <w:r>
        <w:t>и</w:t>
      </w:r>
      <w:r>
        <w:rPr>
          <w:spacing w:val="1"/>
        </w:rPr>
        <w:t xml:space="preserve"> </w:t>
      </w:r>
      <w:r>
        <w:lastRenderedPageBreak/>
        <w:t>соответствующими им характеристиками, указанными в соответствующих</w:t>
      </w:r>
      <w:r>
        <w:rPr>
          <w:spacing w:val="-67"/>
        </w:rPr>
        <w:t xml:space="preserve"> </w:t>
      </w:r>
      <w:r>
        <w:t>положениях</w:t>
      </w:r>
      <w:r>
        <w:rPr>
          <w:spacing w:val="1"/>
        </w:rPr>
        <w:t xml:space="preserve"> </w:t>
      </w:r>
      <w:r>
        <w:t>профессиональных</w:t>
      </w:r>
      <w:r>
        <w:rPr>
          <w:spacing w:val="1"/>
        </w:rPr>
        <w:t xml:space="preserve"> </w:t>
      </w:r>
      <w:r>
        <w:t>стандартов,</w:t>
      </w:r>
      <w:r>
        <w:rPr>
          <w:spacing w:val="1"/>
        </w:rPr>
        <w:t xml:space="preserve"> </w:t>
      </w:r>
      <w:r>
        <w:t>а</w:t>
      </w:r>
      <w:r>
        <w:rPr>
          <w:spacing w:val="1"/>
        </w:rPr>
        <w:t xml:space="preserve"> </w:t>
      </w:r>
      <w:r>
        <w:t>в</w:t>
      </w:r>
      <w:r>
        <w:rPr>
          <w:spacing w:val="1"/>
        </w:rPr>
        <w:t xml:space="preserve"> </w:t>
      </w:r>
      <w:r>
        <w:t>случае</w:t>
      </w:r>
      <w:r>
        <w:rPr>
          <w:spacing w:val="1"/>
        </w:rPr>
        <w:t xml:space="preserve"> </w:t>
      </w:r>
      <w:r>
        <w:t>их</w:t>
      </w:r>
      <w:r>
        <w:rPr>
          <w:spacing w:val="1"/>
        </w:rPr>
        <w:t xml:space="preserve"> </w:t>
      </w:r>
      <w:r>
        <w:t>отсутствия</w:t>
      </w:r>
      <w:r>
        <w:rPr>
          <w:spacing w:val="1"/>
        </w:rPr>
        <w:t xml:space="preserve"> </w:t>
      </w:r>
      <w:r>
        <w:t>в</w:t>
      </w:r>
      <w:r>
        <w:rPr>
          <w:spacing w:val="-67"/>
        </w:rPr>
        <w:t xml:space="preserve"> </w:t>
      </w:r>
      <w:r>
        <w:t>квалификационных справочниках.</w:t>
      </w:r>
    </w:p>
    <w:p w:rsidR="00585011" w:rsidRDefault="00585011" w:rsidP="007212ED">
      <w:pPr>
        <w:pStyle w:val="aff1"/>
        <w:widowControl w:val="0"/>
        <w:numPr>
          <w:ilvl w:val="1"/>
          <w:numId w:val="52"/>
        </w:numPr>
        <w:tabs>
          <w:tab w:val="left" w:pos="2046"/>
        </w:tabs>
        <w:autoSpaceDE w:val="0"/>
        <w:autoSpaceDN w:val="0"/>
        <w:ind w:right="792" w:firstLine="707"/>
        <w:jc w:val="both"/>
        <w:rPr>
          <w:sz w:val="28"/>
        </w:rPr>
      </w:pPr>
      <w:r>
        <w:rPr>
          <w:sz w:val="28"/>
        </w:rPr>
        <w:t>Работодатель в рамках проведения ОПР организует мониторинг и</w:t>
      </w:r>
      <w:r>
        <w:rPr>
          <w:spacing w:val="1"/>
          <w:sz w:val="28"/>
        </w:rPr>
        <w:t xml:space="preserve"> </w:t>
      </w:r>
      <w:r>
        <w:rPr>
          <w:sz w:val="28"/>
        </w:rPr>
        <w:t>актуализацию</w:t>
      </w:r>
      <w:r>
        <w:rPr>
          <w:spacing w:val="1"/>
          <w:sz w:val="28"/>
        </w:rPr>
        <w:t xml:space="preserve"> </w:t>
      </w:r>
      <w:r>
        <w:rPr>
          <w:sz w:val="28"/>
        </w:rPr>
        <w:t>Норм,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заявления</w:t>
      </w:r>
      <w:r>
        <w:rPr>
          <w:spacing w:val="1"/>
          <w:sz w:val="28"/>
        </w:rPr>
        <w:t xml:space="preserve"> </w:t>
      </w:r>
      <w:r>
        <w:rPr>
          <w:sz w:val="28"/>
        </w:rPr>
        <w:t>работника,</w:t>
      </w:r>
      <w:r>
        <w:rPr>
          <w:spacing w:val="1"/>
          <w:sz w:val="28"/>
        </w:rPr>
        <w:t xml:space="preserve"> </w:t>
      </w:r>
      <w:r>
        <w:rPr>
          <w:sz w:val="28"/>
        </w:rPr>
        <w:t>его</w:t>
      </w:r>
      <w:r>
        <w:rPr>
          <w:spacing w:val="1"/>
          <w:sz w:val="28"/>
        </w:rPr>
        <w:t xml:space="preserve"> </w:t>
      </w:r>
      <w:r>
        <w:rPr>
          <w:sz w:val="28"/>
        </w:rPr>
        <w:t>руководителя или представителя выборного</w:t>
      </w:r>
      <w:r>
        <w:rPr>
          <w:spacing w:val="1"/>
          <w:sz w:val="28"/>
        </w:rPr>
        <w:t xml:space="preserve"> </w:t>
      </w:r>
      <w:r>
        <w:rPr>
          <w:sz w:val="28"/>
        </w:rPr>
        <w:t>органа первичной профсоюзной</w:t>
      </w:r>
      <w:r>
        <w:rPr>
          <w:spacing w:val="1"/>
          <w:sz w:val="28"/>
        </w:rPr>
        <w:t xml:space="preserve"> </w:t>
      </w:r>
      <w:r>
        <w:rPr>
          <w:sz w:val="28"/>
        </w:rPr>
        <w:t>организации, наличия и (или) возможного появления вредных и (или) 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1"/>
          <w:sz w:val="28"/>
        </w:rPr>
        <w:t xml:space="preserve"> </w:t>
      </w:r>
      <w:r>
        <w:rPr>
          <w:sz w:val="28"/>
        </w:rPr>
        <w:t>на</w:t>
      </w:r>
      <w:r>
        <w:rPr>
          <w:spacing w:val="1"/>
          <w:sz w:val="28"/>
        </w:rPr>
        <w:t xml:space="preserve"> </w:t>
      </w:r>
      <w:r>
        <w:rPr>
          <w:sz w:val="28"/>
        </w:rPr>
        <w:t>каждом</w:t>
      </w:r>
      <w:r>
        <w:rPr>
          <w:spacing w:val="1"/>
          <w:sz w:val="28"/>
        </w:rPr>
        <w:t xml:space="preserve"> </w:t>
      </w:r>
      <w:r>
        <w:rPr>
          <w:sz w:val="28"/>
        </w:rPr>
        <w:t>рабочем</w:t>
      </w:r>
      <w:r>
        <w:rPr>
          <w:spacing w:val="1"/>
          <w:sz w:val="28"/>
        </w:rPr>
        <w:t xml:space="preserve"> </w:t>
      </w:r>
      <w:r>
        <w:rPr>
          <w:sz w:val="28"/>
        </w:rPr>
        <w:t>месте,</w:t>
      </w:r>
      <w:r>
        <w:rPr>
          <w:spacing w:val="1"/>
          <w:sz w:val="28"/>
        </w:rPr>
        <w:t xml:space="preserve"> </w:t>
      </w:r>
      <w:r>
        <w:rPr>
          <w:sz w:val="28"/>
        </w:rPr>
        <w:t>а также</w:t>
      </w:r>
      <w:r>
        <w:rPr>
          <w:spacing w:val="1"/>
          <w:sz w:val="28"/>
        </w:rPr>
        <w:t xml:space="preserve"> </w:t>
      </w:r>
      <w:r>
        <w:rPr>
          <w:sz w:val="28"/>
        </w:rPr>
        <w:t>опасностей,</w:t>
      </w:r>
      <w:r>
        <w:rPr>
          <w:spacing w:val="1"/>
          <w:sz w:val="28"/>
        </w:rPr>
        <w:t xml:space="preserve"> </w:t>
      </w:r>
      <w:r>
        <w:rPr>
          <w:sz w:val="28"/>
        </w:rPr>
        <w:t>представляющих угрозу</w:t>
      </w:r>
      <w:r>
        <w:rPr>
          <w:spacing w:val="-5"/>
          <w:sz w:val="28"/>
        </w:rPr>
        <w:t xml:space="preserve"> </w:t>
      </w:r>
      <w:r>
        <w:rPr>
          <w:sz w:val="28"/>
        </w:rPr>
        <w:t>жизни и здоровью</w:t>
      </w:r>
      <w:r>
        <w:rPr>
          <w:spacing w:val="-2"/>
          <w:sz w:val="28"/>
        </w:rPr>
        <w:t xml:space="preserve"> </w:t>
      </w:r>
      <w:r>
        <w:rPr>
          <w:sz w:val="28"/>
        </w:rPr>
        <w:t>работников.</w:t>
      </w:r>
    </w:p>
    <w:p w:rsidR="00585011" w:rsidRDefault="00585011" w:rsidP="00585011">
      <w:pPr>
        <w:pStyle w:val="af"/>
        <w:spacing w:before="67"/>
        <w:ind w:left="778" w:right="787" w:firstLine="707"/>
        <w:jc w:val="both"/>
      </w:pPr>
      <w:r>
        <w:t>В случае выявления не зафиксированных ранее опасностей, требующих</w:t>
      </w:r>
      <w:r>
        <w:rPr>
          <w:spacing w:val="1"/>
        </w:rPr>
        <w:t xml:space="preserve"> </w:t>
      </w:r>
      <w:r>
        <w:t>применения СИЗ для защиты работника, работодатель обязан актуализировать</w:t>
      </w:r>
      <w:r>
        <w:rPr>
          <w:spacing w:val="1"/>
        </w:rPr>
        <w:t xml:space="preserve"> </w:t>
      </w:r>
      <w:r>
        <w:t>Нормы</w:t>
      </w:r>
      <w:r>
        <w:rPr>
          <w:spacing w:val="-1"/>
        </w:rPr>
        <w:t xml:space="preserve"> </w:t>
      </w:r>
      <w:r>
        <w:t>и</w:t>
      </w:r>
      <w:r>
        <w:rPr>
          <w:spacing w:val="-3"/>
        </w:rPr>
        <w:t xml:space="preserve"> </w:t>
      </w:r>
      <w:r>
        <w:t>обеспечить</w:t>
      </w:r>
      <w:r>
        <w:rPr>
          <w:spacing w:val="-1"/>
        </w:rPr>
        <w:t xml:space="preserve"> </w:t>
      </w:r>
      <w:r>
        <w:t>выдачу</w:t>
      </w:r>
      <w:r>
        <w:rPr>
          <w:spacing w:val="-3"/>
        </w:rPr>
        <w:t xml:space="preserve"> </w:t>
      </w:r>
      <w:r>
        <w:t>вновь</w:t>
      </w:r>
      <w:r>
        <w:rPr>
          <w:spacing w:val="-2"/>
        </w:rPr>
        <w:t xml:space="preserve"> </w:t>
      </w:r>
      <w:r>
        <w:t>включенных</w:t>
      </w:r>
      <w:r>
        <w:rPr>
          <w:spacing w:val="1"/>
        </w:rPr>
        <w:t xml:space="preserve"> </w:t>
      </w:r>
      <w:r>
        <w:t>СИЗ.</w:t>
      </w:r>
    </w:p>
    <w:p w:rsidR="00585011" w:rsidRDefault="00585011" w:rsidP="007212ED">
      <w:pPr>
        <w:pStyle w:val="aff1"/>
        <w:widowControl w:val="0"/>
        <w:numPr>
          <w:ilvl w:val="1"/>
          <w:numId w:val="52"/>
        </w:numPr>
        <w:tabs>
          <w:tab w:val="left" w:pos="2020"/>
        </w:tabs>
        <w:autoSpaceDE w:val="0"/>
        <w:autoSpaceDN w:val="0"/>
        <w:spacing w:before="2"/>
        <w:ind w:right="791" w:firstLine="707"/>
        <w:jc w:val="both"/>
        <w:rPr>
          <w:sz w:val="28"/>
        </w:rPr>
      </w:pPr>
      <w:r>
        <w:rPr>
          <w:sz w:val="28"/>
        </w:rPr>
        <w:t>Все СИЗ, включенные в Нормы, являются обязательными к выдаче</w:t>
      </w:r>
      <w:r>
        <w:rPr>
          <w:spacing w:val="1"/>
          <w:sz w:val="28"/>
        </w:rPr>
        <w:t xml:space="preserve"> </w:t>
      </w:r>
      <w:r>
        <w:rPr>
          <w:sz w:val="28"/>
        </w:rPr>
        <w:t>работникам</w:t>
      </w:r>
      <w:r>
        <w:rPr>
          <w:spacing w:val="-1"/>
          <w:sz w:val="28"/>
        </w:rPr>
        <w:t xml:space="preserve"> </w:t>
      </w:r>
      <w:r>
        <w:rPr>
          <w:sz w:val="28"/>
        </w:rPr>
        <w:t>за</w:t>
      </w:r>
      <w:r>
        <w:rPr>
          <w:spacing w:val="-2"/>
          <w:sz w:val="28"/>
        </w:rPr>
        <w:t xml:space="preserve"> </w:t>
      </w:r>
      <w:r>
        <w:rPr>
          <w:sz w:val="28"/>
        </w:rPr>
        <w:t>счет средств</w:t>
      </w:r>
      <w:r>
        <w:rPr>
          <w:spacing w:val="-2"/>
          <w:sz w:val="28"/>
        </w:rPr>
        <w:t xml:space="preserve"> </w:t>
      </w:r>
      <w:r>
        <w:rPr>
          <w:sz w:val="28"/>
        </w:rPr>
        <w:t>работодателя.</w:t>
      </w:r>
    </w:p>
    <w:p w:rsidR="00585011" w:rsidRDefault="00585011" w:rsidP="00585011">
      <w:pPr>
        <w:pStyle w:val="af"/>
        <w:spacing w:before="3"/>
      </w:pPr>
    </w:p>
    <w:p w:rsidR="00585011" w:rsidRDefault="00585011" w:rsidP="007212ED">
      <w:pPr>
        <w:pStyle w:val="211"/>
        <w:numPr>
          <w:ilvl w:val="0"/>
          <w:numId w:val="58"/>
        </w:numPr>
        <w:tabs>
          <w:tab w:val="left" w:pos="5352"/>
        </w:tabs>
        <w:spacing w:line="321" w:lineRule="exact"/>
        <w:ind w:left="5351" w:hanging="282"/>
        <w:jc w:val="left"/>
      </w:pPr>
      <w:r>
        <w:t>Выбор</w:t>
      </w:r>
      <w:r>
        <w:rPr>
          <w:spacing w:val="-1"/>
        </w:rPr>
        <w:t xml:space="preserve"> </w:t>
      </w:r>
      <w:r>
        <w:t>СИЗ</w:t>
      </w:r>
    </w:p>
    <w:p w:rsidR="00585011" w:rsidRDefault="00585011" w:rsidP="007212ED">
      <w:pPr>
        <w:pStyle w:val="aff1"/>
        <w:widowControl w:val="0"/>
        <w:numPr>
          <w:ilvl w:val="1"/>
          <w:numId w:val="51"/>
        </w:numPr>
        <w:tabs>
          <w:tab w:val="left" w:pos="2310"/>
        </w:tabs>
        <w:autoSpaceDE w:val="0"/>
        <w:autoSpaceDN w:val="0"/>
        <w:ind w:right="791" w:firstLine="707"/>
        <w:jc w:val="both"/>
        <w:rPr>
          <w:sz w:val="28"/>
        </w:rPr>
      </w:pPr>
      <w:r>
        <w:rPr>
          <w:sz w:val="28"/>
        </w:rPr>
        <w:t>Выбор</w:t>
      </w:r>
      <w:r>
        <w:rPr>
          <w:spacing w:val="1"/>
          <w:sz w:val="28"/>
        </w:rPr>
        <w:t xml:space="preserve"> </w:t>
      </w:r>
      <w:r>
        <w:rPr>
          <w:sz w:val="28"/>
        </w:rPr>
        <w:t>СИЗ</w:t>
      </w:r>
      <w:r>
        <w:rPr>
          <w:spacing w:val="1"/>
          <w:sz w:val="28"/>
        </w:rPr>
        <w:t xml:space="preserve"> </w:t>
      </w:r>
      <w:r>
        <w:rPr>
          <w:sz w:val="28"/>
        </w:rPr>
        <w:t>осуществляется</w:t>
      </w:r>
      <w:r>
        <w:rPr>
          <w:spacing w:val="1"/>
          <w:sz w:val="28"/>
        </w:rPr>
        <w:t xml:space="preserve"> </w:t>
      </w:r>
      <w:r>
        <w:rPr>
          <w:sz w:val="28"/>
        </w:rPr>
        <w:t>работодателем</w:t>
      </w:r>
      <w:r>
        <w:rPr>
          <w:spacing w:val="1"/>
          <w:sz w:val="28"/>
        </w:rPr>
        <w:t xml:space="preserve"> </w:t>
      </w:r>
      <w:r>
        <w:rPr>
          <w:sz w:val="28"/>
        </w:rPr>
        <w:t>посредством</w:t>
      </w:r>
      <w:r>
        <w:rPr>
          <w:spacing w:val="1"/>
          <w:sz w:val="28"/>
        </w:rPr>
        <w:t xml:space="preserve"> </w:t>
      </w:r>
      <w:r>
        <w:rPr>
          <w:sz w:val="28"/>
        </w:rPr>
        <w:t>сопоставления информации, представленной в Нормах с данными о защитных</w:t>
      </w:r>
      <w:r>
        <w:rPr>
          <w:spacing w:val="1"/>
          <w:sz w:val="28"/>
        </w:rPr>
        <w:t xml:space="preserve"> </w:t>
      </w:r>
      <w:r>
        <w:rPr>
          <w:sz w:val="28"/>
        </w:rPr>
        <w:t>свойствах</w:t>
      </w:r>
      <w:r>
        <w:rPr>
          <w:spacing w:val="1"/>
          <w:sz w:val="28"/>
        </w:rPr>
        <w:t xml:space="preserve"> </w:t>
      </w:r>
      <w:r>
        <w:rPr>
          <w:sz w:val="28"/>
        </w:rPr>
        <w:t>и</w:t>
      </w:r>
      <w:r>
        <w:rPr>
          <w:spacing w:val="1"/>
          <w:sz w:val="28"/>
        </w:rPr>
        <w:t xml:space="preserve"> </w:t>
      </w:r>
      <w:r>
        <w:rPr>
          <w:sz w:val="28"/>
        </w:rPr>
        <w:t>эксплуатационных</w:t>
      </w:r>
      <w:r>
        <w:rPr>
          <w:spacing w:val="1"/>
          <w:sz w:val="28"/>
        </w:rPr>
        <w:t xml:space="preserve"> </w:t>
      </w:r>
      <w:r>
        <w:rPr>
          <w:sz w:val="28"/>
        </w:rPr>
        <w:t>характеристиках</w:t>
      </w:r>
      <w:r>
        <w:rPr>
          <w:spacing w:val="1"/>
          <w:sz w:val="28"/>
        </w:rPr>
        <w:t xml:space="preserve"> </w:t>
      </w:r>
      <w:r>
        <w:rPr>
          <w:sz w:val="28"/>
        </w:rPr>
        <w:t>конкретных</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действующими</w:t>
      </w:r>
      <w:r>
        <w:rPr>
          <w:spacing w:val="1"/>
          <w:sz w:val="28"/>
        </w:rPr>
        <w:t xml:space="preserve"> </w:t>
      </w:r>
      <w:r>
        <w:rPr>
          <w:sz w:val="28"/>
        </w:rPr>
        <w:t>документами</w:t>
      </w:r>
      <w:r>
        <w:rPr>
          <w:spacing w:val="1"/>
          <w:sz w:val="28"/>
        </w:rPr>
        <w:t xml:space="preserve"> </w:t>
      </w:r>
      <w:r>
        <w:rPr>
          <w:sz w:val="28"/>
        </w:rPr>
        <w:t>о</w:t>
      </w:r>
      <w:r>
        <w:rPr>
          <w:spacing w:val="1"/>
          <w:sz w:val="28"/>
        </w:rPr>
        <w:t xml:space="preserve"> </w:t>
      </w:r>
      <w:r>
        <w:rPr>
          <w:sz w:val="28"/>
        </w:rPr>
        <w:t>подтверждении</w:t>
      </w:r>
      <w:r>
        <w:rPr>
          <w:spacing w:val="1"/>
          <w:sz w:val="28"/>
        </w:rPr>
        <w:t xml:space="preserve"> </w:t>
      </w:r>
      <w:r>
        <w:rPr>
          <w:sz w:val="28"/>
        </w:rPr>
        <w:t>соответствия,</w:t>
      </w:r>
      <w:r>
        <w:rPr>
          <w:spacing w:val="-67"/>
          <w:sz w:val="28"/>
        </w:rPr>
        <w:t xml:space="preserve"> </w:t>
      </w:r>
      <w:r>
        <w:rPr>
          <w:sz w:val="28"/>
        </w:rPr>
        <w:t>размещенными</w:t>
      </w:r>
      <w:r>
        <w:rPr>
          <w:spacing w:val="1"/>
          <w:sz w:val="28"/>
        </w:rPr>
        <w:t xml:space="preserve"> </w:t>
      </w:r>
      <w:r>
        <w:rPr>
          <w:sz w:val="28"/>
        </w:rPr>
        <w:t>в</w:t>
      </w:r>
      <w:r>
        <w:rPr>
          <w:spacing w:val="1"/>
          <w:sz w:val="28"/>
        </w:rPr>
        <w:t xml:space="preserve"> </w:t>
      </w:r>
      <w:r>
        <w:rPr>
          <w:sz w:val="28"/>
        </w:rPr>
        <w:t>Федеральной</w:t>
      </w:r>
      <w:r>
        <w:rPr>
          <w:spacing w:val="1"/>
          <w:sz w:val="28"/>
        </w:rPr>
        <w:t xml:space="preserve"> </w:t>
      </w:r>
      <w:r>
        <w:rPr>
          <w:sz w:val="28"/>
        </w:rPr>
        <w:t>государственной</w:t>
      </w:r>
      <w:r>
        <w:rPr>
          <w:spacing w:val="1"/>
          <w:sz w:val="28"/>
        </w:rPr>
        <w:t xml:space="preserve"> </w:t>
      </w:r>
      <w:r>
        <w:rPr>
          <w:sz w:val="28"/>
        </w:rPr>
        <w:t>информационной</w:t>
      </w:r>
      <w:r>
        <w:rPr>
          <w:spacing w:val="1"/>
          <w:sz w:val="28"/>
        </w:rPr>
        <w:t xml:space="preserve"> </w:t>
      </w:r>
      <w:r>
        <w:rPr>
          <w:sz w:val="28"/>
        </w:rPr>
        <w:t>системе</w:t>
      </w:r>
      <w:r>
        <w:rPr>
          <w:spacing w:val="1"/>
          <w:sz w:val="28"/>
        </w:rPr>
        <w:t xml:space="preserve"> </w:t>
      </w:r>
      <w:r>
        <w:rPr>
          <w:sz w:val="28"/>
        </w:rPr>
        <w:t>Федеральной</w:t>
      </w:r>
      <w:r>
        <w:rPr>
          <w:spacing w:val="1"/>
          <w:sz w:val="28"/>
        </w:rPr>
        <w:t xml:space="preserve"> </w:t>
      </w:r>
      <w:r>
        <w:rPr>
          <w:sz w:val="28"/>
        </w:rPr>
        <w:t>службы</w:t>
      </w:r>
      <w:r>
        <w:rPr>
          <w:spacing w:val="1"/>
          <w:sz w:val="28"/>
        </w:rPr>
        <w:t xml:space="preserve"> </w:t>
      </w:r>
      <w:r>
        <w:rPr>
          <w:sz w:val="28"/>
        </w:rPr>
        <w:t>по</w:t>
      </w:r>
      <w:r>
        <w:rPr>
          <w:spacing w:val="1"/>
          <w:sz w:val="28"/>
        </w:rPr>
        <w:t xml:space="preserve"> </w:t>
      </w:r>
      <w:r>
        <w:rPr>
          <w:sz w:val="28"/>
        </w:rPr>
        <w:t>аккредитации,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иными</w:t>
      </w:r>
      <w:r>
        <w:rPr>
          <w:spacing w:val="1"/>
          <w:sz w:val="28"/>
        </w:rPr>
        <w:t xml:space="preserve"> </w:t>
      </w:r>
      <w:r>
        <w:rPr>
          <w:sz w:val="28"/>
        </w:rPr>
        <w:t>документам,</w:t>
      </w:r>
      <w:r>
        <w:rPr>
          <w:spacing w:val="-67"/>
          <w:sz w:val="28"/>
        </w:rPr>
        <w:t xml:space="preserve"> </w:t>
      </w:r>
      <w:r>
        <w:rPr>
          <w:sz w:val="28"/>
        </w:rPr>
        <w:t>действующим</w:t>
      </w:r>
      <w:r>
        <w:rPr>
          <w:spacing w:val="-1"/>
          <w:sz w:val="28"/>
        </w:rPr>
        <w:t xml:space="preserve"> </w:t>
      </w:r>
      <w:r>
        <w:rPr>
          <w:sz w:val="28"/>
        </w:rPr>
        <w:t>для данного</w:t>
      </w:r>
      <w:r>
        <w:rPr>
          <w:spacing w:val="1"/>
          <w:sz w:val="28"/>
        </w:rPr>
        <w:t xml:space="preserve"> </w:t>
      </w:r>
      <w:r>
        <w:rPr>
          <w:sz w:val="28"/>
        </w:rPr>
        <w:t>вида продукции.</w:t>
      </w:r>
    </w:p>
    <w:p w:rsidR="00585011" w:rsidRDefault="00585011" w:rsidP="007212ED">
      <w:pPr>
        <w:pStyle w:val="aff1"/>
        <w:widowControl w:val="0"/>
        <w:numPr>
          <w:ilvl w:val="1"/>
          <w:numId w:val="51"/>
        </w:numPr>
        <w:tabs>
          <w:tab w:val="left" w:pos="1984"/>
        </w:tabs>
        <w:autoSpaceDE w:val="0"/>
        <w:autoSpaceDN w:val="0"/>
        <w:ind w:right="789" w:firstLine="707"/>
        <w:jc w:val="both"/>
        <w:rPr>
          <w:sz w:val="28"/>
        </w:rPr>
      </w:pPr>
      <w:r>
        <w:rPr>
          <w:sz w:val="28"/>
        </w:rPr>
        <w:t>Область применения, класс защиты и (или) эксплуатационные уровни</w:t>
      </w:r>
      <w:r>
        <w:rPr>
          <w:spacing w:val="-67"/>
          <w:sz w:val="28"/>
        </w:rPr>
        <w:t xml:space="preserve"> </w:t>
      </w:r>
      <w:r>
        <w:rPr>
          <w:sz w:val="28"/>
        </w:rPr>
        <w:t>СИЗ</w:t>
      </w:r>
      <w:r>
        <w:rPr>
          <w:spacing w:val="1"/>
          <w:sz w:val="28"/>
        </w:rPr>
        <w:t xml:space="preserve"> </w:t>
      </w:r>
      <w:r>
        <w:rPr>
          <w:sz w:val="28"/>
        </w:rPr>
        <w:t>(если</w:t>
      </w:r>
      <w:r>
        <w:rPr>
          <w:spacing w:val="1"/>
          <w:sz w:val="28"/>
        </w:rPr>
        <w:t xml:space="preserve"> </w:t>
      </w:r>
      <w:r>
        <w:rPr>
          <w:sz w:val="28"/>
        </w:rPr>
        <w:t>это</w:t>
      </w:r>
      <w:r>
        <w:rPr>
          <w:spacing w:val="1"/>
          <w:sz w:val="28"/>
        </w:rPr>
        <w:t xml:space="preserve"> </w:t>
      </w:r>
      <w:r>
        <w:rPr>
          <w:sz w:val="28"/>
        </w:rPr>
        <w:t>предусмотрено</w:t>
      </w:r>
      <w:r>
        <w:rPr>
          <w:spacing w:val="1"/>
          <w:sz w:val="28"/>
        </w:rPr>
        <w:t xml:space="preserve"> </w:t>
      </w:r>
      <w:r>
        <w:rPr>
          <w:sz w:val="28"/>
        </w:rPr>
        <w:t>для</w:t>
      </w:r>
      <w:r>
        <w:rPr>
          <w:spacing w:val="1"/>
          <w:sz w:val="28"/>
        </w:rPr>
        <w:t xml:space="preserve"> </w:t>
      </w:r>
      <w:r>
        <w:rPr>
          <w:sz w:val="28"/>
        </w:rPr>
        <w:t>данного</w:t>
      </w:r>
      <w:r>
        <w:rPr>
          <w:spacing w:val="1"/>
          <w:sz w:val="28"/>
        </w:rPr>
        <w:t xml:space="preserve"> </w:t>
      </w:r>
      <w:r>
        <w:rPr>
          <w:sz w:val="28"/>
        </w:rPr>
        <w:t>типа</w:t>
      </w:r>
      <w:r>
        <w:rPr>
          <w:spacing w:val="1"/>
          <w:sz w:val="28"/>
        </w:rPr>
        <w:t xml:space="preserve"> </w:t>
      </w:r>
      <w:r>
        <w:rPr>
          <w:sz w:val="28"/>
        </w:rPr>
        <w:t>СИЗ),</w:t>
      </w:r>
      <w:r>
        <w:rPr>
          <w:spacing w:val="1"/>
          <w:sz w:val="28"/>
        </w:rPr>
        <w:t xml:space="preserve"> </w:t>
      </w:r>
      <w:r>
        <w:rPr>
          <w:sz w:val="28"/>
        </w:rPr>
        <w:t>указанные</w:t>
      </w:r>
      <w:r>
        <w:rPr>
          <w:spacing w:val="1"/>
          <w:sz w:val="28"/>
        </w:rPr>
        <w:t xml:space="preserve"> </w:t>
      </w:r>
      <w:r>
        <w:rPr>
          <w:sz w:val="28"/>
        </w:rPr>
        <w:t>в</w:t>
      </w:r>
      <w:r>
        <w:rPr>
          <w:spacing w:val="1"/>
          <w:sz w:val="28"/>
        </w:rPr>
        <w:t xml:space="preserve"> </w:t>
      </w:r>
      <w:r>
        <w:rPr>
          <w:sz w:val="28"/>
        </w:rPr>
        <w:t>эксплуатационной</w:t>
      </w:r>
      <w:r>
        <w:rPr>
          <w:spacing w:val="1"/>
          <w:sz w:val="28"/>
        </w:rPr>
        <w:t xml:space="preserve"> </w:t>
      </w:r>
      <w:r>
        <w:rPr>
          <w:sz w:val="28"/>
        </w:rPr>
        <w:t>документации</w:t>
      </w:r>
      <w:r>
        <w:rPr>
          <w:spacing w:val="1"/>
          <w:sz w:val="28"/>
        </w:rPr>
        <w:t xml:space="preserve"> </w:t>
      </w:r>
      <w:r>
        <w:rPr>
          <w:sz w:val="28"/>
        </w:rPr>
        <w:t>изготовителя,</w:t>
      </w:r>
      <w:r>
        <w:rPr>
          <w:spacing w:val="1"/>
          <w:sz w:val="28"/>
        </w:rPr>
        <w:t xml:space="preserve"> </w:t>
      </w:r>
      <w:r>
        <w:rPr>
          <w:sz w:val="28"/>
        </w:rPr>
        <w:t>должны</w:t>
      </w:r>
      <w:r>
        <w:rPr>
          <w:spacing w:val="1"/>
          <w:sz w:val="28"/>
        </w:rPr>
        <w:t xml:space="preserve"> </w:t>
      </w:r>
      <w:r>
        <w:rPr>
          <w:sz w:val="28"/>
        </w:rPr>
        <w:t>по</w:t>
      </w:r>
      <w:r>
        <w:rPr>
          <w:spacing w:val="1"/>
          <w:sz w:val="28"/>
        </w:rPr>
        <w:t xml:space="preserve"> </w:t>
      </w:r>
      <w:r>
        <w:rPr>
          <w:sz w:val="28"/>
        </w:rPr>
        <w:t>уровню</w:t>
      </w:r>
      <w:r>
        <w:rPr>
          <w:spacing w:val="1"/>
          <w:sz w:val="28"/>
        </w:rPr>
        <w:t xml:space="preserve"> </w:t>
      </w:r>
      <w:r>
        <w:rPr>
          <w:sz w:val="28"/>
        </w:rPr>
        <w:t>защиты</w:t>
      </w:r>
      <w:r>
        <w:rPr>
          <w:spacing w:val="1"/>
          <w:sz w:val="28"/>
        </w:rPr>
        <w:t xml:space="preserve"> </w:t>
      </w:r>
      <w:r>
        <w:rPr>
          <w:sz w:val="28"/>
        </w:rPr>
        <w:t>соответствовать</w:t>
      </w:r>
      <w:r>
        <w:rPr>
          <w:spacing w:val="1"/>
          <w:sz w:val="28"/>
        </w:rPr>
        <w:t xml:space="preserve"> </w:t>
      </w:r>
      <w:r>
        <w:rPr>
          <w:sz w:val="28"/>
        </w:rPr>
        <w:t>уровням</w:t>
      </w:r>
      <w:r>
        <w:rPr>
          <w:spacing w:val="1"/>
          <w:sz w:val="28"/>
        </w:rPr>
        <w:t xml:space="preserve"> </w:t>
      </w:r>
      <w:r>
        <w:rPr>
          <w:sz w:val="28"/>
        </w:rPr>
        <w:t>воздействия</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 факторов, установленных по результатам СОУТ, характеру</w:t>
      </w:r>
      <w:r>
        <w:rPr>
          <w:spacing w:val="1"/>
          <w:sz w:val="28"/>
        </w:rPr>
        <w:t xml:space="preserve"> </w:t>
      </w:r>
      <w:r>
        <w:rPr>
          <w:sz w:val="28"/>
        </w:rPr>
        <w:t>воздействия опасностей, выявленных по результатам ОПР, а также характеру</w:t>
      </w:r>
      <w:r>
        <w:rPr>
          <w:spacing w:val="1"/>
          <w:sz w:val="28"/>
        </w:rPr>
        <w:t xml:space="preserve"> </w:t>
      </w:r>
      <w:r>
        <w:rPr>
          <w:sz w:val="28"/>
        </w:rPr>
        <w:t>выполняемой</w:t>
      </w:r>
      <w:r>
        <w:rPr>
          <w:spacing w:val="1"/>
          <w:sz w:val="28"/>
        </w:rPr>
        <w:t xml:space="preserve"> </w:t>
      </w:r>
      <w:r>
        <w:rPr>
          <w:sz w:val="28"/>
        </w:rPr>
        <w:t>работы,</w:t>
      </w:r>
      <w:r>
        <w:rPr>
          <w:spacing w:val="1"/>
          <w:sz w:val="28"/>
        </w:rPr>
        <w:t xml:space="preserve"> </w:t>
      </w:r>
      <w:r>
        <w:rPr>
          <w:sz w:val="28"/>
        </w:rPr>
        <w:t>продолжительности</w:t>
      </w:r>
      <w:r>
        <w:rPr>
          <w:spacing w:val="1"/>
          <w:sz w:val="28"/>
        </w:rPr>
        <w:t xml:space="preserve"> </w:t>
      </w:r>
      <w:r>
        <w:rPr>
          <w:sz w:val="28"/>
        </w:rPr>
        <w:t>работы,</w:t>
      </w:r>
      <w:r>
        <w:rPr>
          <w:spacing w:val="1"/>
          <w:sz w:val="28"/>
        </w:rPr>
        <w:t xml:space="preserve"> </w:t>
      </w:r>
      <w:r>
        <w:rPr>
          <w:sz w:val="28"/>
        </w:rPr>
        <w:t>индивидуальным</w:t>
      </w:r>
      <w:r>
        <w:rPr>
          <w:spacing w:val="1"/>
          <w:sz w:val="28"/>
        </w:rPr>
        <w:t xml:space="preserve"> </w:t>
      </w:r>
      <w:r>
        <w:rPr>
          <w:sz w:val="28"/>
        </w:rPr>
        <w:t>особенностям пользователя, совместимости конкретного вида СИЗ с другими</w:t>
      </w:r>
      <w:r>
        <w:rPr>
          <w:spacing w:val="1"/>
          <w:sz w:val="28"/>
        </w:rPr>
        <w:t xml:space="preserve"> </w:t>
      </w:r>
      <w:r>
        <w:rPr>
          <w:sz w:val="28"/>
        </w:rPr>
        <w:t>используемыми</w:t>
      </w:r>
      <w:r>
        <w:rPr>
          <w:spacing w:val="-1"/>
          <w:sz w:val="28"/>
        </w:rPr>
        <w:t xml:space="preserve"> </w:t>
      </w:r>
      <w:r>
        <w:rPr>
          <w:sz w:val="28"/>
        </w:rPr>
        <w:t>СИЗ.</w:t>
      </w:r>
    </w:p>
    <w:p w:rsidR="00585011" w:rsidRDefault="00585011" w:rsidP="00585011">
      <w:pPr>
        <w:pStyle w:val="af"/>
        <w:spacing w:before="3"/>
      </w:pPr>
    </w:p>
    <w:p w:rsidR="00585011" w:rsidRDefault="00585011" w:rsidP="007212ED">
      <w:pPr>
        <w:pStyle w:val="211"/>
        <w:numPr>
          <w:ilvl w:val="0"/>
          <w:numId w:val="58"/>
        </w:numPr>
        <w:tabs>
          <w:tab w:val="left" w:pos="3744"/>
        </w:tabs>
        <w:spacing w:line="320" w:lineRule="exact"/>
        <w:ind w:left="3743" w:hanging="282"/>
        <w:jc w:val="both"/>
      </w:pPr>
      <w:r>
        <w:t>Выдача</w:t>
      </w:r>
      <w:r>
        <w:rPr>
          <w:spacing w:val="-1"/>
        </w:rPr>
        <w:t xml:space="preserve"> </w:t>
      </w:r>
      <w:r>
        <w:t>СИЗ</w:t>
      </w:r>
      <w:r>
        <w:rPr>
          <w:spacing w:val="-2"/>
        </w:rPr>
        <w:t xml:space="preserve"> </w:t>
      </w:r>
      <w:r>
        <w:t>индивидуального</w:t>
      </w:r>
      <w:r>
        <w:rPr>
          <w:spacing w:val="-1"/>
        </w:rPr>
        <w:t xml:space="preserve"> </w:t>
      </w:r>
      <w:r>
        <w:t>учета</w:t>
      </w:r>
    </w:p>
    <w:p w:rsidR="00585011" w:rsidRDefault="00585011" w:rsidP="007212ED">
      <w:pPr>
        <w:pStyle w:val="aff1"/>
        <w:widowControl w:val="0"/>
        <w:numPr>
          <w:ilvl w:val="1"/>
          <w:numId w:val="50"/>
        </w:numPr>
        <w:tabs>
          <w:tab w:val="left" w:pos="2075"/>
        </w:tabs>
        <w:autoSpaceDE w:val="0"/>
        <w:autoSpaceDN w:val="0"/>
        <w:spacing w:line="242" w:lineRule="auto"/>
        <w:ind w:right="795" w:firstLine="707"/>
        <w:jc w:val="both"/>
        <w:rPr>
          <w:sz w:val="28"/>
        </w:rPr>
      </w:pPr>
      <w:r>
        <w:rPr>
          <w:sz w:val="28"/>
        </w:rPr>
        <w:t>СИЗ,</w:t>
      </w:r>
      <w:r>
        <w:rPr>
          <w:spacing w:val="1"/>
          <w:sz w:val="28"/>
        </w:rPr>
        <w:t xml:space="preserve"> </w:t>
      </w:r>
      <w:r>
        <w:rPr>
          <w:sz w:val="28"/>
        </w:rPr>
        <w:t>выдаваемые</w:t>
      </w:r>
      <w:r>
        <w:rPr>
          <w:spacing w:val="1"/>
          <w:sz w:val="28"/>
        </w:rPr>
        <w:t xml:space="preserve"> </w:t>
      </w:r>
      <w:r>
        <w:rPr>
          <w:sz w:val="28"/>
        </w:rPr>
        <w:t>работникам,</w:t>
      </w:r>
      <w:r>
        <w:rPr>
          <w:spacing w:val="1"/>
          <w:sz w:val="28"/>
        </w:rPr>
        <w:t xml:space="preserve"> </w:t>
      </w:r>
      <w:r>
        <w:rPr>
          <w:sz w:val="28"/>
        </w:rPr>
        <w:t>должны</w:t>
      </w:r>
      <w:r>
        <w:rPr>
          <w:spacing w:val="1"/>
          <w:sz w:val="28"/>
        </w:rPr>
        <w:t xml:space="preserve"> </w:t>
      </w:r>
      <w:r>
        <w:rPr>
          <w:sz w:val="28"/>
        </w:rPr>
        <w:t>соответствовать</w:t>
      </w:r>
      <w:r>
        <w:rPr>
          <w:spacing w:val="1"/>
          <w:sz w:val="28"/>
        </w:rPr>
        <w:t xml:space="preserve"> </w:t>
      </w:r>
      <w:r>
        <w:rPr>
          <w:sz w:val="28"/>
        </w:rPr>
        <w:t>их</w:t>
      </w:r>
      <w:r>
        <w:rPr>
          <w:spacing w:val="1"/>
          <w:sz w:val="28"/>
        </w:rPr>
        <w:t xml:space="preserve"> </w:t>
      </w:r>
      <w:r>
        <w:rPr>
          <w:sz w:val="28"/>
        </w:rPr>
        <w:t>полу,</w:t>
      </w:r>
      <w:r>
        <w:rPr>
          <w:spacing w:val="1"/>
          <w:sz w:val="28"/>
        </w:rPr>
        <w:t xml:space="preserve"> </w:t>
      </w:r>
      <w:r>
        <w:rPr>
          <w:sz w:val="28"/>
        </w:rPr>
        <w:t>антропометрическим</w:t>
      </w:r>
      <w:r>
        <w:rPr>
          <w:spacing w:val="-1"/>
          <w:sz w:val="28"/>
        </w:rPr>
        <w:t xml:space="preserve"> </w:t>
      </w:r>
      <w:r>
        <w:rPr>
          <w:sz w:val="28"/>
        </w:rPr>
        <w:t>параметрам,</w:t>
      </w:r>
      <w:r>
        <w:rPr>
          <w:spacing w:val="-1"/>
          <w:sz w:val="28"/>
        </w:rPr>
        <w:t xml:space="preserve"> </w:t>
      </w:r>
      <w:r>
        <w:rPr>
          <w:sz w:val="28"/>
        </w:rPr>
        <w:t>а также Нормам.</w:t>
      </w:r>
    </w:p>
    <w:p w:rsidR="00585011" w:rsidRDefault="00585011" w:rsidP="007212ED">
      <w:pPr>
        <w:pStyle w:val="aff1"/>
        <w:widowControl w:val="0"/>
        <w:numPr>
          <w:ilvl w:val="1"/>
          <w:numId w:val="50"/>
        </w:numPr>
        <w:tabs>
          <w:tab w:val="left" w:pos="2121"/>
        </w:tabs>
        <w:autoSpaceDE w:val="0"/>
        <w:autoSpaceDN w:val="0"/>
        <w:ind w:right="787" w:firstLine="707"/>
        <w:jc w:val="both"/>
        <w:rPr>
          <w:sz w:val="28"/>
        </w:rPr>
      </w:pPr>
      <w:r>
        <w:rPr>
          <w:sz w:val="28"/>
        </w:rPr>
        <w:t>Выдача</w:t>
      </w:r>
      <w:r>
        <w:rPr>
          <w:spacing w:val="1"/>
          <w:sz w:val="28"/>
        </w:rPr>
        <w:t xml:space="preserve"> </w:t>
      </w:r>
      <w:r>
        <w:rPr>
          <w:sz w:val="28"/>
        </w:rPr>
        <w:t>работникам</w:t>
      </w:r>
      <w:r>
        <w:rPr>
          <w:spacing w:val="1"/>
          <w:sz w:val="28"/>
        </w:rPr>
        <w:t xml:space="preserve"> </w:t>
      </w:r>
      <w:r>
        <w:rPr>
          <w:sz w:val="28"/>
        </w:rPr>
        <w:t>и</w:t>
      </w:r>
      <w:r>
        <w:rPr>
          <w:spacing w:val="1"/>
          <w:sz w:val="28"/>
        </w:rPr>
        <w:t xml:space="preserve"> </w:t>
      </w:r>
      <w:r>
        <w:rPr>
          <w:sz w:val="28"/>
        </w:rPr>
        <w:t>возврат</w:t>
      </w:r>
      <w:r>
        <w:rPr>
          <w:spacing w:val="1"/>
          <w:sz w:val="28"/>
        </w:rPr>
        <w:t xml:space="preserve"> </w:t>
      </w:r>
      <w:r>
        <w:rPr>
          <w:sz w:val="28"/>
        </w:rPr>
        <w:t>ими</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средств</w:t>
      </w:r>
      <w:r>
        <w:rPr>
          <w:spacing w:val="-67"/>
          <w:sz w:val="28"/>
        </w:rPr>
        <w:t xml:space="preserve"> </w:t>
      </w:r>
      <w:r>
        <w:rPr>
          <w:sz w:val="28"/>
        </w:rPr>
        <w:t xml:space="preserve">фиксируются записью в личной карточке учета выдачи СИЗ </w:t>
      </w:r>
      <w:r>
        <w:rPr>
          <w:b/>
          <w:sz w:val="28"/>
        </w:rPr>
        <w:t>(приложение № 2)</w:t>
      </w:r>
      <w:r>
        <w:rPr>
          <w:b/>
          <w:spacing w:val="-67"/>
          <w:sz w:val="28"/>
        </w:rPr>
        <w:t xml:space="preserve"> </w:t>
      </w:r>
      <w:r>
        <w:rPr>
          <w:sz w:val="28"/>
        </w:rPr>
        <w:t>(в</w:t>
      </w:r>
      <w:r>
        <w:rPr>
          <w:spacing w:val="-2"/>
          <w:sz w:val="28"/>
        </w:rPr>
        <w:t xml:space="preserve"> </w:t>
      </w:r>
      <w:r>
        <w:rPr>
          <w:sz w:val="28"/>
        </w:rPr>
        <w:t>электронном</w:t>
      </w:r>
      <w:r>
        <w:rPr>
          <w:spacing w:val="-3"/>
          <w:sz w:val="28"/>
        </w:rPr>
        <w:t xml:space="preserve"> </w:t>
      </w:r>
      <w:r>
        <w:rPr>
          <w:sz w:val="28"/>
        </w:rPr>
        <w:t>или</w:t>
      </w:r>
      <w:r>
        <w:rPr>
          <w:spacing w:val="-3"/>
          <w:sz w:val="28"/>
        </w:rPr>
        <w:t xml:space="preserve"> </w:t>
      </w:r>
      <w:r>
        <w:rPr>
          <w:sz w:val="28"/>
        </w:rPr>
        <w:t>бумажном виде).</w:t>
      </w:r>
    </w:p>
    <w:p w:rsidR="00585011" w:rsidRDefault="00585011" w:rsidP="007212ED">
      <w:pPr>
        <w:pStyle w:val="aff1"/>
        <w:widowControl w:val="0"/>
        <w:numPr>
          <w:ilvl w:val="1"/>
          <w:numId w:val="50"/>
        </w:numPr>
        <w:tabs>
          <w:tab w:val="left" w:pos="1981"/>
        </w:tabs>
        <w:autoSpaceDE w:val="0"/>
        <w:autoSpaceDN w:val="0"/>
        <w:ind w:right="793" w:firstLine="707"/>
        <w:jc w:val="both"/>
        <w:rPr>
          <w:sz w:val="28"/>
        </w:rPr>
      </w:pPr>
      <w:r>
        <w:rPr>
          <w:sz w:val="28"/>
        </w:rPr>
        <w:t>В случае обеспечения учета выдачи СИЗ в электронном виде, ведение</w:t>
      </w:r>
      <w:r>
        <w:rPr>
          <w:spacing w:val="-67"/>
          <w:sz w:val="28"/>
        </w:rPr>
        <w:t xml:space="preserve"> </w:t>
      </w:r>
      <w:r>
        <w:rPr>
          <w:sz w:val="28"/>
        </w:rPr>
        <w:t>личных</w:t>
      </w:r>
      <w:r>
        <w:rPr>
          <w:spacing w:val="-4"/>
          <w:sz w:val="28"/>
        </w:rPr>
        <w:t xml:space="preserve"> </w:t>
      </w:r>
      <w:r>
        <w:rPr>
          <w:sz w:val="28"/>
        </w:rPr>
        <w:t>карточек на</w:t>
      </w:r>
      <w:r>
        <w:rPr>
          <w:spacing w:val="-2"/>
          <w:sz w:val="28"/>
        </w:rPr>
        <w:t xml:space="preserve"> </w:t>
      </w:r>
      <w:r>
        <w:rPr>
          <w:sz w:val="28"/>
        </w:rPr>
        <w:t>бумажном</w:t>
      </w:r>
      <w:r>
        <w:rPr>
          <w:spacing w:val="-3"/>
          <w:sz w:val="28"/>
        </w:rPr>
        <w:t xml:space="preserve"> </w:t>
      </w:r>
      <w:r>
        <w:rPr>
          <w:sz w:val="28"/>
        </w:rPr>
        <w:t>носителе не требуется.</w:t>
      </w:r>
    </w:p>
    <w:p w:rsidR="00585011" w:rsidRDefault="00585011" w:rsidP="007212ED">
      <w:pPr>
        <w:pStyle w:val="aff1"/>
        <w:widowControl w:val="0"/>
        <w:numPr>
          <w:ilvl w:val="1"/>
          <w:numId w:val="50"/>
        </w:numPr>
        <w:tabs>
          <w:tab w:val="left" w:pos="1989"/>
        </w:tabs>
        <w:autoSpaceDE w:val="0"/>
        <w:autoSpaceDN w:val="0"/>
        <w:ind w:right="789" w:firstLine="707"/>
        <w:jc w:val="both"/>
        <w:rPr>
          <w:sz w:val="28"/>
        </w:rPr>
      </w:pPr>
      <w:r>
        <w:rPr>
          <w:sz w:val="28"/>
        </w:rPr>
        <w:t>Работникам, совмещающим профессии или постоянно выполняющим</w:t>
      </w:r>
      <w:r>
        <w:rPr>
          <w:spacing w:val="-67"/>
          <w:sz w:val="28"/>
        </w:rPr>
        <w:t xml:space="preserve"> </w:t>
      </w:r>
      <w:r>
        <w:rPr>
          <w:sz w:val="28"/>
        </w:rPr>
        <w:t>совмещаемые</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составе</w:t>
      </w:r>
      <w:r>
        <w:rPr>
          <w:spacing w:val="1"/>
          <w:sz w:val="28"/>
        </w:rPr>
        <w:t xml:space="preserve"> </w:t>
      </w:r>
      <w:r>
        <w:rPr>
          <w:sz w:val="28"/>
        </w:rPr>
        <w:t>комплексных</w:t>
      </w:r>
      <w:r>
        <w:rPr>
          <w:spacing w:val="1"/>
          <w:sz w:val="28"/>
        </w:rPr>
        <w:t xml:space="preserve"> </w:t>
      </w:r>
      <w:r>
        <w:rPr>
          <w:sz w:val="28"/>
        </w:rPr>
        <w:t>бригад,</w:t>
      </w:r>
      <w:r>
        <w:rPr>
          <w:spacing w:val="1"/>
          <w:sz w:val="28"/>
        </w:rPr>
        <w:t xml:space="preserve"> </w:t>
      </w:r>
      <w:r>
        <w:rPr>
          <w:sz w:val="28"/>
        </w:rPr>
        <w:t>помимо</w:t>
      </w:r>
      <w:r>
        <w:rPr>
          <w:spacing w:val="1"/>
          <w:sz w:val="28"/>
        </w:rPr>
        <w:t xml:space="preserve"> </w:t>
      </w:r>
      <w:r>
        <w:rPr>
          <w:sz w:val="28"/>
        </w:rPr>
        <w:t>выдаваемых им СИЗ по основной профессии, дополнительно выдаются другие</w:t>
      </w:r>
      <w:r>
        <w:rPr>
          <w:spacing w:val="1"/>
          <w:sz w:val="28"/>
        </w:rPr>
        <w:t xml:space="preserve"> </w:t>
      </w:r>
      <w:r>
        <w:rPr>
          <w:sz w:val="28"/>
        </w:rPr>
        <w:lastRenderedPageBreak/>
        <w:t>виды СИЗ, в зависимости от выполняемых работ, предусмотренные Нормами</w:t>
      </w:r>
      <w:r>
        <w:rPr>
          <w:spacing w:val="1"/>
          <w:sz w:val="28"/>
        </w:rPr>
        <w:t xml:space="preserve"> </w:t>
      </w:r>
      <w:r>
        <w:rPr>
          <w:sz w:val="28"/>
        </w:rPr>
        <w:t>для совмещаемой профессии (совмещаемому виду работ), с внесением отметки</w:t>
      </w:r>
      <w:r>
        <w:rPr>
          <w:spacing w:val="1"/>
          <w:sz w:val="28"/>
        </w:rPr>
        <w:t xml:space="preserve"> </w:t>
      </w:r>
      <w:r>
        <w:rPr>
          <w:sz w:val="28"/>
        </w:rPr>
        <w:t>о выданных</w:t>
      </w:r>
      <w:r>
        <w:rPr>
          <w:spacing w:val="1"/>
          <w:sz w:val="28"/>
        </w:rPr>
        <w:t xml:space="preserve"> </w:t>
      </w:r>
      <w:r>
        <w:rPr>
          <w:sz w:val="28"/>
        </w:rPr>
        <w:t>СИЗ в</w:t>
      </w:r>
      <w:r>
        <w:rPr>
          <w:spacing w:val="-2"/>
          <w:sz w:val="28"/>
        </w:rPr>
        <w:t xml:space="preserve"> </w:t>
      </w:r>
      <w:r>
        <w:rPr>
          <w:sz w:val="28"/>
        </w:rPr>
        <w:t>личную</w:t>
      </w:r>
      <w:r>
        <w:rPr>
          <w:spacing w:val="1"/>
          <w:sz w:val="28"/>
        </w:rPr>
        <w:t xml:space="preserve"> </w:t>
      </w:r>
      <w:r>
        <w:rPr>
          <w:sz w:val="28"/>
        </w:rPr>
        <w:t>карточку</w:t>
      </w:r>
      <w:r>
        <w:rPr>
          <w:spacing w:val="-2"/>
          <w:sz w:val="28"/>
        </w:rPr>
        <w:t xml:space="preserve"> </w:t>
      </w:r>
      <w:r>
        <w:rPr>
          <w:sz w:val="28"/>
        </w:rPr>
        <w:t>учета</w:t>
      </w:r>
      <w:r>
        <w:rPr>
          <w:spacing w:val="-1"/>
          <w:sz w:val="28"/>
        </w:rPr>
        <w:t xml:space="preserve"> </w:t>
      </w:r>
      <w:r>
        <w:rPr>
          <w:sz w:val="28"/>
        </w:rPr>
        <w:t>выдачи</w:t>
      </w:r>
      <w:r>
        <w:rPr>
          <w:spacing w:val="1"/>
          <w:sz w:val="28"/>
        </w:rPr>
        <w:t xml:space="preserve"> </w:t>
      </w:r>
      <w:r>
        <w:rPr>
          <w:sz w:val="28"/>
        </w:rPr>
        <w:t>СИЗ.</w:t>
      </w:r>
    </w:p>
    <w:p w:rsidR="00585011" w:rsidRDefault="00585011" w:rsidP="00585011">
      <w:pPr>
        <w:pStyle w:val="af"/>
        <w:spacing w:before="10"/>
        <w:rPr>
          <w:sz w:val="27"/>
        </w:rPr>
      </w:pPr>
    </w:p>
    <w:p w:rsidR="00585011" w:rsidRDefault="00585011" w:rsidP="007212ED">
      <w:pPr>
        <w:pStyle w:val="211"/>
        <w:numPr>
          <w:ilvl w:val="0"/>
          <w:numId w:val="58"/>
        </w:numPr>
        <w:tabs>
          <w:tab w:val="left" w:pos="4262"/>
        </w:tabs>
        <w:ind w:left="4261"/>
        <w:jc w:val="left"/>
      </w:pPr>
      <w:r>
        <w:t>Выдача</w:t>
      </w:r>
      <w:r>
        <w:rPr>
          <w:spacing w:val="-1"/>
        </w:rPr>
        <w:t xml:space="preserve"> </w:t>
      </w:r>
      <w:r>
        <w:t>смывающих средств</w:t>
      </w:r>
    </w:p>
    <w:p w:rsidR="00585011" w:rsidRDefault="00585011" w:rsidP="007212ED">
      <w:pPr>
        <w:pStyle w:val="aff1"/>
        <w:widowControl w:val="0"/>
        <w:numPr>
          <w:ilvl w:val="1"/>
          <w:numId w:val="49"/>
        </w:numPr>
        <w:tabs>
          <w:tab w:val="left" w:pos="1980"/>
        </w:tabs>
        <w:autoSpaceDE w:val="0"/>
        <w:autoSpaceDN w:val="0"/>
        <w:spacing w:line="319" w:lineRule="exact"/>
        <w:ind w:hanging="494"/>
        <w:rPr>
          <w:sz w:val="28"/>
        </w:rPr>
      </w:pPr>
      <w:r>
        <w:rPr>
          <w:sz w:val="28"/>
        </w:rPr>
        <w:t>В</w:t>
      </w:r>
      <w:r>
        <w:rPr>
          <w:spacing w:val="-4"/>
          <w:sz w:val="28"/>
        </w:rPr>
        <w:t xml:space="preserve"> </w:t>
      </w:r>
      <w:r>
        <w:rPr>
          <w:sz w:val="28"/>
        </w:rPr>
        <w:t xml:space="preserve"> МАДОУ преобладают неустойчивые загрязнения.</w:t>
      </w:r>
    </w:p>
    <w:p w:rsidR="00585011" w:rsidRDefault="00585011" w:rsidP="00585011">
      <w:pPr>
        <w:pStyle w:val="af"/>
        <w:ind w:left="778" w:right="536" w:firstLine="707"/>
      </w:pPr>
      <w:r>
        <w:t>Работникам</w:t>
      </w:r>
      <w:r>
        <w:rPr>
          <w:spacing w:val="33"/>
        </w:rPr>
        <w:t xml:space="preserve"> </w:t>
      </w:r>
      <w:r>
        <w:t>выдаются</w:t>
      </w:r>
      <w:r>
        <w:rPr>
          <w:spacing w:val="33"/>
        </w:rPr>
        <w:t xml:space="preserve"> </w:t>
      </w:r>
      <w:r>
        <w:t>смывающие</w:t>
      </w:r>
      <w:r>
        <w:rPr>
          <w:spacing w:val="33"/>
        </w:rPr>
        <w:t xml:space="preserve"> </w:t>
      </w:r>
      <w:r>
        <w:t>средства</w:t>
      </w:r>
      <w:r>
        <w:rPr>
          <w:spacing w:val="32"/>
        </w:rPr>
        <w:t xml:space="preserve"> </w:t>
      </w:r>
      <w:r>
        <w:t>в</w:t>
      </w:r>
      <w:r>
        <w:rPr>
          <w:spacing w:val="32"/>
        </w:rPr>
        <w:t xml:space="preserve"> </w:t>
      </w:r>
      <w:r>
        <w:t>виде</w:t>
      </w:r>
      <w:r>
        <w:rPr>
          <w:spacing w:val="33"/>
        </w:rPr>
        <w:t xml:space="preserve"> </w:t>
      </w:r>
      <w:r>
        <w:t>жидких</w:t>
      </w:r>
      <w:r>
        <w:rPr>
          <w:spacing w:val="33"/>
        </w:rPr>
        <w:t xml:space="preserve"> </w:t>
      </w:r>
      <w:r>
        <w:t>моющих</w:t>
      </w:r>
      <w:r>
        <w:rPr>
          <w:spacing w:val="-67"/>
        </w:rPr>
        <w:t xml:space="preserve"> </w:t>
      </w:r>
      <w:r>
        <w:t>средств.</w:t>
      </w:r>
    </w:p>
    <w:p w:rsidR="00585011" w:rsidRDefault="00585011" w:rsidP="007212ED">
      <w:pPr>
        <w:pStyle w:val="aff1"/>
        <w:widowControl w:val="0"/>
        <w:numPr>
          <w:ilvl w:val="1"/>
          <w:numId w:val="49"/>
        </w:numPr>
        <w:tabs>
          <w:tab w:val="left" w:pos="2087"/>
          <w:tab w:val="left" w:pos="7453"/>
        </w:tabs>
        <w:autoSpaceDE w:val="0"/>
        <w:autoSpaceDN w:val="0"/>
        <w:ind w:left="778" w:right="787" w:firstLine="707"/>
        <w:rPr>
          <w:sz w:val="28"/>
        </w:rPr>
      </w:pPr>
      <w:r>
        <w:rPr>
          <w:sz w:val="28"/>
        </w:rPr>
        <w:t>Работодатель</w:t>
      </w:r>
      <w:r>
        <w:rPr>
          <w:spacing w:val="31"/>
          <w:sz w:val="28"/>
        </w:rPr>
        <w:t xml:space="preserve"> </w:t>
      </w:r>
      <w:r>
        <w:rPr>
          <w:sz w:val="28"/>
        </w:rPr>
        <w:t>не</w:t>
      </w:r>
      <w:r>
        <w:rPr>
          <w:spacing w:val="34"/>
          <w:sz w:val="28"/>
        </w:rPr>
        <w:t xml:space="preserve"> </w:t>
      </w:r>
      <w:r>
        <w:rPr>
          <w:sz w:val="28"/>
        </w:rPr>
        <w:t>выдает</w:t>
      </w:r>
      <w:r>
        <w:rPr>
          <w:spacing w:val="35"/>
          <w:sz w:val="28"/>
        </w:rPr>
        <w:t xml:space="preserve"> </w:t>
      </w:r>
      <w:r>
        <w:rPr>
          <w:sz w:val="28"/>
        </w:rPr>
        <w:t>непосредственно</w:t>
      </w:r>
      <w:r>
        <w:rPr>
          <w:spacing w:val="35"/>
          <w:sz w:val="28"/>
        </w:rPr>
        <w:t xml:space="preserve"> </w:t>
      </w:r>
      <w:r>
        <w:rPr>
          <w:sz w:val="28"/>
        </w:rPr>
        <w:t>работнику</w:t>
      </w:r>
      <w:r>
        <w:rPr>
          <w:spacing w:val="30"/>
          <w:sz w:val="28"/>
        </w:rPr>
        <w:t xml:space="preserve"> </w:t>
      </w:r>
      <w:r>
        <w:rPr>
          <w:sz w:val="28"/>
        </w:rPr>
        <w:t>смывающие</w:t>
      </w:r>
      <w:r>
        <w:rPr>
          <w:spacing w:val="-67"/>
          <w:sz w:val="28"/>
        </w:rPr>
        <w:t xml:space="preserve"> </w:t>
      </w:r>
      <w:r>
        <w:rPr>
          <w:sz w:val="28"/>
        </w:rPr>
        <w:t>средства,</w:t>
      </w:r>
      <w:r>
        <w:rPr>
          <w:spacing w:val="127"/>
          <w:sz w:val="28"/>
        </w:rPr>
        <w:t xml:space="preserve"> </w:t>
      </w:r>
      <w:r>
        <w:rPr>
          <w:sz w:val="28"/>
        </w:rPr>
        <w:t>а</w:t>
      </w:r>
      <w:r>
        <w:rPr>
          <w:spacing w:val="129"/>
          <w:sz w:val="28"/>
        </w:rPr>
        <w:t xml:space="preserve"> </w:t>
      </w:r>
      <w:r>
        <w:rPr>
          <w:sz w:val="28"/>
        </w:rPr>
        <w:t>обеспечивает</w:t>
      </w:r>
      <w:r>
        <w:rPr>
          <w:spacing w:val="127"/>
          <w:sz w:val="28"/>
        </w:rPr>
        <w:t xml:space="preserve"> </w:t>
      </w:r>
      <w:r>
        <w:rPr>
          <w:sz w:val="28"/>
        </w:rPr>
        <w:t>их</w:t>
      </w:r>
      <w:r>
        <w:rPr>
          <w:spacing w:val="129"/>
          <w:sz w:val="28"/>
        </w:rPr>
        <w:t xml:space="preserve"> </w:t>
      </w:r>
      <w:r>
        <w:rPr>
          <w:sz w:val="28"/>
        </w:rPr>
        <w:t>постоянное</w:t>
      </w:r>
      <w:r>
        <w:rPr>
          <w:spacing w:val="128"/>
          <w:sz w:val="28"/>
        </w:rPr>
        <w:t xml:space="preserve"> </w:t>
      </w:r>
      <w:r>
        <w:rPr>
          <w:sz w:val="28"/>
        </w:rPr>
        <w:t>наличие</w:t>
      </w:r>
      <w:r>
        <w:rPr>
          <w:sz w:val="28"/>
        </w:rPr>
        <w:tab/>
        <w:t>в</w:t>
      </w:r>
      <w:r>
        <w:rPr>
          <w:spacing w:val="51"/>
          <w:sz w:val="28"/>
        </w:rPr>
        <w:t xml:space="preserve"> </w:t>
      </w:r>
      <w:r>
        <w:rPr>
          <w:sz w:val="28"/>
        </w:rPr>
        <w:t>туалетных</w:t>
      </w:r>
      <w:r>
        <w:rPr>
          <w:spacing w:val="51"/>
          <w:sz w:val="28"/>
        </w:rPr>
        <w:t xml:space="preserve"> </w:t>
      </w:r>
      <w:r>
        <w:rPr>
          <w:sz w:val="28"/>
        </w:rPr>
        <w:t>комнатах.</w:t>
      </w:r>
    </w:p>
    <w:p w:rsidR="00585011" w:rsidRDefault="00585011" w:rsidP="00585011">
      <w:pPr>
        <w:pStyle w:val="af"/>
        <w:spacing w:before="67" w:line="242" w:lineRule="auto"/>
        <w:ind w:left="778" w:right="536"/>
      </w:pPr>
      <w:r>
        <w:t>Отметка</w:t>
      </w:r>
      <w:r>
        <w:rPr>
          <w:spacing w:val="36"/>
        </w:rPr>
        <w:t xml:space="preserve"> </w:t>
      </w:r>
      <w:r>
        <w:t>о</w:t>
      </w:r>
      <w:r>
        <w:rPr>
          <w:spacing w:val="37"/>
        </w:rPr>
        <w:t xml:space="preserve"> </w:t>
      </w:r>
      <w:r>
        <w:t>выдаче</w:t>
      </w:r>
      <w:r>
        <w:rPr>
          <w:spacing w:val="34"/>
        </w:rPr>
        <w:t xml:space="preserve"> </w:t>
      </w:r>
      <w:r>
        <w:t>на</w:t>
      </w:r>
      <w:r>
        <w:rPr>
          <w:spacing w:val="36"/>
        </w:rPr>
        <w:t xml:space="preserve"> </w:t>
      </w:r>
      <w:r>
        <w:t>данных</w:t>
      </w:r>
      <w:r>
        <w:rPr>
          <w:spacing w:val="37"/>
        </w:rPr>
        <w:t xml:space="preserve"> </w:t>
      </w:r>
      <w:r>
        <w:t>условиях</w:t>
      </w:r>
      <w:r>
        <w:rPr>
          <w:spacing w:val="37"/>
        </w:rPr>
        <w:t xml:space="preserve"> </w:t>
      </w:r>
      <w:r>
        <w:t>указанных</w:t>
      </w:r>
      <w:r>
        <w:rPr>
          <w:spacing w:val="37"/>
        </w:rPr>
        <w:t xml:space="preserve"> </w:t>
      </w:r>
      <w:r>
        <w:t>смывающих</w:t>
      </w:r>
      <w:r>
        <w:rPr>
          <w:spacing w:val="37"/>
        </w:rPr>
        <w:t xml:space="preserve"> </w:t>
      </w:r>
      <w:r>
        <w:t>средств</w:t>
      </w:r>
      <w:r>
        <w:rPr>
          <w:spacing w:val="35"/>
        </w:rPr>
        <w:t xml:space="preserve"> </w:t>
      </w:r>
      <w:r>
        <w:t>в</w:t>
      </w:r>
      <w:r>
        <w:rPr>
          <w:spacing w:val="-67"/>
        </w:rPr>
        <w:t xml:space="preserve"> </w:t>
      </w:r>
      <w:r>
        <w:t>личную</w:t>
      </w:r>
      <w:r>
        <w:rPr>
          <w:spacing w:val="-2"/>
        </w:rPr>
        <w:t xml:space="preserve"> </w:t>
      </w:r>
      <w:r>
        <w:t>карточку</w:t>
      </w:r>
      <w:r>
        <w:rPr>
          <w:spacing w:val="-2"/>
        </w:rPr>
        <w:t xml:space="preserve"> </w:t>
      </w:r>
      <w:r>
        <w:t>учета выдачи СИЗ не</w:t>
      </w:r>
      <w:r>
        <w:rPr>
          <w:spacing w:val="-3"/>
        </w:rPr>
        <w:t xml:space="preserve"> </w:t>
      </w:r>
      <w:r>
        <w:t>производится.</w:t>
      </w:r>
    </w:p>
    <w:p w:rsidR="00585011" w:rsidRDefault="00585011" w:rsidP="00585011">
      <w:pPr>
        <w:pStyle w:val="af"/>
        <w:ind w:left="778" w:right="796" w:firstLine="707"/>
        <w:jc w:val="both"/>
      </w:pPr>
      <w:r>
        <w:t>Контроль за исправностью дозирующих систем (дозаторов), их ремонт и</w:t>
      </w:r>
      <w:r>
        <w:rPr>
          <w:spacing w:val="1"/>
        </w:rPr>
        <w:t xml:space="preserve"> </w:t>
      </w:r>
      <w:r>
        <w:t>замена</w:t>
      </w:r>
      <w:r>
        <w:rPr>
          <w:spacing w:val="-4"/>
        </w:rPr>
        <w:t xml:space="preserve"> </w:t>
      </w:r>
      <w:r>
        <w:t>осуществляется работодателем.</w:t>
      </w:r>
    </w:p>
    <w:p w:rsidR="00585011" w:rsidRDefault="00585011" w:rsidP="00585011">
      <w:pPr>
        <w:pStyle w:val="af"/>
        <w:spacing w:before="11"/>
        <w:rPr>
          <w:sz w:val="27"/>
        </w:rPr>
      </w:pPr>
    </w:p>
    <w:p w:rsidR="00585011" w:rsidRDefault="00585011" w:rsidP="007212ED">
      <w:pPr>
        <w:pStyle w:val="211"/>
        <w:numPr>
          <w:ilvl w:val="0"/>
          <w:numId w:val="58"/>
        </w:numPr>
        <w:tabs>
          <w:tab w:val="left" w:pos="1960"/>
        </w:tabs>
        <w:ind w:left="1959" w:hanging="282"/>
        <w:jc w:val="both"/>
      </w:pPr>
      <w:r>
        <w:t>Выдача</w:t>
      </w:r>
      <w:r>
        <w:rPr>
          <w:spacing w:val="-1"/>
        </w:rPr>
        <w:t xml:space="preserve"> </w:t>
      </w:r>
      <w:r>
        <w:t>СИЗ</w:t>
      </w:r>
      <w:r>
        <w:rPr>
          <w:spacing w:val="-2"/>
        </w:rPr>
        <w:t xml:space="preserve"> </w:t>
      </w:r>
      <w:r>
        <w:t>с</w:t>
      </w:r>
      <w:r>
        <w:rPr>
          <w:spacing w:val="-4"/>
        </w:rPr>
        <w:t xml:space="preserve"> </w:t>
      </w:r>
      <w:r>
        <w:t>учетом</w:t>
      </w:r>
      <w:r>
        <w:rPr>
          <w:spacing w:val="-2"/>
        </w:rPr>
        <w:t xml:space="preserve"> </w:t>
      </w:r>
      <w:r>
        <w:t>климатических</w:t>
      </w:r>
      <w:r>
        <w:rPr>
          <w:spacing w:val="-1"/>
        </w:rPr>
        <w:t xml:space="preserve"> </w:t>
      </w:r>
      <w:r>
        <w:t>особенностей</w:t>
      </w:r>
      <w:r>
        <w:rPr>
          <w:spacing w:val="-3"/>
        </w:rPr>
        <w:t xml:space="preserve"> </w:t>
      </w:r>
      <w:r>
        <w:t>и</w:t>
      </w:r>
      <w:r>
        <w:rPr>
          <w:spacing w:val="-3"/>
        </w:rPr>
        <w:t xml:space="preserve"> </w:t>
      </w:r>
      <w:r>
        <w:t>сезонности</w:t>
      </w:r>
    </w:p>
    <w:p w:rsidR="00585011" w:rsidRDefault="00585011" w:rsidP="007212ED">
      <w:pPr>
        <w:pStyle w:val="aff1"/>
        <w:widowControl w:val="0"/>
        <w:numPr>
          <w:ilvl w:val="1"/>
          <w:numId w:val="48"/>
        </w:numPr>
        <w:tabs>
          <w:tab w:val="left" w:pos="2090"/>
        </w:tabs>
        <w:autoSpaceDE w:val="0"/>
        <w:autoSpaceDN w:val="0"/>
        <w:ind w:right="789" w:firstLine="707"/>
        <w:jc w:val="both"/>
        <w:rPr>
          <w:sz w:val="28"/>
        </w:rPr>
      </w:pPr>
      <w:r>
        <w:rPr>
          <w:sz w:val="28"/>
        </w:rPr>
        <w:t>Работникам</w:t>
      </w:r>
      <w:r>
        <w:rPr>
          <w:spacing w:val="1"/>
          <w:sz w:val="28"/>
        </w:rPr>
        <w:t xml:space="preserve"> </w:t>
      </w:r>
      <w:r>
        <w:rPr>
          <w:sz w:val="28"/>
        </w:rPr>
        <w:t>для</w:t>
      </w:r>
      <w:r>
        <w:rPr>
          <w:spacing w:val="1"/>
          <w:sz w:val="28"/>
        </w:rPr>
        <w:t xml:space="preserve"> </w:t>
      </w:r>
      <w:r>
        <w:rPr>
          <w:sz w:val="28"/>
        </w:rPr>
        <w:t>использования</w:t>
      </w:r>
      <w:r>
        <w:rPr>
          <w:spacing w:val="1"/>
          <w:sz w:val="28"/>
        </w:rPr>
        <w:t xml:space="preserve"> </w:t>
      </w:r>
      <w:r>
        <w:rPr>
          <w:sz w:val="28"/>
        </w:rPr>
        <w:t>на</w:t>
      </w:r>
      <w:r>
        <w:rPr>
          <w:spacing w:val="1"/>
          <w:sz w:val="28"/>
        </w:rPr>
        <w:t xml:space="preserve"> </w:t>
      </w:r>
      <w:r>
        <w:rPr>
          <w:sz w:val="28"/>
        </w:rPr>
        <w:t>открытом</w:t>
      </w:r>
      <w:r>
        <w:rPr>
          <w:spacing w:val="1"/>
          <w:sz w:val="28"/>
        </w:rPr>
        <w:t xml:space="preserve"> </w:t>
      </w:r>
      <w:r>
        <w:rPr>
          <w:sz w:val="28"/>
        </w:rPr>
        <w:t>воздухе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иных</w:t>
      </w:r>
      <w:r>
        <w:rPr>
          <w:spacing w:val="1"/>
          <w:sz w:val="28"/>
        </w:rPr>
        <w:t xml:space="preserve"> </w:t>
      </w:r>
      <w:r>
        <w:rPr>
          <w:sz w:val="28"/>
        </w:rPr>
        <w:t>условиях</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вызывающих</w:t>
      </w:r>
      <w:r>
        <w:rPr>
          <w:spacing w:val="1"/>
          <w:sz w:val="28"/>
        </w:rPr>
        <w:t xml:space="preserve"> </w:t>
      </w:r>
      <w:r>
        <w:rPr>
          <w:sz w:val="28"/>
        </w:rPr>
        <w:t>общее</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локальное</w:t>
      </w:r>
      <w:r>
        <w:rPr>
          <w:spacing w:val="1"/>
          <w:sz w:val="28"/>
        </w:rPr>
        <w:t xml:space="preserve"> </w:t>
      </w:r>
      <w:r>
        <w:rPr>
          <w:sz w:val="28"/>
        </w:rPr>
        <w:t>переохлаждение, выдаются специальная одежда, специальная обувь, головные</w:t>
      </w:r>
      <w:r>
        <w:rPr>
          <w:spacing w:val="1"/>
          <w:sz w:val="28"/>
        </w:rPr>
        <w:t xml:space="preserve"> </w:t>
      </w:r>
      <w:r>
        <w:rPr>
          <w:sz w:val="28"/>
        </w:rPr>
        <w:t>уборы,</w:t>
      </w:r>
      <w:r>
        <w:rPr>
          <w:spacing w:val="1"/>
          <w:sz w:val="28"/>
        </w:rPr>
        <w:t xml:space="preserve"> </w:t>
      </w:r>
      <w:r>
        <w:rPr>
          <w:sz w:val="28"/>
        </w:rPr>
        <w:t>дерматологические</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СИЗ</w:t>
      </w:r>
      <w:r>
        <w:rPr>
          <w:spacing w:val="1"/>
          <w:sz w:val="28"/>
        </w:rPr>
        <w:t xml:space="preserve"> </w:t>
      </w:r>
      <w:r>
        <w:rPr>
          <w:sz w:val="28"/>
        </w:rPr>
        <w:t>рук,</w:t>
      </w:r>
      <w:r>
        <w:rPr>
          <w:spacing w:val="1"/>
          <w:sz w:val="28"/>
        </w:rPr>
        <w:t xml:space="preserve"> </w:t>
      </w:r>
      <w:r>
        <w:rPr>
          <w:sz w:val="28"/>
        </w:rPr>
        <w:t>иные</w:t>
      </w:r>
      <w:r>
        <w:rPr>
          <w:spacing w:val="1"/>
          <w:sz w:val="28"/>
        </w:rPr>
        <w:t xml:space="preserve"> </w:t>
      </w:r>
      <w:r>
        <w:rPr>
          <w:sz w:val="28"/>
        </w:rPr>
        <w:t>СИЗ,</w:t>
      </w:r>
      <w:r>
        <w:rPr>
          <w:spacing w:val="1"/>
          <w:sz w:val="28"/>
        </w:rPr>
        <w:t xml:space="preserve"> </w:t>
      </w:r>
      <w:r>
        <w:rPr>
          <w:sz w:val="28"/>
        </w:rPr>
        <w:t>необходимые</w:t>
      </w:r>
      <w:r>
        <w:rPr>
          <w:spacing w:val="70"/>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пониженных</w:t>
      </w:r>
      <w:r>
        <w:rPr>
          <w:spacing w:val="1"/>
          <w:sz w:val="28"/>
        </w:rPr>
        <w:t xml:space="preserve"> </w:t>
      </w:r>
      <w:r>
        <w:rPr>
          <w:sz w:val="28"/>
        </w:rPr>
        <w:t>температур,</w:t>
      </w:r>
      <w:r>
        <w:rPr>
          <w:spacing w:val="1"/>
          <w:sz w:val="28"/>
        </w:rPr>
        <w:t xml:space="preserve"> </w:t>
      </w:r>
      <w:r>
        <w:rPr>
          <w:sz w:val="28"/>
        </w:rPr>
        <w:t>с</w:t>
      </w:r>
      <w:r>
        <w:rPr>
          <w:spacing w:val="1"/>
          <w:sz w:val="28"/>
        </w:rPr>
        <w:t xml:space="preserve"> </w:t>
      </w:r>
      <w:r>
        <w:rPr>
          <w:sz w:val="28"/>
        </w:rPr>
        <w:t>классом</w:t>
      </w:r>
      <w:r>
        <w:rPr>
          <w:spacing w:val="1"/>
          <w:sz w:val="28"/>
        </w:rPr>
        <w:t xml:space="preserve"> </w:t>
      </w:r>
      <w:r>
        <w:rPr>
          <w:sz w:val="28"/>
        </w:rPr>
        <w:t>защиты</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соответствующим</w:t>
      </w:r>
      <w:r>
        <w:rPr>
          <w:spacing w:val="-1"/>
          <w:sz w:val="28"/>
        </w:rPr>
        <w:t xml:space="preserve"> </w:t>
      </w:r>
      <w:r>
        <w:rPr>
          <w:sz w:val="28"/>
        </w:rPr>
        <w:t>2</w:t>
      </w:r>
      <w:r>
        <w:rPr>
          <w:spacing w:val="-2"/>
          <w:sz w:val="28"/>
        </w:rPr>
        <w:t xml:space="preserve"> </w:t>
      </w:r>
      <w:r>
        <w:rPr>
          <w:sz w:val="28"/>
        </w:rPr>
        <w:t>климатическому</w:t>
      </w:r>
      <w:r>
        <w:rPr>
          <w:spacing w:val="-4"/>
          <w:sz w:val="28"/>
        </w:rPr>
        <w:t xml:space="preserve"> </w:t>
      </w:r>
      <w:r>
        <w:rPr>
          <w:sz w:val="28"/>
        </w:rPr>
        <w:t>поясу</w:t>
      </w:r>
      <w:r>
        <w:rPr>
          <w:spacing w:val="-4"/>
          <w:sz w:val="28"/>
        </w:rPr>
        <w:t xml:space="preserve"> </w:t>
      </w:r>
      <w:r>
        <w:rPr>
          <w:b/>
          <w:sz w:val="28"/>
        </w:rPr>
        <w:t>(приложение</w:t>
      </w:r>
      <w:r>
        <w:rPr>
          <w:b/>
          <w:spacing w:val="1"/>
          <w:sz w:val="28"/>
        </w:rPr>
        <w:t xml:space="preserve"> </w:t>
      </w:r>
      <w:r>
        <w:rPr>
          <w:b/>
          <w:sz w:val="28"/>
        </w:rPr>
        <w:t>№</w:t>
      </w:r>
      <w:r>
        <w:rPr>
          <w:b/>
          <w:spacing w:val="1"/>
          <w:sz w:val="28"/>
        </w:rPr>
        <w:t xml:space="preserve"> </w:t>
      </w:r>
      <w:r>
        <w:rPr>
          <w:b/>
          <w:sz w:val="28"/>
        </w:rPr>
        <w:t>3)</w:t>
      </w:r>
      <w:r>
        <w:rPr>
          <w:sz w:val="28"/>
        </w:rPr>
        <w:t>.</w:t>
      </w:r>
    </w:p>
    <w:p w:rsidR="00585011" w:rsidRDefault="00585011" w:rsidP="007212ED">
      <w:pPr>
        <w:pStyle w:val="aff1"/>
        <w:widowControl w:val="0"/>
        <w:numPr>
          <w:ilvl w:val="1"/>
          <w:numId w:val="48"/>
        </w:numPr>
        <w:tabs>
          <w:tab w:val="left" w:pos="2274"/>
        </w:tabs>
        <w:autoSpaceDE w:val="0"/>
        <w:autoSpaceDN w:val="0"/>
        <w:ind w:right="792" w:firstLine="707"/>
        <w:jc w:val="both"/>
        <w:rPr>
          <w:sz w:val="28"/>
        </w:rPr>
      </w:pPr>
      <w:r>
        <w:rPr>
          <w:sz w:val="28"/>
        </w:rPr>
        <w:t>Работодатель</w:t>
      </w:r>
      <w:r>
        <w:rPr>
          <w:spacing w:val="1"/>
          <w:sz w:val="28"/>
        </w:rPr>
        <w:t xml:space="preserve"> </w:t>
      </w:r>
      <w:r>
        <w:rPr>
          <w:sz w:val="28"/>
        </w:rPr>
        <w:t>может</w:t>
      </w:r>
      <w:r>
        <w:rPr>
          <w:spacing w:val="1"/>
          <w:sz w:val="28"/>
        </w:rPr>
        <w:t xml:space="preserve"> </w:t>
      </w:r>
      <w:r>
        <w:rPr>
          <w:sz w:val="28"/>
        </w:rPr>
        <w:t>дополнительно</w:t>
      </w:r>
      <w:r>
        <w:rPr>
          <w:spacing w:val="1"/>
          <w:sz w:val="28"/>
        </w:rPr>
        <w:t xml:space="preserve"> </w:t>
      </w:r>
      <w:r>
        <w:rPr>
          <w:sz w:val="28"/>
        </w:rPr>
        <w:t>выдавать</w:t>
      </w:r>
      <w:r>
        <w:rPr>
          <w:spacing w:val="1"/>
          <w:sz w:val="28"/>
        </w:rPr>
        <w:t xml:space="preserve"> </w:t>
      </w:r>
      <w:r>
        <w:rPr>
          <w:sz w:val="28"/>
        </w:rPr>
        <w:t>работникам</w:t>
      </w:r>
      <w:r>
        <w:rPr>
          <w:spacing w:val="-67"/>
          <w:sz w:val="28"/>
        </w:rPr>
        <w:t xml:space="preserve"> </w:t>
      </w:r>
      <w:r>
        <w:rPr>
          <w:sz w:val="28"/>
        </w:rPr>
        <w:t>специальную</w:t>
      </w:r>
      <w:r>
        <w:rPr>
          <w:spacing w:val="1"/>
          <w:sz w:val="28"/>
        </w:rPr>
        <w:t xml:space="preserve"> </w:t>
      </w:r>
      <w:r>
        <w:rPr>
          <w:sz w:val="28"/>
        </w:rPr>
        <w:t>одежду</w:t>
      </w:r>
      <w:r>
        <w:rPr>
          <w:spacing w:val="1"/>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прохладной</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(окружающая</w:t>
      </w:r>
      <w:r>
        <w:rPr>
          <w:spacing w:val="1"/>
          <w:sz w:val="28"/>
        </w:rPr>
        <w:t xml:space="preserve"> </w:t>
      </w:r>
      <w:r>
        <w:rPr>
          <w:sz w:val="28"/>
        </w:rPr>
        <w:t>среда,</w:t>
      </w:r>
      <w:r>
        <w:rPr>
          <w:spacing w:val="1"/>
          <w:sz w:val="28"/>
        </w:rPr>
        <w:t xml:space="preserve"> </w:t>
      </w:r>
      <w:r>
        <w:rPr>
          <w:sz w:val="28"/>
        </w:rPr>
        <w:t>характеризующаяся</w:t>
      </w:r>
      <w:r>
        <w:rPr>
          <w:spacing w:val="1"/>
          <w:sz w:val="28"/>
        </w:rPr>
        <w:t xml:space="preserve"> </w:t>
      </w:r>
      <w:r>
        <w:rPr>
          <w:sz w:val="28"/>
        </w:rPr>
        <w:t>сочетанием</w:t>
      </w:r>
      <w:r>
        <w:rPr>
          <w:spacing w:val="1"/>
          <w:sz w:val="28"/>
        </w:rPr>
        <w:t xml:space="preserve"> </w:t>
      </w:r>
      <w:r>
        <w:rPr>
          <w:sz w:val="28"/>
        </w:rPr>
        <w:t>влажности</w:t>
      </w:r>
      <w:r>
        <w:rPr>
          <w:spacing w:val="1"/>
          <w:sz w:val="28"/>
        </w:rPr>
        <w:t xml:space="preserve"> </w:t>
      </w:r>
      <w:r>
        <w:rPr>
          <w:sz w:val="28"/>
        </w:rPr>
        <w:t>и</w:t>
      </w:r>
      <w:r>
        <w:rPr>
          <w:spacing w:val="1"/>
          <w:sz w:val="28"/>
        </w:rPr>
        <w:t xml:space="preserve"> </w:t>
      </w:r>
      <w:r>
        <w:rPr>
          <w:sz w:val="28"/>
        </w:rPr>
        <w:t>ветра</w:t>
      </w:r>
      <w:r>
        <w:rPr>
          <w:spacing w:val="1"/>
          <w:sz w:val="28"/>
        </w:rPr>
        <w:t xml:space="preserve"> </w:t>
      </w:r>
      <w:r>
        <w:rPr>
          <w:sz w:val="28"/>
        </w:rPr>
        <w:t>при</w:t>
      </w:r>
      <w:r>
        <w:rPr>
          <w:spacing w:val="-67"/>
          <w:sz w:val="28"/>
        </w:rPr>
        <w:t xml:space="preserve"> </w:t>
      </w:r>
      <w:r>
        <w:rPr>
          <w:sz w:val="28"/>
        </w:rPr>
        <w:t>температуре</w:t>
      </w:r>
      <w:r>
        <w:rPr>
          <w:spacing w:val="-1"/>
          <w:sz w:val="28"/>
        </w:rPr>
        <w:t xml:space="preserve"> </w:t>
      </w:r>
      <w:r>
        <w:rPr>
          <w:sz w:val="28"/>
        </w:rPr>
        <w:t>воздуха выше минус 5°С).</w:t>
      </w:r>
    </w:p>
    <w:p w:rsidR="00585011" w:rsidRDefault="00585011" w:rsidP="007212ED">
      <w:pPr>
        <w:pStyle w:val="aff1"/>
        <w:widowControl w:val="0"/>
        <w:numPr>
          <w:ilvl w:val="1"/>
          <w:numId w:val="48"/>
        </w:numPr>
        <w:tabs>
          <w:tab w:val="left" w:pos="2018"/>
        </w:tabs>
        <w:autoSpaceDE w:val="0"/>
        <w:autoSpaceDN w:val="0"/>
        <w:ind w:right="789" w:firstLine="707"/>
        <w:jc w:val="both"/>
        <w:rPr>
          <w:sz w:val="28"/>
        </w:rPr>
      </w:pPr>
      <w:r>
        <w:rPr>
          <w:sz w:val="28"/>
        </w:rPr>
        <w:t>СИЗ, предназначенные для использования на открытом воздухе 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пониженных</w:t>
      </w:r>
      <w:r>
        <w:rPr>
          <w:spacing w:val="1"/>
          <w:sz w:val="28"/>
        </w:rPr>
        <w:t xml:space="preserve"> </w:t>
      </w:r>
      <w:r>
        <w:rPr>
          <w:sz w:val="28"/>
        </w:rPr>
        <w:t>или</w:t>
      </w:r>
      <w:r>
        <w:rPr>
          <w:spacing w:val="1"/>
          <w:sz w:val="28"/>
        </w:rPr>
        <w:t xml:space="preserve"> </w:t>
      </w:r>
      <w:r>
        <w:rPr>
          <w:sz w:val="28"/>
        </w:rPr>
        <w:t>повышенных</w:t>
      </w:r>
      <w:r>
        <w:rPr>
          <w:spacing w:val="1"/>
          <w:sz w:val="28"/>
        </w:rPr>
        <w:t xml:space="preserve"> </w:t>
      </w:r>
      <w:r>
        <w:rPr>
          <w:sz w:val="28"/>
        </w:rPr>
        <w:t>температур,</w:t>
      </w:r>
      <w:r>
        <w:rPr>
          <w:spacing w:val="1"/>
          <w:sz w:val="28"/>
        </w:rPr>
        <w:t xml:space="preserve"> </w:t>
      </w:r>
      <w:r>
        <w:rPr>
          <w:sz w:val="28"/>
        </w:rPr>
        <w:t>обусловленных</w:t>
      </w:r>
      <w:r>
        <w:rPr>
          <w:spacing w:val="1"/>
          <w:sz w:val="28"/>
        </w:rPr>
        <w:t xml:space="preserve"> </w:t>
      </w:r>
      <w:r>
        <w:rPr>
          <w:sz w:val="28"/>
        </w:rPr>
        <w:t>ежегодными</w:t>
      </w:r>
      <w:r>
        <w:rPr>
          <w:spacing w:val="1"/>
          <w:sz w:val="28"/>
        </w:rPr>
        <w:t xml:space="preserve"> </w:t>
      </w:r>
      <w:r>
        <w:rPr>
          <w:sz w:val="28"/>
        </w:rPr>
        <w:t>сезонными</w:t>
      </w:r>
      <w:r>
        <w:rPr>
          <w:spacing w:val="1"/>
          <w:sz w:val="28"/>
        </w:rPr>
        <w:t xml:space="preserve"> </w:t>
      </w:r>
      <w:r>
        <w:rPr>
          <w:sz w:val="28"/>
        </w:rPr>
        <w:t>изменениями</w:t>
      </w:r>
      <w:r>
        <w:rPr>
          <w:spacing w:val="1"/>
          <w:sz w:val="28"/>
        </w:rPr>
        <w:t xml:space="preserve"> </w:t>
      </w:r>
      <w:r>
        <w:rPr>
          <w:sz w:val="28"/>
        </w:rPr>
        <w:t>температуры,</w:t>
      </w:r>
      <w:r>
        <w:rPr>
          <w:spacing w:val="1"/>
          <w:sz w:val="28"/>
        </w:rPr>
        <w:t xml:space="preserve"> </w:t>
      </w:r>
      <w:r>
        <w:rPr>
          <w:sz w:val="28"/>
        </w:rPr>
        <w:t>выдаются</w:t>
      </w:r>
      <w:r>
        <w:rPr>
          <w:spacing w:val="1"/>
          <w:sz w:val="28"/>
        </w:rPr>
        <w:t xml:space="preserve"> </w:t>
      </w:r>
      <w:r>
        <w:rPr>
          <w:sz w:val="28"/>
        </w:rPr>
        <w:t>работникам</w:t>
      </w:r>
      <w:r>
        <w:rPr>
          <w:spacing w:val="1"/>
          <w:sz w:val="28"/>
        </w:rPr>
        <w:t xml:space="preserve"> </w:t>
      </w:r>
      <w:r>
        <w:rPr>
          <w:sz w:val="28"/>
        </w:rPr>
        <w:t>с</w:t>
      </w:r>
      <w:r>
        <w:rPr>
          <w:spacing w:val="-67"/>
          <w:sz w:val="28"/>
        </w:rPr>
        <w:t xml:space="preserve"> </w:t>
      </w:r>
      <w:r>
        <w:rPr>
          <w:sz w:val="28"/>
        </w:rPr>
        <w:t>наступлением</w:t>
      </w:r>
      <w:r>
        <w:rPr>
          <w:spacing w:val="1"/>
          <w:sz w:val="28"/>
        </w:rPr>
        <w:t xml:space="preserve"> </w:t>
      </w:r>
      <w:r>
        <w:rPr>
          <w:sz w:val="28"/>
        </w:rPr>
        <w:t>соответствующего</w:t>
      </w:r>
      <w:r>
        <w:rPr>
          <w:spacing w:val="1"/>
          <w:sz w:val="28"/>
        </w:rPr>
        <w:t xml:space="preserve"> </w:t>
      </w:r>
      <w:r>
        <w:rPr>
          <w:sz w:val="28"/>
        </w:rPr>
        <w:t>периода</w:t>
      </w:r>
      <w:r>
        <w:rPr>
          <w:spacing w:val="1"/>
          <w:sz w:val="28"/>
        </w:rPr>
        <w:t xml:space="preserve"> </w:t>
      </w:r>
      <w:r>
        <w:rPr>
          <w:sz w:val="28"/>
        </w:rPr>
        <w:t>года,</w:t>
      </w:r>
      <w:r>
        <w:rPr>
          <w:spacing w:val="1"/>
          <w:sz w:val="28"/>
        </w:rPr>
        <w:t xml:space="preserve"> </w:t>
      </w:r>
      <w:r>
        <w:rPr>
          <w:sz w:val="28"/>
        </w:rPr>
        <w:t>а</w:t>
      </w:r>
      <w:r>
        <w:rPr>
          <w:spacing w:val="1"/>
          <w:sz w:val="28"/>
        </w:rPr>
        <w:t xml:space="preserve"> </w:t>
      </w:r>
      <w:r>
        <w:rPr>
          <w:sz w:val="28"/>
        </w:rPr>
        <w:t>с</w:t>
      </w:r>
      <w:r>
        <w:rPr>
          <w:spacing w:val="1"/>
          <w:sz w:val="28"/>
        </w:rPr>
        <w:t xml:space="preserve"> </w:t>
      </w:r>
      <w:r>
        <w:rPr>
          <w:sz w:val="28"/>
        </w:rPr>
        <w:t>его</w:t>
      </w:r>
      <w:r>
        <w:rPr>
          <w:spacing w:val="1"/>
          <w:sz w:val="28"/>
        </w:rPr>
        <w:t xml:space="preserve"> </w:t>
      </w:r>
      <w:r>
        <w:rPr>
          <w:sz w:val="28"/>
        </w:rPr>
        <w:t>окончанием</w:t>
      </w:r>
      <w:r>
        <w:rPr>
          <w:spacing w:val="1"/>
          <w:sz w:val="28"/>
        </w:rPr>
        <w:t xml:space="preserve"> </w:t>
      </w:r>
      <w:r>
        <w:rPr>
          <w:sz w:val="28"/>
        </w:rPr>
        <w:t>сдаются</w:t>
      </w:r>
      <w:r>
        <w:rPr>
          <w:spacing w:val="-67"/>
          <w:sz w:val="28"/>
        </w:rPr>
        <w:t xml:space="preserve"> </w:t>
      </w:r>
      <w:r>
        <w:rPr>
          <w:sz w:val="28"/>
        </w:rPr>
        <w:t>работодателю</w:t>
      </w:r>
      <w:r>
        <w:rPr>
          <w:spacing w:val="-2"/>
          <w:sz w:val="28"/>
        </w:rPr>
        <w:t xml:space="preserve"> </w:t>
      </w:r>
      <w:r>
        <w:rPr>
          <w:sz w:val="28"/>
        </w:rPr>
        <w:t>для</w:t>
      </w:r>
      <w:r>
        <w:rPr>
          <w:spacing w:val="-3"/>
          <w:sz w:val="28"/>
        </w:rPr>
        <w:t xml:space="preserve"> </w:t>
      </w:r>
      <w:r>
        <w:rPr>
          <w:sz w:val="28"/>
        </w:rPr>
        <w:t>хранения</w:t>
      </w:r>
      <w:r>
        <w:rPr>
          <w:spacing w:val="-3"/>
          <w:sz w:val="28"/>
        </w:rPr>
        <w:t xml:space="preserve"> </w:t>
      </w:r>
      <w:r>
        <w:rPr>
          <w:sz w:val="28"/>
        </w:rPr>
        <w:t>до</w:t>
      </w:r>
      <w:r>
        <w:rPr>
          <w:spacing w:val="1"/>
          <w:sz w:val="28"/>
        </w:rPr>
        <w:t xml:space="preserve"> </w:t>
      </w:r>
      <w:r>
        <w:rPr>
          <w:sz w:val="28"/>
        </w:rPr>
        <w:t>следующего</w:t>
      </w:r>
      <w:r>
        <w:rPr>
          <w:spacing w:val="1"/>
          <w:sz w:val="28"/>
        </w:rPr>
        <w:t xml:space="preserve"> </w:t>
      </w:r>
      <w:r>
        <w:rPr>
          <w:sz w:val="28"/>
        </w:rPr>
        <w:t>сезона.</w:t>
      </w:r>
    </w:p>
    <w:p w:rsidR="00585011" w:rsidRDefault="00585011" w:rsidP="00585011">
      <w:pPr>
        <w:pStyle w:val="af"/>
        <w:ind w:left="778" w:right="790" w:firstLine="707"/>
        <w:jc w:val="both"/>
      </w:pPr>
      <w:r>
        <w:t>Расчет</w:t>
      </w:r>
      <w:r>
        <w:rPr>
          <w:spacing w:val="1"/>
        </w:rPr>
        <w:t xml:space="preserve"> </w:t>
      </w:r>
      <w:r>
        <w:t>продолжительности</w:t>
      </w:r>
      <w:r>
        <w:rPr>
          <w:spacing w:val="1"/>
        </w:rPr>
        <w:t xml:space="preserve"> </w:t>
      </w:r>
      <w:r>
        <w:t>нормативного</w:t>
      </w:r>
      <w:r>
        <w:rPr>
          <w:spacing w:val="1"/>
        </w:rPr>
        <w:t xml:space="preserve"> </w:t>
      </w:r>
      <w:r>
        <w:t>срока</w:t>
      </w:r>
      <w:r>
        <w:rPr>
          <w:spacing w:val="71"/>
        </w:rPr>
        <w:t xml:space="preserve"> </w:t>
      </w:r>
      <w:r>
        <w:t>эксплуатации</w:t>
      </w:r>
      <w:r>
        <w:rPr>
          <w:spacing w:val="1"/>
        </w:rPr>
        <w:t xml:space="preserve"> </w:t>
      </w:r>
      <w:r>
        <w:t>исчисляется с момента выдачи специальной одежды работнику и не включает</w:t>
      </w:r>
      <w:r>
        <w:rPr>
          <w:spacing w:val="1"/>
        </w:rPr>
        <w:t xml:space="preserve"> </w:t>
      </w:r>
      <w:r>
        <w:t>время хранения специальной одежды, отпуска работника и период временной</w:t>
      </w:r>
      <w:r>
        <w:rPr>
          <w:spacing w:val="1"/>
        </w:rPr>
        <w:t xml:space="preserve"> </w:t>
      </w:r>
      <w:r>
        <w:t>нетрудоспособности</w:t>
      </w:r>
      <w:r>
        <w:rPr>
          <w:spacing w:val="-1"/>
        </w:rPr>
        <w:t xml:space="preserve"> </w:t>
      </w:r>
      <w:r>
        <w:t>работника,</w:t>
      </w:r>
      <w:r>
        <w:rPr>
          <w:spacing w:val="-1"/>
        </w:rPr>
        <w:t xml:space="preserve"> </w:t>
      </w:r>
      <w:r>
        <w:t>и</w:t>
      </w:r>
      <w:r>
        <w:rPr>
          <w:spacing w:val="-3"/>
        </w:rPr>
        <w:t xml:space="preserve"> </w:t>
      </w:r>
      <w:r>
        <w:t>не превышает</w:t>
      </w:r>
      <w:r>
        <w:rPr>
          <w:spacing w:val="-3"/>
        </w:rPr>
        <w:t xml:space="preserve"> </w:t>
      </w:r>
      <w:r>
        <w:t>2,5 года.</w:t>
      </w:r>
    </w:p>
    <w:p w:rsidR="00585011" w:rsidRDefault="00585011" w:rsidP="00585011">
      <w:pPr>
        <w:pStyle w:val="af"/>
        <w:spacing w:before="5"/>
      </w:pPr>
    </w:p>
    <w:p w:rsidR="00585011" w:rsidRDefault="00585011" w:rsidP="007212ED">
      <w:pPr>
        <w:pStyle w:val="211"/>
        <w:numPr>
          <w:ilvl w:val="0"/>
          <w:numId w:val="58"/>
        </w:numPr>
        <w:tabs>
          <w:tab w:val="left" w:pos="4931"/>
        </w:tabs>
        <w:ind w:left="4930" w:hanging="422"/>
        <w:jc w:val="both"/>
      </w:pPr>
      <w:r>
        <w:t>Эксплуатация</w:t>
      </w:r>
      <w:r>
        <w:rPr>
          <w:spacing w:val="-6"/>
        </w:rPr>
        <w:t xml:space="preserve"> </w:t>
      </w:r>
      <w:r>
        <w:t>СИЗ</w:t>
      </w:r>
    </w:p>
    <w:p w:rsidR="00585011" w:rsidRDefault="00585011" w:rsidP="007212ED">
      <w:pPr>
        <w:pStyle w:val="aff1"/>
        <w:widowControl w:val="0"/>
        <w:numPr>
          <w:ilvl w:val="1"/>
          <w:numId w:val="47"/>
        </w:numPr>
        <w:tabs>
          <w:tab w:val="left" w:pos="2284"/>
        </w:tabs>
        <w:autoSpaceDE w:val="0"/>
        <w:autoSpaceDN w:val="0"/>
        <w:ind w:right="788" w:firstLine="707"/>
        <w:jc w:val="both"/>
        <w:rPr>
          <w:sz w:val="28"/>
        </w:rPr>
      </w:pPr>
      <w:r>
        <w:rPr>
          <w:sz w:val="28"/>
        </w:rPr>
        <w:t>Нормативные</w:t>
      </w:r>
      <w:r>
        <w:rPr>
          <w:spacing w:val="1"/>
          <w:sz w:val="28"/>
        </w:rPr>
        <w:t xml:space="preserve"> </w:t>
      </w:r>
      <w:r>
        <w:rPr>
          <w:sz w:val="28"/>
        </w:rPr>
        <w:t>сроки</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исчисляются</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фактической</w:t>
      </w:r>
      <w:r>
        <w:rPr>
          <w:spacing w:val="1"/>
          <w:sz w:val="28"/>
        </w:rPr>
        <w:t xml:space="preserve"> </w:t>
      </w:r>
      <w:r>
        <w:rPr>
          <w:sz w:val="28"/>
        </w:rPr>
        <w:t>выдачи</w:t>
      </w:r>
      <w:r>
        <w:rPr>
          <w:spacing w:val="1"/>
          <w:sz w:val="28"/>
        </w:rPr>
        <w:t xml:space="preserve"> </w:t>
      </w:r>
      <w:r>
        <w:rPr>
          <w:sz w:val="28"/>
        </w:rPr>
        <w:t>их</w:t>
      </w:r>
      <w:r>
        <w:rPr>
          <w:spacing w:val="1"/>
          <w:sz w:val="28"/>
        </w:rPr>
        <w:t xml:space="preserve"> </w:t>
      </w:r>
      <w:r>
        <w:rPr>
          <w:sz w:val="28"/>
        </w:rPr>
        <w:t>работникам,</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личной</w:t>
      </w:r>
      <w:r>
        <w:rPr>
          <w:spacing w:val="1"/>
          <w:sz w:val="28"/>
        </w:rPr>
        <w:t xml:space="preserve"> </w:t>
      </w:r>
      <w:r>
        <w:rPr>
          <w:sz w:val="28"/>
        </w:rPr>
        <w:t>карточке</w:t>
      </w:r>
      <w:r>
        <w:rPr>
          <w:spacing w:val="1"/>
          <w:sz w:val="28"/>
        </w:rPr>
        <w:t xml:space="preserve"> </w:t>
      </w:r>
      <w:r>
        <w:rPr>
          <w:sz w:val="28"/>
        </w:rPr>
        <w:t>учета</w:t>
      </w:r>
      <w:r>
        <w:rPr>
          <w:spacing w:val="1"/>
          <w:sz w:val="28"/>
        </w:rPr>
        <w:t xml:space="preserve"> </w:t>
      </w:r>
      <w:r>
        <w:rPr>
          <w:sz w:val="28"/>
        </w:rPr>
        <w:t>выдачи СИЗ.</w:t>
      </w:r>
    </w:p>
    <w:p w:rsidR="00585011" w:rsidRDefault="00585011" w:rsidP="007212ED">
      <w:pPr>
        <w:pStyle w:val="aff1"/>
        <w:widowControl w:val="0"/>
        <w:numPr>
          <w:ilvl w:val="1"/>
          <w:numId w:val="47"/>
        </w:numPr>
        <w:tabs>
          <w:tab w:val="left" w:pos="2178"/>
        </w:tabs>
        <w:autoSpaceDE w:val="0"/>
        <w:autoSpaceDN w:val="0"/>
        <w:ind w:right="793" w:firstLine="707"/>
        <w:jc w:val="both"/>
        <w:rPr>
          <w:sz w:val="28"/>
        </w:rPr>
      </w:pPr>
      <w:r>
        <w:rPr>
          <w:sz w:val="28"/>
        </w:rPr>
        <w:t>В процессе эксплуатации СИЗ работникам запрещается выносить</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окончании</w:t>
      </w:r>
      <w:r>
        <w:rPr>
          <w:spacing w:val="1"/>
          <w:sz w:val="28"/>
        </w:rPr>
        <w:t xml:space="preserve"> </w:t>
      </w:r>
      <w:r>
        <w:rPr>
          <w:sz w:val="28"/>
        </w:rPr>
        <w:t>рабочего</w:t>
      </w:r>
      <w:r>
        <w:rPr>
          <w:spacing w:val="1"/>
          <w:sz w:val="28"/>
        </w:rPr>
        <w:t xml:space="preserve"> </w:t>
      </w:r>
      <w:r>
        <w:rPr>
          <w:sz w:val="28"/>
        </w:rPr>
        <w:t>дня</w:t>
      </w:r>
      <w:r>
        <w:rPr>
          <w:spacing w:val="1"/>
          <w:sz w:val="28"/>
        </w:rPr>
        <w:t xml:space="preserve"> </w:t>
      </w:r>
      <w:r>
        <w:rPr>
          <w:sz w:val="28"/>
        </w:rPr>
        <w:t>за</w:t>
      </w:r>
      <w:r>
        <w:rPr>
          <w:spacing w:val="1"/>
          <w:sz w:val="28"/>
        </w:rPr>
        <w:t xml:space="preserve"> </w:t>
      </w:r>
      <w:r>
        <w:rPr>
          <w:sz w:val="28"/>
        </w:rPr>
        <w:t>пределы</w:t>
      </w:r>
      <w:r>
        <w:rPr>
          <w:spacing w:val="1"/>
          <w:sz w:val="28"/>
        </w:rPr>
        <w:t xml:space="preserve"> </w:t>
      </w:r>
      <w:r>
        <w:rPr>
          <w:sz w:val="28"/>
        </w:rPr>
        <w:t>территории</w:t>
      </w:r>
      <w:r>
        <w:rPr>
          <w:spacing w:val="1"/>
          <w:sz w:val="28"/>
        </w:rPr>
        <w:t xml:space="preserve"> </w:t>
      </w:r>
      <w:r>
        <w:rPr>
          <w:sz w:val="28"/>
        </w:rPr>
        <w:t>работодателя</w:t>
      </w:r>
      <w:r>
        <w:rPr>
          <w:spacing w:val="1"/>
          <w:sz w:val="28"/>
        </w:rPr>
        <w:t xml:space="preserve"> </w:t>
      </w:r>
      <w:r>
        <w:rPr>
          <w:sz w:val="28"/>
        </w:rPr>
        <w:t>или</w:t>
      </w:r>
      <w:r>
        <w:rPr>
          <w:spacing w:val="1"/>
          <w:sz w:val="28"/>
        </w:rPr>
        <w:t xml:space="preserve"> </w:t>
      </w:r>
      <w:r>
        <w:rPr>
          <w:sz w:val="28"/>
        </w:rPr>
        <w:t>территории</w:t>
      </w:r>
      <w:r>
        <w:rPr>
          <w:spacing w:val="-1"/>
          <w:sz w:val="28"/>
        </w:rPr>
        <w:t xml:space="preserve"> </w:t>
      </w:r>
      <w:r>
        <w:rPr>
          <w:sz w:val="28"/>
        </w:rPr>
        <w:t>выполнения работ.</w:t>
      </w:r>
    </w:p>
    <w:p w:rsidR="00585011" w:rsidRDefault="00585011" w:rsidP="007212ED">
      <w:pPr>
        <w:pStyle w:val="aff1"/>
        <w:widowControl w:val="0"/>
        <w:numPr>
          <w:ilvl w:val="1"/>
          <w:numId w:val="47"/>
        </w:numPr>
        <w:tabs>
          <w:tab w:val="left" w:pos="2245"/>
        </w:tabs>
        <w:autoSpaceDE w:val="0"/>
        <w:autoSpaceDN w:val="0"/>
        <w:ind w:right="794" w:firstLine="707"/>
        <w:jc w:val="both"/>
        <w:rPr>
          <w:sz w:val="28"/>
        </w:rPr>
      </w:pPr>
      <w:r>
        <w:rPr>
          <w:sz w:val="28"/>
        </w:rPr>
        <w:t>Все</w:t>
      </w:r>
      <w:r>
        <w:rPr>
          <w:spacing w:val="1"/>
          <w:sz w:val="28"/>
        </w:rPr>
        <w:t xml:space="preserve"> </w:t>
      </w:r>
      <w:r>
        <w:rPr>
          <w:sz w:val="28"/>
        </w:rPr>
        <w:t>СИЗ</w:t>
      </w:r>
      <w:r>
        <w:rPr>
          <w:spacing w:val="1"/>
          <w:sz w:val="28"/>
        </w:rPr>
        <w:t xml:space="preserve"> </w:t>
      </w:r>
      <w:r>
        <w:rPr>
          <w:sz w:val="28"/>
        </w:rPr>
        <w:t>должны</w:t>
      </w:r>
      <w:r>
        <w:rPr>
          <w:spacing w:val="1"/>
          <w:sz w:val="28"/>
        </w:rPr>
        <w:t xml:space="preserve"> </w:t>
      </w:r>
      <w:r>
        <w:rPr>
          <w:sz w:val="28"/>
        </w:rPr>
        <w:t>эксплуатироваться</w:t>
      </w:r>
      <w:r>
        <w:rPr>
          <w:spacing w:val="1"/>
          <w:sz w:val="28"/>
        </w:rPr>
        <w:t xml:space="preserve"> </w:t>
      </w:r>
      <w:r>
        <w:rPr>
          <w:sz w:val="28"/>
        </w:rPr>
        <w:t>строго</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lastRenderedPageBreak/>
        <w:t>указаниями в</w:t>
      </w:r>
      <w:r>
        <w:rPr>
          <w:spacing w:val="-1"/>
          <w:sz w:val="28"/>
        </w:rPr>
        <w:t xml:space="preserve"> </w:t>
      </w:r>
      <w:r>
        <w:rPr>
          <w:sz w:val="28"/>
        </w:rPr>
        <w:t>эксплуатационной</w:t>
      </w:r>
      <w:r>
        <w:rPr>
          <w:spacing w:val="-3"/>
          <w:sz w:val="28"/>
        </w:rPr>
        <w:t xml:space="preserve"> </w:t>
      </w:r>
      <w:r>
        <w:rPr>
          <w:sz w:val="28"/>
        </w:rPr>
        <w:t>документации.</w:t>
      </w:r>
    </w:p>
    <w:p w:rsidR="00585011" w:rsidRDefault="00585011" w:rsidP="00585011">
      <w:pPr>
        <w:pStyle w:val="aff1"/>
        <w:tabs>
          <w:tab w:val="left" w:pos="2245"/>
        </w:tabs>
        <w:ind w:left="1485" w:right="794"/>
        <w:rPr>
          <w:sz w:val="28"/>
        </w:rPr>
      </w:pPr>
    </w:p>
    <w:p w:rsidR="00585011" w:rsidRDefault="00585011" w:rsidP="00585011">
      <w:pPr>
        <w:pStyle w:val="af"/>
        <w:spacing w:before="1"/>
      </w:pPr>
    </w:p>
    <w:p w:rsidR="00585011" w:rsidRDefault="00585011" w:rsidP="007212ED">
      <w:pPr>
        <w:pStyle w:val="211"/>
        <w:numPr>
          <w:ilvl w:val="0"/>
          <w:numId w:val="58"/>
        </w:numPr>
        <w:tabs>
          <w:tab w:val="left" w:pos="3563"/>
        </w:tabs>
        <w:spacing w:before="1" w:line="320" w:lineRule="exact"/>
        <w:ind w:left="3562" w:hanging="423"/>
        <w:jc w:val="both"/>
      </w:pPr>
      <w:r>
        <w:t>Вывод</w:t>
      </w:r>
      <w:r>
        <w:rPr>
          <w:spacing w:val="-3"/>
        </w:rPr>
        <w:t xml:space="preserve"> </w:t>
      </w:r>
      <w:r>
        <w:t>СИЗ</w:t>
      </w:r>
      <w:r>
        <w:rPr>
          <w:spacing w:val="-1"/>
        </w:rPr>
        <w:t xml:space="preserve"> </w:t>
      </w:r>
      <w:r>
        <w:t>из</w:t>
      </w:r>
      <w:r>
        <w:rPr>
          <w:spacing w:val="-1"/>
        </w:rPr>
        <w:t xml:space="preserve"> </w:t>
      </w:r>
      <w:r>
        <w:t>эксплуатации</w:t>
      </w:r>
      <w:r>
        <w:rPr>
          <w:spacing w:val="-3"/>
        </w:rPr>
        <w:t xml:space="preserve"> </w:t>
      </w:r>
      <w:r>
        <w:t>и</w:t>
      </w:r>
      <w:r>
        <w:rPr>
          <w:spacing w:val="-3"/>
        </w:rPr>
        <w:t xml:space="preserve"> </w:t>
      </w:r>
      <w:r>
        <w:t>их замена</w:t>
      </w:r>
    </w:p>
    <w:p w:rsidR="00585011" w:rsidRDefault="00585011" w:rsidP="007212ED">
      <w:pPr>
        <w:pStyle w:val="aff1"/>
        <w:widowControl w:val="0"/>
        <w:numPr>
          <w:ilvl w:val="1"/>
          <w:numId w:val="46"/>
        </w:numPr>
        <w:tabs>
          <w:tab w:val="left" w:pos="2265"/>
        </w:tabs>
        <w:autoSpaceDE w:val="0"/>
        <w:autoSpaceDN w:val="0"/>
        <w:ind w:right="791" w:firstLine="707"/>
        <w:jc w:val="both"/>
        <w:rPr>
          <w:sz w:val="28"/>
        </w:rPr>
      </w:pPr>
      <w:r>
        <w:rPr>
          <w:sz w:val="28"/>
        </w:rPr>
        <w:t>По</w:t>
      </w:r>
      <w:r>
        <w:rPr>
          <w:spacing w:val="1"/>
          <w:sz w:val="28"/>
        </w:rPr>
        <w:t xml:space="preserve"> </w:t>
      </w:r>
      <w:r>
        <w:rPr>
          <w:sz w:val="28"/>
        </w:rPr>
        <w:t>истечение</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или</w:t>
      </w:r>
      <w:r>
        <w:rPr>
          <w:spacing w:val="1"/>
          <w:sz w:val="28"/>
        </w:rPr>
        <w:t xml:space="preserve"> </w:t>
      </w:r>
      <w:r>
        <w:rPr>
          <w:sz w:val="28"/>
        </w:rPr>
        <w:t>сроков</w:t>
      </w:r>
      <w:r>
        <w:rPr>
          <w:spacing w:val="-67"/>
          <w:sz w:val="28"/>
        </w:rPr>
        <w:t xml:space="preserve"> </w:t>
      </w:r>
      <w:r>
        <w:rPr>
          <w:sz w:val="28"/>
        </w:rPr>
        <w:t>годности СИЗ работник обязан вернуть СИЗ работодателю, за исключением</w:t>
      </w:r>
      <w:r>
        <w:rPr>
          <w:spacing w:val="1"/>
          <w:sz w:val="28"/>
        </w:rPr>
        <w:t xml:space="preserve"> </w:t>
      </w:r>
      <w:r>
        <w:rPr>
          <w:sz w:val="28"/>
        </w:rPr>
        <w:t>СИЗ</w:t>
      </w:r>
      <w:r>
        <w:rPr>
          <w:spacing w:val="-1"/>
          <w:sz w:val="28"/>
        </w:rPr>
        <w:t xml:space="preserve"> </w:t>
      </w:r>
      <w:r>
        <w:rPr>
          <w:sz w:val="28"/>
        </w:rPr>
        <w:t>однократного</w:t>
      </w:r>
      <w:r>
        <w:rPr>
          <w:spacing w:val="-3"/>
          <w:sz w:val="28"/>
        </w:rPr>
        <w:t xml:space="preserve"> </w:t>
      </w:r>
      <w:r>
        <w:rPr>
          <w:sz w:val="28"/>
        </w:rPr>
        <w:t>применения.</w:t>
      </w:r>
    </w:p>
    <w:p w:rsidR="00585011" w:rsidRDefault="00585011" w:rsidP="007212ED">
      <w:pPr>
        <w:pStyle w:val="aff1"/>
        <w:widowControl w:val="0"/>
        <w:numPr>
          <w:ilvl w:val="1"/>
          <w:numId w:val="46"/>
        </w:numPr>
        <w:tabs>
          <w:tab w:val="left" w:pos="2356"/>
        </w:tabs>
        <w:autoSpaceDE w:val="0"/>
        <w:autoSpaceDN w:val="0"/>
        <w:ind w:right="788" w:firstLine="707"/>
        <w:jc w:val="both"/>
        <w:rPr>
          <w:sz w:val="28"/>
        </w:rPr>
      </w:pPr>
      <w:r>
        <w:rPr>
          <w:sz w:val="28"/>
        </w:rPr>
        <w:t>Контроль</w:t>
      </w:r>
      <w:r>
        <w:rPr>
          <w:spacing w:val="1"/>
          <w:sz w:val="28"/>
        </w:rPr>
        <w:t xml:space="preserve"> </w:t>
      </w:r>
      <w:r>
        <w:rPr>
          <w:sz w:val="28"/>
        </w:rPr>
        <w:t>за</w:t>
      </w:r>
      <w:r>
        <w:rPr>
          <w:spacing w:val="1"/>
          <w:sz w:val="28"/>
        </w:rPr>
        <w:t xml:space="preserve"> </w:t>
      </w:r>
      <w:r>
        <w:rPr>
          <w:sz w:val="28"/>
        </w:rPr>
        <w:t>своевременной</w:t>
      </w:r>
      <w:r>
        <w:rPr>
          <w:spacing w:val="1"/>
          <w:sz w:val="28"/>
        </w:rPr>
        <w:t xml:space="preserve"> </w:t>
      </w:r>
      <w:r>
        <w:rPr>
          <w:sz w:val="28"/>
        </w:rPr>
        <w:t>заменой</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истечении</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w:t>
      </w:r>
      <w:r>
        <w:rPr>
          <w:spacing w:val="1"/>
          <w:sz w:val="28"/>
        </w:rPr>
        <w:t xml:space="preserve"> </w:t>
      </w:r>
      <w:r>
        <w:rPr>
          <w:sz w:val="28"/>
        </w:rPr>
        <w:t>сроков</w:t>
      </w:r>
      <w:r>
        <w:rPr>
          <w:spacing w:val="1"/>
          <w:sz w:val="28"/>
        </w:rPr>
        <w:t xml:space="preserve"> </w:t>
      </w:r>
      <w:r>
        <w:rPr>
          <w:sz w:val="28"/>
        </w:rPr>
        <w:t>годности</w:t>
      </w:r>
      <w:r>
        <w:rPr>
          <w:spacing w:val="1"/>
          <w:sz w:val="28"/>
        </w:rPr>
        <w:t xml:space="preserve"> </w:t>
      </w:r>
      <w:r>
        <w:rPr>
          <w:sz w:val="28"/>
        </w:rPr>
        <w:t>СИЗ</w:t>
      </w:r>
      <w:r>
        <w:rPr>
          <w:spacing w:val="1"/>
          <w:sz w:val="28"/>
        </w:rPr>
        <w:t xml:space="preserve"> </w:t>
      </w:r>
      <w:r>
        <w:rPr>
          <w:sz w:val="28"/>
        </w:rPr>
        <w:t>возлагается</w:t>
      </w:r>
      <w:r>
        <w:rPr>
          <w:spacing w:val="1"/>
          <w:sz w:val="28"/>
        </w:rPr>
        <w:t xml:space="preserve"> </w:t>
      </w:r>
      <w:r>
        <w:rPr>
          <w:sz w:val="28"/>
        </w:rPr>
        <w:t>на</w:t>
      </w:r>
      <w:r>
        <w:rPr>
          <w:spacing w:val="1"/>
          <w:sz w:val="28"/>
        </w:rPr>
        <w:t xml:space="preserve"> </w:t>
      </w:r>
      <w:r>
        <w:rPr>
          <w:sz w:val="28"/>
        </w:rPr>
        <w:t>работодателя.</w:t>
      </w:r>
    </w:p>
    <w:p w:rsidR="00585011" w:rsidRDefault="00585011" w:rsidP="007212ED">
      <w:pPr>
        <w:pStyle w:val="aff1"/>
        <w:widowControl w:val="0"/>
        <w:numPr>
          <w:ilvl w:val="1"/>
          <w:numId w:val="46"/>
        </w:numPr>
        <w:tabs>
          <w:tab w:val="left" w:pos="2121"/>
        </w:tabs>
        <w:autoSpaceDE w:val="0"/>
        <w:autoSpaceDN w:val="0"/>
        <w:ind w:right="793" w:firstLine="707"/>
        <w:jc w:val="both"/>
        <w:rPr>
          <w:sz w:val="28"/>
        </w:rPr>
      </w:pPr>
      <w:r>
        <w:rPr>
          <w:sz w:val="28"/>
        </w:rPr>
        <w:t>Работодатель обеспечивает своевременную замену СИЗ, утративших</w:t>
      </w:r>
      <w:r>
        <w:rPr>
          <w:spacing w:val="-67"/>
          <w:sz w:val="28"/>
        </w:rPr>
        <w:t xml:space="preserve"> </w:t>
      </w:r>
      <w:r>
        <w:rPr>
          <w:sz w:val="28"/>
        </w:rPr>
        <w:t>целостность</w:t>
      </w:r>
      <w:r>
        <w:rPr>
          <w:spacing w:val="5"/>
          <w:sz w:val="28"/>
        </w:rPr>
        <w:t xml:space="preserve"> </w:t>
      </w:r>
      <w:r>
        <w:rPr>
          <w:sz w:val="28"/>
        </w:rPr>
        <w:t>или</w:t>
      </w:r>
      <w:r>
        <w:rPr>
          <w:spacing w:val="6"/>
          <w:sz w:val="28"/>
        </w:rPr>
        <w:t xml:space="preserve"> </w:t>
      </w:r>
      <w:r>
        <w:rPr>
          <w:sz w:val="28"/>
        </w:rPr>
        <w:t>защитные</w:t>
      </w:r>
      <w:r>
        <w:rPr>
          <w:spacing w:val="7"/>
          <w:sz w:val="28"/>
        </w:rPr>
        <w:t xml:space="preserve"> </w:t>
      </w:r>
      <w:r>
        <w:rPr>
          <w:sz w:val="28"/>
        </w:rPr>
        <w:t>свойства,</w:t>
      </w:r>
      <w:r>
        <w:rPr>
          <w:spacing w:val="5"/>
          <w:sz w:val="28"/>
        </w:rPr>
        <w:t xml:space="preserve"> </w:t>
      </w:r>
      <w:r>
        <w:rPr>
          <w:sz w:val="28"/>
        </w:rPr>
        <w:t>испорченных,</w:t>
      </w:r>
      <w:r>
        <w:rPr>
          <w:spacing w:val="6"/>
          <w:sz w:val="28"/>
        </w:rPr>
        <w:t xml:space="preserve"> </w:t>
      </w:r>
      <w:r>
        <w:rPr>
          <w:sz w:val="28"/>
        </w:rPr>
        <w:t>утраченных</w:t>
      </w:r>
      <w:r>
        <w:rPr>
          <w:spacing w:val="5"/>
          <w:sz w:val="28"/>
        </w:rPr>
        <w:t xml:space="preserve"> </w:t>
      </w:r>
      <w:r>
        <w:rPr>
          <w:sz w:val="28"/>
        </w:rPr>
        <w:t>или</w:t>
      </w:r>
      <w:r>
        <w:rPr>
          <w:spacing w:val="7"/>
          <w:sz w:val="28"/>
        </w:rPr>
        <w:t xml:space="preserve"> </w:t>
      </w:r>
      <w:r>
        <w:rPr>
          <w:sz w:val="28"/>
        </w:rPr>
        <w:t>пропавших</w:t>
      </w:r>
    </w:p>
    <w:p w:rsidR="00585011" w:rsidRDefault="00585011" w:rsidP="00585011">
      <w:pPr>
        <w:pStyle w:val="af"/>
        <w:spacing w:before="67" w:line="242" w:lineRule="auto"/>
        <w:ind w:left="778" w:right="794"/>
        <w:jc w:val="both"/>
      </w:pPr>
      <w:r>
        <w:t>из</w:t>
      </w:r>
      <w:r>
        <w:rPr>
          <w:spacing w:val="1"/>
        </w:rPr>
        <w:t xml:space="preserve"> </w:t>
      </w:r>
      <w:r>
        <w:t>установленных</w:t>
      </w:r>
      <w:r>
        <w:rPr>
          <w:spacing w:val="1"/>
        </w:rPr>
        <w:t xml:space="preserve"> </w:t>
      </w:r>
      <w:r>
        <w:t>мест</w:t>
      </w:r>
      <w:r>
        <w:rPr>
          <w:spacing w:val="1"/>
        </w:rPr>
        <w:t xml:space="preserve"> </w:t>
      </w:r>
      <w:r>
        <w:t>хранения</w:t>
      </w:r>
      <w:r>
        <w:rPr>
          <w:spacing w:val="1"/>
        </w:rPr>
        <w:t xml:space="preserve"> </w:t>
      </w:r>
      <w:r>
        <w:t>до</w:t>
      </w:r>
      <w:r>
        <w:rPr>
          <w:spacing w:val="1"/>
        </w:rPr>
        <w:t xml:space="preserve"> </w:t>
      </w:r>
      <w:r>
        <w:t>окончания</w:t>
      </w:r>
      <w:r>
        <w:rPr>
          <w:spacing w:val="1"/>
        </w:rPr>
        <w:t xml:space="preserve"> </w:t>
      </w:r>
      <w:r>
        <w:t>нормативного</w:t>
      </w:r>
      <w:r>
        <w:rPr>
          <w:spacing w:val="1"/>
        </w:rPr>
        <w:t xml:space="preserve"> </w:t>
      </w:r>
      <w:r>
        <w:t>срока</w:t>
      </w:r>
      <w:r>
        <w:rPr>
          <w:spacing w:val="-67"/>
        </w:rPr>
        <w:t xml:space="preserve"> </w:t>
      </w:r>
      <w:r>
        <w:t>эксплуатации.</w:t>
      </w:r>
    </w:p>
    <w:p w:rsidR="00585011" w:rsidRDefault="00585011" w:rsidP="007212ED">
      <w:pPr>
        <w:pStyle w:val="aff1"/>
        <w:widowControl w:val="0"/>
        <w:numPr>
          <w:ilvl w:val="1"/>
          <w:numId w:val="46"/>
        </w:numPr>
        <w:tabs>
          <w:tab w:val="left" w:pos="2185"/>
        </w:tabs>
        <w:autoSpaceDE w:val="0"/>
        <w:autoSpaceDN w:val="0"/>
        <w:ind w:right="790" w:firstLine="707"/>
        <w:jc w:val="both"/>
        <w:rPr>
          <w:sz w:val="28"/>
        </w:rPr>
      </w:pPr>
      <w:r>
        <w:rPr>
          <w:sz w:val="28"/>
        </w:rPr>
        <w:t>Списание СИЗ, утративших</w:t>
      </w:r>
      <w:r>
        <w:rPr>
          <w:spacing w:val="1"/>
          <w:sz w:val="28"/>
        </w:rPr>
        <w:t xml:space="preserve"> </w:t>
      </w:r>
      <w:r>
        <w:rPr>
          <w:sz w:val="28"/>
        </w:rPr>
        <w:t>целостность или защитные свойства,</w:t>
      </w:r>
      <w:r>
        <w:rPr>
          <w:spacing w:val="1"/>
          <w:sz w:val="28"/>
        </w:rPr>
        <w:t xml:space="preserve"> </w:t>
      </w:r>
      <w:r>
        <w:rPr>
          <w:sz w:val="28"/>
        </w:rPr>
        <w:t>испорченных, утраченных или пропавших из установленных мест хранения до</w:t>
      </w:r>
      <w:r>
        <w:rPr>
          <w:spacing w:val="1"/>
          <w:sz w:val="28"/>
        </w:rPr>
        <w:t xml:space="preserve"> </w:t>
      </w:r>
      <w:r>
        <w:rPr>
          <w:sz w:val="28"/>
        </w:rPr>
        <w:t>окончания</w:t>
      </w:r>
      <w:r>
        <w:rPr>
          <w:spacing w:val="1"/>
          <w:sz w:val="28"/>
        </w:rPr>
        <w:t xml:space="preserve"> </w:t>
      </w:r>
      <w:r>
        <w:rPr>
          <w:sz w:val="28"/>
        </w:rPr>
        <w:t>нормативного</w:t>
      </w:r>
      <w:r>
        <w:rPr>
          <w:spacing w:val="1"/>
          <w:sz w:val="28"/>
        </w:rPr>
        <w:t xml:space="preserve"> </w:t>
      </w:r>
      <w:r>
        <w:rPr>
          <w:sz w:val="28"/>
        </w:rPr>
        <w:t>срока</w:t>
      </w:r>
      <w:r>
        <w:rPr>
          <w:spacing w:val="1"/>
          <w:sz w:val="28"/>
        </w:rPr>
        <w:t xml:space="preserve"> </w:t>
      </w:r>
      <w:r>
        <w:rPr>
          <w:sz w:val="28"/>
        </w:rPr>
        <w:t>эксплуатации,</w:t>
      </w:r>
      <w:r>
        <w:rPr>
          <w:spacing w:val="1"/>
          <w:sz w:val="28"/>
        </w:rPr>
        <w:t xml:space="preserve"> </w:t>
      </w:r>
      <w:r>
        <w:rPr>
          <w:sz w:val="28"/>
        </w:rPr>
        <w:t>производится</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4"/>
          <w:sz w:val="28"/>
        </w:rPr>
        <w:t xml:space="preserve"> </w:t>
      </w:r>
      <w:r>
        <w:rPr>
          <w:sz w:val="28"/>
        </w:rPr>
        <w:t>работодателем.</w:t>
      </w:r>
    </w:p>
    <w:p w:rsidR="00585011" w:rsidRDefault="00585011" w:rsidP="00585011">
      <w:pPr>
        <w:pStyle w:val="af"/>
        <w:spacing w:before="1"/>
      </w:pPr>
    </w:p>
    <w:p w:rsidR="00585011" w:rsidRDefault="00585011" w:rsidP="00585011">
      <w:pPr>
        <w:pStyle w:val="211"/>
        <w:ind w:left="2259" w:firstLine="0"/>
      </w:pPr>
      <w:r>
        <w:t>12.</w:t>
      </w:r>
      <w:r>
        <w:rPr>
          <w:spacing w:val="-3"/>
        </w:rPr>
        <w:t xml:space="preserve"> </w:t>
      </w:r>
      <w:r>
        <w:t>Организация</w:t>
      </w:r>
      <w:r>
        <w:rPr>
          <w:spacing w:val="-4"/>
        </w:rPr>
        <w:t xml:space="preserve"> </w:t>
      </w:r>
      <w:r>
        <w:t>работы</w:t>
      </w:r>
      <w:r>
        <w:rPr>
          <w:spacing w:val="-3"/>
        </w:rPr>
        <w:t xml:space="preserve"> </w:t>
      </w:r>
      <w:r>
        <w:t>по</w:t>
      </w:r>
      <w:r>
        <w:rPr>
          <w:spacing w:val="-1"/>
        </w:rPr>
        <w:t xml:space="preserve"> </w:t>
      </w:r>
      <w:r>
        <w:t>обеспечению</w:t>
      </w:r>
      <w:r>
        <w:rPr>
          <w:spacing w:val="-3"/>
        </w:rPr>
        <w:t xml:space="preserve"> </w:t>
      </w:r>
      <w:r>
        <w:t>работников</w:t>
      </w:r>
      <w:r>
        <w:rPr>
          <w:spacing w:val="-3"/>
        </w:rPr>
        <w:t xml:space="preserve"> </w:t>
      </w:r>
      <w:r>
        <w:t>СИЗ</w:t>
      </w:r>
    </w:p>
    <w:p w:rsidR="00585011" w:rsidRPr="00090A2A" w:rsidRDefault="00585011" w:rsidP="00585011">
      <w:pPr>
        <w:tabs>
          <w:tab w:val="left" w:pos="2301"/>
        </w:tabs>
        <w:ind w:left="851" w:right="789"/>
        <w:jc w:val="both"/>
        <w:rPr>
          <w:sz w:val="28"/>
        </w:rPr>
      </w:pPr>
      <w:r>
        <w:rPr>
          <w:sz w:val="28"/>
        </w:rPr>
        <w:t xml:space="preserve">           12.1</w:t>
      </w:r>
      <w:r w:rsidRPr="00090A2A">
        <w:rPr>
          <w:sz w:val="28"/>
        </w:rPr>
        <w:t>Для</w:t>
      </w:r>
      <w:r w:rsidRPr="00090A2A">
        <w:rPr>
          <w:spacing w:val="1"/>
          <w:sz w:val="28"/>
        </w:rPr>
        <w:t xml:space="preserve"> </w:t>
      </w:r>
      <w:r w:rsidRPr="00090A2A">
        <w:rPr>
          <w:sz w:val="28"/>
        </w:rPr>
        <w:t>организации</w:t>
      </w:r>
      <w:r w:rsidRPr="00090A2A">
        <w:rPr>
          <w:spacing w:val="1"/>
          <w:sz w:val="28"/>
        </w:rPr>
        <w:t xml:space="preserve"> </w:t>
      </w:r>
      <w:r w:rsidRPr="00090A2A">
        <w:rPr>
          <w:sz w:val="28"/>
        </w:rPr>
        <w:t>работы</w:t>
      </w:r>
      <w:r w:rsidRPr="00090A2A">
        <w:rPr>
          <w:spacing w:val="1"/>
          <w:sz w:val="28"/>
        </w:rPr>
        <w:t xml:space="preserve"> </w:t>
      </w:r>
      <w:r w:rsidRPr="00090A2A">
        <w:rPr>
          <w:sz w:val="28"/>
        </w:rPr>
        <w:t>по</w:t>
      </w:r>
      <w:r w:rsidRPr="00090A2A">
        <w:rPr>
          <w:spacing w:val="1"/>
          <w:sz w:val="28"/>
        </w:rPr>
        <w:t xml:space="preserve"> </w:t>
      </w:r>
      <w:r w:rsidRPr="00090A2A">
        <w:rPr>
          <w:sz w:val="28"/>
        </w:rPr>
        <w:t>обеспечению</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работодатель</w:t>
      </w:r>
      <w:r w:rsidRPr="00090A2A">
        <w:rPr>
          <w:spacing w:val="1"/>
          <w:sz w:val="28"/>
        </w:rPr>
        <w:t xml:space="preserve"> </w:t>
      </w:r>
      <w:r w:rsidRPr="00090A2A">
        <w:rPr>
          <w:sz w:val="28"/>
        </w:rPr>
        <w:t>разработал</w:t>
      </w:r>
      <w:r w:rsidRPr="00090A2A">
        <w:rPr>
          <w:spacing w:val="1"/>
          <w:sz w:val="28"/>
        </w:rPr>
        <w:t xml:space="preserve"> </w:t>
      </w:r>
      <w:r w:rsidRPr="00090A2A">
        <w:rPr>
          <w:sz w:val="28"/>
        </w:rPr>
        <w:t>локальный</w:t>
      </w:r>
      <w:r w:rsidRPr="00090A2A">
        <w:rPr>
          <w:spacing w:val="1"/>
          <w:sz w:val="28"/>
        </w:rPr>
        <w:t xml:space="preserve"> </w:t>
      </w:r>
      <w:r w:rsidRPr="00090A2A">
        <w:rPr>
          <w:sz w:val="28"/>
        </w:rPr>
        <w:t>нормативный</w:t>
      </w:r>
      <w:r w:rsidRPr="00090A2A">
        <w:rPr>
          <w:spacing w:val="1"/>
          <w:sz w:val="28"/>
        </w:rPr>
        <w:t xml:space="preserve"> </w:t>
      </w:r>
      <w:r w:rsidRPr="00090A2A">
        <w:rPr>
          <w:sz w:val="28"/>
        </w:rPr>
        <w:t>акт,</w:t>
      </w:r>
      <w:r w:rsidRPr="00090A2A">
        <w:rPr>
          <w:spacing w:val="1"/>
          <w:sz w:val="28"/>
        </w:rPr>
        <w:t xml:space="preserve"> </w:t>
      </w:r>
      <w:r w:rsidRPr="00090A2A">
        <w:rPr>
          <w:sz w:val="28"/>
        </w:rPr>
        <w:t>устанавливающий</w:t>
      </w:r>
      <w:r w:rsidRPr="00090A2A">
        <w:rPr>
          <w:spacing w:val="1"/>
          <w:sz w:val="28"/>
        </w:rPr>
        <w:t xml:space="preserve"> </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с</w:t>
      </w:r>
      <w:r w:rsidRPr="00090A2A">
        <w:rPr>
          <w:spacing w:val="1"/>
          <w:sz w:val="28"/>
        </w:rPr>
        <w:t xml:space="preserve"> </w:t>
      </w:r>
      <w:r w:rsidRPr="00090A2A">
        <w:rPr>
          <w:sz w:val="28"/>
        </w:rPr>
        <w:t>учетом</w:t>
      </w:r>
      <w:r w:rsidRPr="00090A2A">
        <w:rPr>
          <w:spacing w:val="1"/>
          <w:sz w:val="28"/>
        </w:rPr>
        <w:t xml:space="preserve"> </w:t>
      </w:r>
      <w:r w:rsidRPr="00090A2A">
        <w:rPr>
          <w:sz w:val="28"/>
        </w:rPr>
        <w:t>особенностей</w:t>
      </w:r>
      <w:r w:rsidRPr="00090A2A">
        <w:rPr>
          <w:spacing w:val="1"/>
          <w:sz w:val="28"/>
        </w:rPr>
        <w:t xml:space="preserve"> </w:t>
      </w:r>
      <w:r w:rsidRPr="00090A2A">
        <w:rPr>
          <w:sz w:val="28"/>
        </w:rPr>
        <w:t>структуры</w:t>
      </w:r>
      <w:r w:rsidRPr="00090A2A">
        <w:rPr>
          <w:spacing w:val="1"/>
          <w:sz w:val="28"/>
        </w:rPr>
        <w:t xml:space="preserve"> </w:t>
      </w:r>
      <w:r w:rsidRPr="00090A2A">
        <w:rPr>
          <w:sz w:val="28"/>
        </w:rPr>
        <w:t>управления.</w:t>
      </w:r>
    </w:p>
    <w:p w:rsidR="00585011" w:rsidRPr="00090A2A" w:rsidRDefault="00585011" w:rsidP="00585011">
      <w:pPr>
        <w:tabs>
          <w:tab w:val="left" w:pos="2195"/>
        </w:tabs>
        <w:ind w:left="851" w:right="786" w:firstLine="1029"/>
        <w:jc w:val="both"/>
        <w:rPr>
          <w:sz w:val="28"/>
        </w:rPr>
      </w:pPr>
      <w:r>
        <w:rPr>
          <w:sz w:val="28"/>
        </w:rPr>
        <w:t>12.2.</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включает</w:t>
      </w:r>
      <w:r w:rsidRPr="00090A2A">
        <w:rPr>
          <w:spacing w:val="1"/>
          <w:sz w:val="28"/>
        </w:rPr>
        <w:t xml:space="preserve"> </w:t>
      </w:r>
      <w:r w:rsidRPr="00090A2A">
        <w:rPr>
          <w:sz w:val="28"/>
        </w:rPr>
        <w:t>в</w:t>
      </w:r>
      <w:r w:rsidRPr="00090A2A">
        <w:rPr>
          <w:spacing w:val="1"/>
          <w:sz w:val="28"/>
        </w:rPr>
        <w:t xml:space="preserve"> </w:t>
      </w:r>
      <w:r w:rsidRPr="00090A2A">
        <w:rPr>
          <w:sz w:val="28"/>
        </w:rPr>
        <w:t>себя</w:t>
      </w:r>
      <w:r w:rsidRPr="00090A2A">
        <w:rPr>
          <w:spacing w:val="1"/>
          <w:sz w:val="28"/>
        </w:rPr>
        <w:t xml:space="preserve"> </w:t>
      </w:r>
      <w:r w:rsidRPr="00090A2A">
        <w:rPr>
          <w:sz w:val="28"/>
        </w:rPr>
        <w:t>порядок</w:t>
      </w:r>
      <w:r w:rsidRPr="00090A2A">
        <w:rPr>
          <w:spacing w:val="-67"/>
          <w:sz w:val="28"/>
        </w:rPr>
        <w:t xml:space="preserve"> </w:t>
      </w:r>
      <w:r w:rsidRPr="00090A2A">
        <w:rPr>
          <w:sz w:val="28"/>
        </w:rPr>
        <w:t>выявления</w:t>
      </w:r>
      <w:r w:rsidRPr="00090A2A">
        <w:rPr>
          <w:spacing w:val="1"/>
          <w:sz w:val="28"/>
        </w:rPr>
        <w:t xml:space="preserve"> </w:t>
      </w:r>
      <w:r w:rsidRPr="00090A2A">
        <w:rPr>
          <w:sz w:val="28"/>
        </w:rPr>
        <w:t>потребности</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в</w:t>
      </w:r>
      <w:r w:rsidRPr="00090A2A">
        <w:rPr>
          <w:spacing w:val="1"/>
          <w:sz w:val="28"/>
        </w:rPr>
        <w:t xml:space="preserve"> </w:t>
      </w:r>
      <w:r w:rsidRPr="00090A2A">
        <w:rPr>
          <w:sz w:val="28"/>
        </w:rPr>
        <w:t>СИЗ,</w:t>
      </w:r>
      <w:r w:rsidRPr="00090A2A">
        <w:rPr>
          <w:spacing w:val="1"/>
          <w:sz w:val="28"/>
        </w:rPr>
        <w:t xml:space="preserve"> </w:t>
      </w:r>
      <w:r w:rsidRPr="00090A2A">
        <w:rPr>
          <w:sz w:val="28"/>
        </w:rPr>
        <w:t>порядок</w:t>
      </w:r>
      <w:r w:rsidRPr="00090A2A">
        <w:rPr>
          <w:spacing w:val="1"/>
          <w:sz w:val="28"/>
        </w:rPr>
        <w:t xml:space="preserve"> </w:t>
      </w:r>
      <w:r w:rsidRPr="00090A2A">
        <w:rPr>
          <w:sz w:val="28"/>
        </w:rPr>
        <w:t>выдачи,</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(использования), входного контроля, хранения, ухода (обслуживания), вывода</w:t>
      </w:r>
      <w:r w:rsidRPr="00090A2A">
        <w:rPr>
          <w:spacing w:val="1"/>
          <w:sz w:val="28"/>
        </w:rPr>
        <w:t xml:space="preserve"> </w:t>
      </w:r>
      <w:r w:rsidRPr="00090A2A">
        <w:rPr>
          <w:sz w:val="28"/>
        </w:rPr>
        <w:t>из</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w:t>
      </w:r>
      <w:r w:rsidRPr="00090A2A">
        <w:rPr>
          <w:spacing w:val="1"/>
          <w:sz w:val="28"/>
        </w:rPr>
        <w:t xml:space="preserve"> </w:t>
      </w:r>
      <w:r w:rsidRPr="00090A2A">
        <w:rPr>
          <w:sz w:val="28"/>
        </w:rPr>
        <w:t>утилизации</w:t>
      </w:r>
      <w:r w:rsidRPr="00090A2A">
        <w:rPr>
          <w:spacing w:val="1"/>
          <w:sz w:val="28"/>
        </w:rPr>
        <w:t xml:space="preserve"> </w:t>
      </w:r>
      <w:r w:rsidRPr="00090A2A">
        <w:rPr>
          <w:sz w:val="28"/>
        </w:rPr>
        <w:t>СИЗ,</w:t>
      </w:r>
      <w:r w:rsidRPr="00090A2A">
        <w:rPr>
          <w:spacing w:val="1"/>
          <w:sz w:val="28"/>
        </w:rPr>
        <w:t xml:space="preserve"> </w:t>
      </w:r>
      <w:r w:rsidRPr="00090A2A">
        <w:rPr>
          <w:sz w:val="28"/>
        </w:rPr>
        <w:t>а</w:t>
      </w:r>
      <w:r w:rsidRPr="00090A2A">
        <w:rPr>
          <w:spacing w:val="1"/>
          <w:sz w:val="28"/>
        </w:rPr>
        <w:t xml:space="preserve"> </w:t>
      </w:r>
      <w:r w:rsidRPr="00090A2A">
        <w:rPr>
          <w:sz w:val="28"/>
        </w:rPr>
        <w:t>также</w:t>
      </w:r>
      <w:r w:rsidRPr="00090A2A">
        <w:rPr>
          <w:spacing w:val="1"/>
          <w:sz w:val="28"/>
        </w:rPr>
        <w:t xml:space="preserve"> </w:t>
      </w:r>
      <w:r w:rsidRPr="00090A2A">
        <w:rPr>
          <w:sz w:val="28"/>
        </w:rPr>
        <w:t>порядок</w:t>
      </w:r>
      <w:r w:rsidRPr="00090A2A">
        <w:rPr>
          <w:spacing w:val="1"/>
          <w:sz w:val="28"/>
        </w:rPr>
        <w:t xml:space="preserve"> </w:t>
      </w:r>
      <w:r w:rsidRPr="00090A2A">
        <w:rPr>
          <w:sz w:val="28"/>
        </w:rPr>
        <w:t>информирования</w:t>
      </w:r>
      <w:r w:rsidRPr="00090A2A">
        <w:rPr>
          <w:spacing w:val="1"/>
          <w:sz w:val="28"/>
        </w:rPr>
        <w:t xml:space="preserve"> </w:t>
      </w:r>
      <w:r w:rsidRPr="00090A2A">
        <w:rPr>
          <w:sz w:val="28"/>
        </w:rPr>
        <w:t>работников</w:t>
      </w:r>
      <w:r w:rsidRPr="00090A2A">
        <w:rPr>
          <w:spacing w:val="-5"/>
          <w:sz w:val="28"/>
        </w:rPr>
        <w:t xml:space="preserve"> </w:t>
      </w:r>
      <w:r w:rsidRPr="00090A2A">
        <w:rPr>
          <w:sz w:val="28"/>
        </w:rPr>
        <w:t>по</w:t>
      </w:r>
      <w:r w:rsidRPr="00090A2A">
        <w:rPr>
          <w:spacing w:val="1"/>
          <w:sz w:val="28"/>
        </w:rPr>
        <w:t xml:space="preserve"> </w:t>
      </w:r>
      <w:r w:rsidRPr="00090A2A">
        <w:rPr>
          <w:sz w:val="28"/>
        </w:rPr>
        <w:t>вопросам</w:t>
      </w:r>
      <w:r w:rsidRPr="00090A2A">
        <w:rPr>
          <w:spacing w:val="-3"/>
          <w:sz w:val="28"/>
        </w:rPr>
        <w:t xml:space="preserve"> </w:t>
      </w:r>
      <w:r w:rsidRPr="00090A2A">
        <w:rPr>
          <w:sz w:val="28"/>
        </w:rPr>
        <w:t>обеспечения СИЗ.</w:t>
      </w:r>
    </w:p>
    <w:p w:rsidR="00585011" w:rsidRDefault="00585011" w:rsidP="00585011">
      <w:pPr>
        <w:pStyle w:val="aff1"/>
        <w:tabs>
          <w:tab w:val="left" w:pos="2214"/>
        </w:tabs>
        <w:ind w:left="851" w:right="789" w:firstLine="634"/>
        <w:rPr>
          <w:sz w:val="28"/>
        </w:rPr>
      </w:pPr>
      <w:r>
        <w:rPr>
          <w:sz w:val="28"/>
        </w:rPr>
        <w:t>12.3.Порядок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содержит</w:t>
      </w:r>
      <w:r>
        <w:rPr>
          <w:spacing w:val="1"/>
          <w:sz w:val="28"/>
        </w:rPr>
        <w:t xml:space="preserve"> </w:t>
      </w:r>
      <w:r>
        <w:rPr>
          <w:sz w:val="28"/>
        </w:rPr>
        <w:t>требования</w:t>
      </w:r>
      <w:r>
        <w:rPr>
          <w:spacing w:val="1"/>
          <w:sz w:val="28"/>
        </w:rPr>
        <w:t xml:space="preserve"> </w:t>
      </w:r>
      <w:r>
        <w:rPr>
          <w:sz w:val="28"/>
        </w:rPr>
        <w:t>по</w:t>
      </w:r>
      <w:r>
        <w:rPr>
          <w:spacing w:val="1"/>
          <w:sz w:val="28"/>
        </w:rPr>
        <w:t xml:space="preserve"> </w:t>
      </w:r>
      <w:r>
        <w:rPr>
          <w:sz w:val="28"/>
        </w:rPr>
        <w:t>организации</w:t>
      </w:r>
      <w:r>
        <w:rPr>
          <w:spacing w:val="-2"/>
          <w:sz w:val="28"/>
        </w:rPr>
        <w:t xml:space="preserve"> </w:t>
      </w:r>
      <w:r>
        <w:rPr>
          <w:sz w:val="28"/>
        </w:rPr>
        <w:t>отдельных этапов</w:t>
      </w:r>
      <w:r>
        <w:rPr>
          <w:spacing w:val="-3"/>
          <w:sz w:val="28"/>
        </w:rPr>
        <w:t xml:space="preserve"> </w:t>
      </w:r>
      <w:r>
        <w:rPr>
          <w:sz w:val="28"/>
        </w:rPr>
        <w:t>процесса</w:t>
      </w:r>
      <w:r>
        <w:rPr>
          <w:spacing w:val="-2"/>
          <w:sz w:val="28"/>
        </w:rPr>
        <w:t xml:space="preserve"> </w:t>
      </w:r>
      <w:r>
        <w:rPr>
          <w:sz w:val="28"/>
        </w:rPr>
        <w:t>обеспечения</w:t>
      </w:r>
      <w:r>
        <w:rPr>
          <w:spacing w:val="-1"/>
          <w:sz w:val="28"/>
        </w:rPr>
        <w:t xml:space="preserve"> </w:t>
      </w:r>
      <w:r>
        <w:rPr>
          <w:sz w:val="28"/>
        </w:rPr>
        <w:t>работников</w:t>
      </w:r>
      <w:r>
        <w:rPr>
          <w:spacing w:val="-3"/>
          <w:sz w:val="28"/>
        </w:rPr>
        <w:t xml:space="preserve"> </w:t>
      </w:r>
      <w:r>
        <w:rPr>
          <w:sz w:val="28"/>
        </w:rPr>
        <w:t>СИЗ:</w:t>
      </w:r>
    </w:p>
    <w:p w:rsidR="00585011" w:rsidRDefault="00585011" w:rsidP="00585011">
      <w:pPr>
        <w:pStyle w:val="af"/>
        <w:spacing w:line="321" w:lineRule="exact"/>
        <w:ind w:left="851" w:hanging="142"/>
        <w:jc w:val="both"/>
      </w:pPr>
      <w:r>
        <w:t xml:space="preserve">  -планирование</w:t>
      </w:r>
      <w:r>
        <w:rPr>
          <w:spacing w:val="-6"/>
        </w:rPr>
        <w:t xml:space="preserve"> </w:t>
      </w:r>
      <w:r>
        <w:t>потребности</w:t>
      </w:r>
      <w:r>
        <w:rPr>
          <w:spacing w:val="-2"/>
        </w:rPr>
        <w:t xml:space="preserve"> </w:t>
      </w:r>
      <w:r>
        <w:t>в</w:t>
      </w:r>
      <w:r>
        <w:rPr>
          <w:spacing w:val="-4"/>
        </w:rPr>
        <w:t xml:space="preserve"> </w:t>
      </w:r>
      <w:r>
        <w:t>СИЗ,</w:t>
      </w:r>
      <w:r>
        <w:rPr>
          <w:spacing w:val="-3"/>
        </w:rPr>
        <w:t xml:space="preserve"> </w:t>
      </w:r>
      <w:r>
        <w:t>включая</w:t>
      </w:r>
      <w:r>
        <w:rPr>
          <w:spacing w:val="-3"/>
        </w:rPr>
        <w:t xml:space="preserve"> </w:t>
      </w:r>
      <w:r>
        <w:t>подбор</w:t>
      </w:r>
      <w:r>
        <w:rPr>
          <w:spacing w:val="-1"/>
        </w:rPr>
        <w:t xml:space="preserve"> </w:t>
      </w:r>
      <w:r>
        <w:t>СИЗ;</w:t>
      </w:r>
    </w:p>
    <w:p w:rsidR="00585011" w:rsidRDefault="00585011" w:rsidP="00585011">
      <w:pPr>
        <w:pStyle w:val="af"/>
        <w:ind w:left="778" w:right="536" w:firstLine="73"/>
        <w:jc w:val="both"/>
      </w:pPr>
      <w:r>
        <w:t>-обеспечение</w:t>
      </w:r>
      <w:r>
        <w:rPr>
          <w:spacing w:val="37"/>
        </w:rPr>
        <w:t xml:space="preserve"> </w:t>
      </w:r>
      <w:r>
        <w:t>работников</w:t>
      </w:r>
      <w:r>
        <w:rPr>
          <w:spacing w:val="39"/>
        </w:rPr>
        <w:t xml:space="preserve"> </w:t>
      </w:r>
      <w:r>
        <w:t>СИЗ</w:t>
      </w:r>
      <w:r>
        <w:rPr>
          <w:spacing w:val="40"/>
        </w:rPr>
        <w:t xml:space="preserve"> </w:t>
      </w:r>
      <w:r>
        <w:t>(выдача,</w:t>
      </w:r>
      <w:r>
        <w:rPr>
          <w:spacing w:val="39"/>
        </w:rPr>
        <w:t xml:space="preserve"> </w:t>
      </w:r>
      <w:r>
        <w:t>эксплуатация,</w:t>
      </w:r>
      <w:r>
        <w:rPr>
          <w:spacing w:val="39"/>
        </w:rPr>
        <w:t xml:space="preserve"> </w:t>
      </w:r>
      <w:r>
        <w:t>хранение,</w:t>
      </w:r>
      <w:r>
        <w:rPr>
          <w:spacing w:val="39"/>
        </w:rPr>
        <w:t xml:space="preserve"> </w:t>
      </w:r>
      <w:r>
        <w:t>уход</w:t>
      </w:r>
      <w:r>
        <w:rPr>
          <w:spacing w:val="-67"/>
        </w:rPr>
        <w:t xml:space="preserve"> </w:t>
      </w:r>
      <w:r>
        <w:t>(обслуживание),</w:t>
      </w:r>
      <w:r>
        <w:rPr>
          <w:spacing w:val="-2"/>
        </w:rPr>
        <w:t xml:space="preserve"> </w:t>
      </w:r>
      <w:r>
        <w:t>вывод</w:t>
      </w:r>
      <w:r>
        <w:rPr>
          <w:spacing w:val="-2"/>
        </w:rPr>
        <w:t xml:space="preserve"> </w:t>
      </w:r>
      <w:r>
        <w:t>из</w:t>
      </w:r>
      <w:r>
        <w:rPr>
          <w:spacing w:val="-1"/>
        </w:rPr>
        <w:t xml:space="preserve"> </w:t>
      </w:r>
      <w:r>
        <w:t>эксплуатации);</w:t>
      </w:r>
    </w:p>
    <w:p w:rsidR="00585011" w:rsidRPr="00731898" w:rsidRDefault="00585011" w:rsidP="00585011">
      <w:pPr>
        <w:pStyle w:val="af"/>
        <w:ind w:left="778" w:right="536" w:firstLine="707"/>
        <w:jc w:val="both"/>
      </w:pPr>
      <w:r>
        <w:t>-контроль за обеспеченностью работников СИЗ и их применением, а также</w:t>
      </w:r>
      <w:r>
        <w:rPr>
          <w:spacing w:val="-67"/>
        </w:rPr>
        <w:t xml:space="preserve"> </w:t>
      </w:r>
      <w:r>
        <w:t>анализ</w:t>
      </w:r>
      <w:r>
        <w:rPr>
          <w:spacing w:val="-5"/>
        </w:rPr>
        <w:t xml:space="preserve"> </w:t>
      </w:r>
      <w:r>
        <w:t>результатов контроля</w:t>
      </w:r>
    </w:p>
    <w:p w:rsidR="00585011" w:rsidRDefault="00585011" w:rsidP="00585011">
      <w:pPr>
        <w:rPr>
          <w:b/>
        </w:rPr>
      </w:pPr>
    </w:p>
    <w:p w:rsidR="00585011" w:rsidRPr="00A26F57" w:rsidRDefault="00585011" w:rsidP="00585011">
      <w:pPr>
        <w:spacing w:before="73" w:line="237" w:lineRule="auto"/>
        <w:ind w:left="7879" w:right="788" w:firstLine="732"/>
        <w:jc w:val="both"/>
        <w:rPr>
          <w:i/>
          <w:sz w:val="20"/>
          <w:szCs w:val="20"/>
        </w:rPr>
      </w:pPr>
      <w:r w:rsidRPr="00A26F57">
        <w:rPr>
          <w:b/>
          <w:i/>
          <w:sz w:val="20"/>
          <w:szCs w:val="20"/>
        </w:rPr>
        <w:t>Приложение N 1</w:t>
      </w:r>
      <w:r w:rsidRPr="00A26F57">
        <w:rPr>
          <w:b/>
          <w:i/>
          <w:spacing w:val="-57"/>
          <w:sz w:val="20"/>
          <w:szCs w:val="20"/>
        </w:rPr>
        <w:t xml:space="preserve"> </w:t>
      </w:r>
      <w:r w:rsidRPr="00A26F57">
        <w:rPr>
          <w:i/>
          <w:sz w:val="20"/>
          <w:szCs w:val="20"/>
        </w:rPr>
        <w:t>к Правилам обеспечения</w:t>
      </w:r>
      <w:r w:rsidRPr="00A26F57">
        <w:rPr>
          <w:i/>
          <w:spacing w:val="-57"/>
          <w:sz w:val="20"/>
          <w:szCs w:val="20"/>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r w:rsidRPr="00A26F57">
        <w:rPr>
          <w:i/>
          <w:sz w:val="20"/>
          <w:szCs w:val="20"/>
        </w:rPr>
        <w:t>защиты</w:t>
      </w:r>
    </w:p>
    <w:p w:rsidR="00585011" w:rsidRPr="00A26F57" w:rsidRDefault="00585011" w:rsidP="00585011">
      <w:pPr>
        <w:spacing w:before="5"/>
        <w:ind w:left="7780" w:right="789" w:hanging="286"/>
        <w:jc w:val="right"/>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585011" w:rsidRPr="00A26F57" w:rsidRDefault="00585011" w:rsidP="00585011">
      <w:pPr>
        <w:ind w:left="7919" w:right="787" w:hanging="540"/>
        <w:jc w:val="right"/>
        <w:rPr>
          <w:i/>
          <w:sz w:val="20"/>
          <w:szCs w:val="20"/>
        </w:rPr>
      </w:pPr>
      <w:r w:rsidRPr="00A26F57">
        <w:rPr>
          <w:i/>
          <w:sz w:val="20"/>
          <w:szCs w:val="20"/>
        </w:rPr>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585011" w:rsidRDefault="00585011" w:rsidP="00585011">
      <w:pPr>
        <w:pStyle w:val="af"/>
        <w:spacing w:before="10"/>
        <w:rPr>
          <w:i/>
          <w:sz w:val="16"/>
        </w:rPr>
      </w:pPr>
    </w:p>
    <w:p w:rsidR="00585011" w:rsidRDefault="00585011" w:rsidP="00585011">
      <w:pPr>
        <w:pStyle w:val="110"/>
        <w:jc w:val="center"/>
      </w:pPr>
      <w:r>
        <w:lastRenderedPageBreak/>
        <w:t>НОРМЫ</w:t>
      </w:r>
      <w:r>
        <w:rPr>
          <w:spacing w:val="-5"/>
        </w:rPr>
        <w:t xml:space="preserve"> </w:t>
      </w:r>
      <w:r>
        <w:t>ВЫДАЧИ</w:t>
      </w:r>
      <w:r>
        <w:rPr>
          <w:spacing w:val="-2"/>
        </w:rPr>
        <w:t xml:space="preserve"> </w:t>
      </w:r>
      <w:r>
        <w:t>СИЗ</w:t>
      </w:r>
    </w:p>
    <w:p w:rsidR="00585011" w:rsidRDefault="00585011" w:rsidP="00585011">
      <w:pPr>
        <w:pStyle w:val="af"/>
        <w:spacing w:before="7"/>
        <w:rPr>
          <w:b/>
          <w:sz w:val="13"/>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585011" w:rsidTr="00711DD5">
        <w:trPr>
          <w:trHeight w:val="270"/>
        </w:trPr>
        <w:tc>
          <w:tcPr>
            <w:tcW w:w="6959" w:type="dxa"/>
            <w:gridSpan w:val="3"/>
          </w:tcPr>
          <w:p w:rsidR="00585011" w:rsidRDefault="00585011" w:rsidP="00711DD5">
            <w:pPr>
              <w:pStyle w:val="TableParagraph"/>
              <w:spacing w:line="251" w:lineRule="exact"/>
              <w:ind w:left="2130" w:right="2027"/>
              <w:jc w:val="center"/>
              <w:rPr>
                <w:sz w:val="24"/>
              </w:rPr>
            </w:pPr>
            <w:r>
              <w:rPr>
                <w:sz w:val="24"/>
              </w:rPr>
              <w:t>УТВЕРЖДАЮ</w:t>
            </w:r>
          </w:p>
        </w:tc>
      </w:tr>
      <w:tr w:rsidR="00585011" w:rsidTr="00711DD5">
        <w:trPr>
          <w:trHeight w:val="276"/>
        </w:trPr>
        <w:tc>
          <w:tcPr>
            <w:tcW w:w="6959" w:type="dxa"/>
            <w:gridSpan w:val="3"/>
          </w:tcPr>
          <w:p w:rsidR="00585011" w:rsidRDefault="00585011" w:rsidP="00711DD5">
            <w:pPr>
              <w:pStyle w:val="TableParagraph"/>
              <w:spacing w:line="256" w:lineRule="exact"/>
              <w:ind w:left="2130" w:right="2027"/>
              <w:jc w:val="center"/>
              <w:rPr>
                <w:sz w:val="24"/>
              </w:rPr>
            </w:pPr>
            <w:r>
              <w:rPr>
                <w:sz w:val="24"/>
              </w:rPr>
              <w:t>Руководитель</w:t>
            </w:r>
            <w:r>
              <w:rPr>
                <w:spacing w:val="-3"/>
                <w:sz w:val="24"/>
              </w:rPr>
              <w:t xml:space="preserve"> </w:t>
            </w:r>
            <w:r>
              <w:rPr>
                <w:sz w:val="24"/>
              </w:rPr>
              <w:t>организации</w:t>
            </w:r>
          </w:p>
        </w:tc>
      </w:tr>
      <w:tr w:rsidR="00585011" w:rsidTr="00711DD5">
        <w:trPr>
          <w:trHeight w:val="270"/>
        </w:trPr>
        <w:tc>
          <w:tcPr>
            <w:tcW w:w="822" w:type="dxa"/>
          </w:tcPr>
          <w:p w:rsidR="00585011" w:rsidRDefault="00585011" w:rsidP="00711DD5">
            <w:pPr>
              <w:pStyle w:val="TableParagraph"/>
              <w:spacing w:line="251" w:lineRule="exact"/>
              <w:ind w:left="200"/>
              <w:rPr>
                <w:sz w:val="24"/>
              </w:rPr>
            </w:pPr>
            <w:r>
              <w:rPr>
                <w:w w:val="99"/>
                <w:sz w:val="24"/>
                <w:lang w:val="ru-RU"/>
              </w:rPr>
              <w:t xml:space="preserve">     </w:t>
            </w:r>
            <w:r>
              <w:rPr>
                <w:w w:val="99"/>
                <w:sz w:val="24"/>
              </w:rPr>
              <w:t>"</w:t>
            </w:r>
          </w:p>
        </w:tc>
        <w:tc>
          <w:tcPr>
            <w:tcW w:w="2240" w:type="dxa"/>
          </w:tcPr>
          <w:p w:rsidR="00585011" w:rsidRDefault="00585011" w:rsidP="00711DD5">
            <w:pPr>
              <w:pStyle w:val="TableParagraph"/>
              <w:spacing w:line="251" w:lineRule="exact"/>
              <w:ind w:left="523"/>
              <w:rPr>
                <w:sz w:val="24"/>
              </w:rPr>
            </w:pPr>
            <w:r>
              <w:rPr>
                <w:w w:val="99"/>
                <w:sz w:val="24"/>
              </w:rPr>
              <w:t>"</w:t>
            </w:r>
          </w:p>
        </w:tc>
        <w:tc>
          <w:tcPr>
            <w:tcW w:w="3897" w:type="dxa"/>
          </w:tcPr>
          <w:p w:rsidR="00585011" w:rsidRDefault="00585011" w:rsidP="00711DD5">
            <w:pPr>
              <w:pStyle w:val="TableParagraph"/>
              <w:tabs>
                <w:tab w:val="left" w:pos="2992"/>
                <w:tab w:val="left" w:pos="3532"/>
              </w:tabs>
              <w:spacing w:line="251" w:lineRule="exact"/>
              <w:ind w:left="1617"/>
              <w:rPr>
                <w:sz w:val="24"/>
              </w:rPr>
            </w:pPr>
            <w:r>
              <w:rPr>
                <w:sz w:val="24"/>
                <w:u w:val="single"/>
              </w:rPr>
              <w:t xml:space="preserve"> </w:t>
            </w:r>
            <w:r>
              <w:rPr>
                <w:sz w:val="24"/>
                <w:u w:val="single"/>
              </w:rPr>
              <w:tab/>
            </w:r>
            <w:r>
              <w:rPr>
                <w:sz w:val="24"/>
              </w:rPr>
              <w:t>20</w:t>
            </w:r>
            <w:r>
              <w:rPr>
                <w:sz w:val="24"/>
                <w:u w:val="single"/>
              </w:rPr>
              <w:tab/>
            </w:r>
            <w:r>
              <w:rPr>
                <w:sz w:val="24"/>
              </w:rPr>
              <w:t>г.</w:t>
            </w:r>
          </w:p>
        </w:tc>
      </w:tr>
    </w:tbl>
    <w:p w:rsidR="00585011" w:rsidRDefault="00585011" w:rsidP="00585011">
      <w:pPr>
        <w:pStyle w:val="af"/>
        <w:rPr>
          <w:b/>
          <w:sz w:val="20"/>
        </w:rPr>
      </w:pPr>
    </w:p>
    <w:p w:rsidR="00585011" w:rsidRDefault="00585011" w:rsidP="00585011">
      <w:pPr>
        <w:pStyle w:val="af"/>
        <w:rPr>
          <w:b/>
          <w:sz w:val="20"/>
        </w:rPr>
      </w:pPr>
    </w:p>
    <w:p w:rsidR="00585011" w:rsidRDefault="00585011" w:rsidP="00585011">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585011" w:rsidTr="00711DD5">
        <w:trPr>
          <w:trHeight w:val="3035"/>
        </w:trPr>
        <w:tc>
          <w:tcPr>
            <w:tcW w:w="540" w:type="dxa"/>
          </w:tcPr>
          <w:p w:rsidR="00585011" w:rsidRDefault="00585011" w:rsidP="00711DD5">
            <w:pPr>
              <w:pStyle w:val="TableParagraph"/>
              <w:spacing w:line="268" w:lineRule="exact"/>
              <w:ind w:left="179"/>
              <w:rPr>
                <w:sz w:val="24"/>
              </w:rPr>
            </w:pPr>
            <w:r>
              <w:rPr>
                <w:w w:val="99"/>
                <w:sz w:val="24"/>
              </w:rPr>
              <w:t>N</w:t>
            </w:r>
          </w:p>
          <w:p w:rsidR="00585011" w:rsidRDefault="00585011" w:rsidP="00711DD5">
            <w:pPr>
              <w:pStyle w:val="TableParagraph"/>
              <w:ind w:left="105"/>
              <w:rPr>
                <w:sz w:val="24"/>
              </w:rPr>
            </w:pPr>
            <w:r>
              <w:rPr>
                <w:sz w:val="24"/>
              </w:rPr>
              <w:t>п/п</w:t>
            </w:r>
          </w:p>
        </w:tc>
        <w:tc>
          <w:tcPr>
            <w:tcW w:w="1529" w:type="dxa"/>
          </w:tcPr>
          <w:p w:rsidR="00585011" w:rsidRDefault="00585011" w:rsidP="00711DD5">
            <w:pPr>
              <w:pStyle w:val="TableParagraph"/>
              <w:ind w:left="11" w:right="2"/>
              <w:jc w:val="center"/>
              <w:rPr>
                <w:sz w:val="24"/>
              </w:rPr>
            </w:pPr>
            <w:r>
              <w:rPr>
                <w:spacing w:val="-1"/>
                <w:sz w:val="24"/>
              </w:rPr>
              <w:t>Наименование</w:t>
            </w:r>
            <w:r>
              <w:rPr>
                <w:spacing w:val="-57"/>
                <w:sz w:val="24"/>
              </w:rPr>
              <w:t xml:space="preserve"> </w:t>
            </w:r>
            <w:r>
              <w:rPr>
                <w:sz w:val="24"/>
              </w:rPr>
              <w:t>профессии</w:t>
            </w:r>
            <w:r>
              <w:rPr>
                <w:spacing w:val="1"/>
                <w:sz w:val="24"/>
              </w:rPr>
              <w:t xml:space="preserve"> </w:t>
            </w:r>
            <w:r>
              <w:rPr>
                <w:sz w:val="24"/>
              </w:rPr>
              <w:t>(должности)</w:t>
            </w:r>
          </w:p>
        </w:tc>
        <w:tc>
          <w:tcPr>
            <w:tcW w:w="1712" w:type="dxa"/>
          </w:tcPr>
          <w:p w:rsidR="00585011" w:rsidRDefault="00585011" w:rsidP="00711DD5">
            <w:pPr>
              <w:pStyle w:val="TableParagraph"/>
              <w:spacing w:line="268" w:lineRule="exact"/>
              <w:ind w:left="396"/>
              <w:rPr>
                <w:sz w:val="24"/>
              </w:rPr>
            </w:pPr>
            <w:r>
              <w:rPr>
                <w:sz w:val="24"/>
              </w:rPr>
              <w:t>Тип</w:t>
            </w:r>
            <w:r>
              <w:rPr>
                <w:spacing w:val="-1"/>
                <w:sz w:val="24"/>
              </w:rPr>
              <w:t xml:space="preserve"> </w:t>
            </w:r>
            <w:r>
              <w:rPr>
                <w:sz w:val="24"/>
              </w:rPr>
              <w:t>СИЗ</w:t>
            </w:r>
          </w:p>
        </w:tc>
        <w:tc>
          <w:tcPr>
            <w:tcW w:w="1942" w:type="dxa"/>
          </w:tcPr>
          <w:p w:rsidR="00585011" w:rsidRPr="00EA349F" w:rsidRDefault="00585011" w:rsidP="00711DD5">
            <w:pPr>
              <w:pStyle w:val="TableParagraph"/>
              <w:ind w:left="56" w:right="49"/>
              <w:jc w:val="center"/>
              <w:rPr>
                <w:sz w:val="24"/>
                <w:lang w:val="ru-RU"/>
              </w:rPr>
            </w:pPr>
            <w:r w:rsidRPr="00EA349F">
              <w:rPr>
                <w:sz w:val="24"/>
                <w:lang w:val="ru-RU"/>
              </w:rPr>
              <w:t>Наименование</w:t>
            </w:r>
            <w:r w:rsidRPr="00EA349F">
              <w:rPr>
                <w:spacing w:val="1"/>
                <w:sz w:val="24"/>
                <w:lang w:val="ru-RU"/>
              </w:rPr>
              <w:t xml:space="preserve"> </w:t>
            </w:r>
            <w:r w:rsidRPr="00EA349F">
              <w:rPr>
                <w:sz w:val="24"/>
                <w:lang w:val="ru-RU"/>
              </w:rPr>
              <w:t>СИЗ (с указанием</w:t>
            </w:r>
            <w:r w:rsidRPr="00EA349F">
              <w:rPr>
                <w:spacing w:val="-58"/>
                <w:sz w:val="24"/>
                <w:lang w:val="ru-RU"/>
              </w:rPr>
              <w:t xml:space="preserve"> </w:t>
            </w:r>
            <w:r w:rsidRPr="00EA349F">
              <w:rPr>
                <w:sz w:val="24"/>
                <w:lang w:val="ru-RU"/>
              </w:rPr>
              <w:t>конкретных</w:t>
            </w:r>
          </w:p>
          <w:p w:rsidR="00585011" w:rsidRPr="00EA349F" w:rsidRDefault="00585011" w:rsidP="00711DD5">
            <w:pPr>
              <w:pStyle w:val="TableParagraph"/>
              <w:ind w:left="179" w:right="174" w:firstLine="2"/>
              <w:jc w:val="center"/>
              <w:rPr>
                <w:sz w:val="24"/>
                <w:lang w:val="ru-RU"/>
              </w:rPr>
            </w:pPr>
            <w:r w:rsidRPr="00EA349F">
              <w:rPr>
                <w:sz w:val="24"/>
                <w:lang w:val="ru-RU"/>
              </w:rPr>
              <w:t>данных о</w:t>
            </w:r>
            <w:r w:rsidRPr="00EA349F">
              <w:rPr>
                <w:spacing w:val="1"/>
                <w:sz w:val="24"/>
                <w:lang w:val="ru-RU"/>
              </w:rPr>
              <w:t xml:space="preserve"> </w:t>
            </w:r>
            <w:r w:rsidRPr="00EA349F">
              <w:rPr>
                <w:sz w:val="24"/>
                <w:lang w:val="ru-RU"/>
              </w:rPr>
              <w:t>конструкции,</w:t>
            </w:r>
            <w:r w:rsidRPr="00EA349F">
              <w:rPr>
                <w:spacing w:val="1"/>
                <w:sz w:val="24"/>
                <w:lang w:val="ru-RU"/>
              </w:rPr>
              <w:t xml:space="preserve"> </w:t>
            </w:r>
            <w:r w:rsidRPr="00EA349F">
              <w:rPr>
                <w:sz w:val="24"/>
                <w:lang w:val="ru-RU"/>
              </w:rPr>
              <w:t>классе защиты,</w:t>
            </w:r>
            <w:r w:rsidRPr="00EA349F">
              <w:rPr>
                <w:spacing w:val="-57"/>
                <w:sz w:val="24"/>
                <w:lang w:val="ru-RU"/>
              </w:rPr>
              <w:t xml:space="preserve"> </w:t>
            </w:r>
            <w:r w:rsidRPr="00EA349F">
              <w:rPr>
                <w:sz w:val="24"/>
                <w:lang w:val="ru-RU"/>
              </w:rPr>
              <w:t>категориях</w:t>
            </w:r>
            <w:r w:rsidRPr="00EA349F">
              <w:rPr>
                <w:spacing w:val="1"/>
                <w:sz w:val="24"/>
                <w:lang w:val="ru-RU"/>
              </w:rPr>
              <w:t xml:space="preserve"> </w:t>
            </w:r>
            <w:r w:rsidRPr="00EA349F">
              <w:rPr>
                <w:spacing w:val="-1"/>
                <w:sz w:val="24"/>
                <w:lang w:val="ru-RU"/>
              </w:rPr>
              <w:t>эффективности</w:t>
            </w:r>
            <w:r w:rsidRPr="00EA349F">
              <w:rPr>
                <w:spacing w:val="-57"/>
                <w:sz w:val="24"/>
                <w:lang w:val="ru-RU"/>
              </w:rPr>
              <w:t xml:space="preserve"> </w:t>
            </w:r>
            <w:r w:rsidRPr="00EA349F">
              <w:rPr>
                <w:sz w:val="24"/>
                <w:lang w:val="ru-RU"/>
              </w:rPr>
              <w:t>и/или</w:t>
            </w:r>
          </w:p>
          <w:p w:rsidR="00585011" w:rsidRDefault="00585011" w:rsidP="00711DD5">
            <w:pPr>
              <w:pStyle w:val="TableParagraph"/>
              <w:spacing w:line="270" w:lineRule="atLeast"/>
              <w:ind w:left="4" w:right="-15"/>
              <w:jc w:val="center"/>
              <w:rPr>
                <w:sz w:val="24"/>
              </w:rPr>
            </w:pPr>
            <w:r>
              <w:rPr>
                <w:sz w:val="24"/>
              </w:rPr>
              <w:t>эксплуатационных</w:t>
            </w:r>
            <w:r>
              <w:rPr>
                <w:spacing w:val="-57"/>
                <w:sz w:val="24"/>
              </w:rPr>
              <w:t xml:space="preserve"> </w:t>
            </w:r>
            <w:r>
              <w:rPr>
                <w:sz w:val="24"/>
              </w:rPr>
              <w:t>уровнях)</w:t>
            </w:r>
          </w:p>
        </w:tc>
        <w:tc>
          <w:tcPr>
            <w:tcW w:w="1620" w:type="dxa"/>
          </w:tcPr>
          <w:p w:rsidR="00585011" w:rsidRPr="00EA349F" w:rsidRDefault="00585011" w:rsidP="00711DD5">
            <w:pPr>
              <w:pStyle w:val="TableParagraph"/>
              <w:ind w:left="25" w:right="14" w:firstLine="2"/>
              <w:jc w:val="center"/>
              <w:rPr>
                <w:sz w:val="24"/>
                <w:lang w:val="ru-RU"/>
              </w:rPr>
            </w:pPr>
            <w:r w:rsidRPr="00EA349F">
              <w:rPr>
                <w:sz w:val="24"/>
                <w:lang w:val="ru-RU"/>
              </w:rPr>
              <w:t>Нормы выдачи</w:t>
            </w:r>
            <w:r w:rsidRPr="00EA349F">
              <w:rPr>
                <w:spacing w:val="-57"/>
                <w:sz w:val="24"/>
                <w:lang w:val="ru-RU"/>
              </w:rPr>
              <w:t xml:space="preserve"> </w:t>
            </w:r>
            <w:r w:rsidRPr="00EA349F">
              <w:rPr>
                <w:sz w:val="24"/>
                <w:lang w:val="ru-RU"/>
              </w:rPr>
              <w:t>с указанием</w:t>
            </w:r>
            <w:r w:rsidRPr="00EA349F">
              <w:rPr>
                <w:spacing w:val="1"/>
                <w:sz w:val="24"/>
                <w:lang w:val="ru-RU"/>
              </w:rPr>
              <w:t xml:space="preserve"> </w:t>
            </w:r>
            <w:r w:rsidRPr="00EA349F">
              <w:rPr>
                <w:sz w:val="24"/>
                <w:lang w:val="ru-RU"/>
              </w:rPr>
              <w:t>периодичности</w:t>
            </w:r>
            <w:r w:rsidRPr="00EA349F">
              <w:rPr>
                <w:spacing w:val="-57"/>
                <w:sz w:val="24"/>
                <w:lang w:val="ru-RU"/>
              </w:rPr>
              <w:t xml:space="preserve"> </w:t>
            </w:r>
            <w:r w:rsidRPr="00EA349F">
              <w:rPr>
                <w:sz w:val="24"/>
                <w:lang w:val="ru-RU"/>
              </w:rPr>
              <w:t>выдачи,</w:t>
            </w:r>
            <w:r w:rsidRPr="00EA349F">
              <w:rPr>
                <w:spacing w:val="1"/>
                <w:sz w:val="24"/>
                <w:lang w:val="ru-RU"/>
              </w:rPr>
              <w:t xml:space="preserve"> </w:t>
            </w:r>
            <w:r w:rsidRPr="00EA349F">
              <w:rPr>
                <w:sz w:val="24"/>
                <w:lang w:val="ru-RU"/>
              </w:rPr>
              <w:t>количества на</w:t>
            </w:r>
            <w:r w:rsidRPr="00EA349F">
              <w:rPr>
                <w:spacing w:val="1"/>
                <w:sz w:val="24"/>
                <w:lang w:val="ru-RU"/>
              </w:rPr>
              <w:t xml:space="preserve"> </w:t>
            </w:r>
            <w:r w:rsidRPr="00EA349F">
              <w:rPr>
                <w:sz w:val="24"/>
                <w:lang w:val="ru-RU"/>
              </w:rPr>
              <w:t>период,</w:t>
            </w:r>
          </w:p>
          <w:p w:rsidR="00585011" w:rsidRPr="00EA349F" w:rsidRDefault="00585011" w:rsidP="00711DD5">
            <w:pPr>
              <w:pStyle w:val="TableParagraph"/>
              <w:spacing w:line="270" w:lineRule="atLeast"/>
              <w:ind w:left="92" w:right="80" w:firstLine="2"/>
              <w:jc w:val="center"/>
              <w:rPr>
                <w:sz w:val="24"/>
                <w:lang w:val="ru-RU"/>
              </w:rPr>
            </w:pPr>
            <w:r w:rsidRPr="00EA349F">
              <w:rPr>
                <w:sz w:val="24"/>
                <w:lang w:val="ru-RU"/>
              </w:rPr>
              <w:t>единицы</w:t>
            </w:r>
            <w:r w:rsidRPr="00EA349F">
              <w:rPr>
                <w:spacing w:val="1"/>
                <w:sz w:val="24"/>
                <w:lang w:val="ru-RU"/>
              </w:rPr>
              <w:t xml:space="preserve"> </w:t>
            </w:r>
            <w:r w:rsidRPr="00EA349F">
              <w:rPr>
                <w:sz w:val="24"/>
                <w:lang w:val="ru-RU"/>
              </w:rPr>
              <w:t>измерения</w:t>
            </w:r>
            <w:r w:rsidRPr="00EA349F">
              <w:rPr>
                <w:spacing w:val="1"/>
                <w:sz w:val="24"/>
                <w:lang w:val="ru-RU"/>
              </w:rPr>
              <w:t xml:space="preserve"> </w:t>
            </w:r>
            <w:r w:rsidRPr="00EA349F">
              <w:rPr>
                <w:sz w:val="24"/>
                <w:lang w:val="ru-RU"/>
              </w:rPr>
              <w:t>(штуки, пары,</w:t>
            </w:r>
            <w:r w:rsidRPr="00EA349F">
              <w:rPr>
                <w:spacing w:val="-58"/>
                <w:sz w:val="24"/>
                <w:lang w:val="ru-RU"/>
              </w:rPr>
              <w:t xml:space="preserve"> </w:t>
            </w:r>
            <w:r w:rsidRPr="00EA349F">
              <w:rPr>
                <w:sz w:val="24"/>
                <w:lang w:val="ru-RU"/>
              </w:rPr>
              <w:t>комплекты, г,</w:t>
            </w:r>
            <w:r w:rsidRPr="00EA349F">
              <w:rPr>
                <w:spacing w:val="-57"/>
                <w:sz w:val="24"/>
                <w:lang w:val="ru-RU"/>
              </w:rPr>
              <w:t xml:space="preserve"> </w:t>
            </w:r>
            <w:r w:rsidRPr="00EA349F">
              <w:rPr>
                <w:sz w:val="24"/>
                <w:lang w:val="ru-RU"/>
              </w:rPr>
              <w:t>мл.)</w:t>
            </w:r>
          </w:p>
        </w:tc>
        <w:tc>
          <w:tcPr>
            <w:tcW w:w="1712" w:type="dxa"/>
          </w:tcPr>
          <w:p w:rsidR="00585011" w:rsidRPr="00EA349F" w:rsidRDefault="00585011" w:rsidP="00711DD5">
            <w:pPr>
              <w:pStyle w:val="TableParagraph"/>
              <w:ind w:left="220" w:right="210" w:firstLine="1"/>
              <w:jc w:val="center"/>
              <w:rPr>
                <w:sz w:val="24"/>
                <w:lang w:val="ru-RU"/>
              </w:rPr>
            </w:pPr>
            <w:r w:rsidRPr="00EA349F">
              <w:rPr>
                <w:sz w:val="24"/>
                <w:lang w:val="ru-RU"/>
              </w:rPr>
              <w:t>Основание</w:t>
            </w:r>
            <w:r w:rsidRPr="00EA349F">
              <w:rPr>
                <w:spacing w:val="1"/>
                <w:sz w:val="24"/>
                <w:lang w:val="ru-RU"/>
              </w:rPr>
              <w:t xml:space="preserve"> </w:t>
            </w:r>
            <w:r w:rsidRPr="00EA349F">
              <w:rPr>
                <w:sz w:val="24"/>
                <w:lang w:val="ru-RU"/>
              </w:rPr>
              <w:t>выдачи</w:t>
            </w:r>
            <w:r w:rsidRPr="00EA349F">
              <w:rPr>
                <w:spacing w:val="-15"/>
                <w:sz w:val="24"/>
                <w:lang w:val="ru-RU"/>
              </w:rPr>
              <w:t xml:space="preserve"> </w:t>
            </w:r>
            <w:r w:rsidRPr="00EA349F">
              <w:rPr>
                <w:sz w:val="24"/>
                <w:lang w:val="ru-RU"/>
              </w:rPr>
              <w:t>СИЗ</w:t>
            </w:r>
            <w:r w:rsidRPr="00EA349F">
              <w:rPr>
                <w:spacing w:val="-57"/>
                <w:sz w:val="24"/>
                <w:lang w:val="ru-RU"/>
              </w:rPr>
              <w:t xml:space="preserve"> </w:t>
            </w:r>
            <w:r w:rsidRPr="00EA349F">
              <w:rPr>
                <w:sz w:val="24"/>
                <w:lang w:val="ru-RU"/>
              </w:rPr>
              <w:t>(пункты</w:t>
            </w:r>
          </w:p>
          <w:p w:rsidR="00585011" w:rsidRPr="00EA349F" w:rsidRDefault="00585011" w:rsidP="00711DD5">
            <w:pPr>
              <w:pStyle w:val="TableParagraph"/>
              <w:ind w:left="92" w:right="82" w:hanging="3"/>
              <w:jc w:val="center"/>
              <w:rPr>
                <w:sz w:val="24"/>
                <w:lang w:val="ru-RU"/>
              </w:rPr>
            </w:pPr>
            <w:r w:rsidRPr="00EA349F">
              <w:rPr>
                <w:sz w:val="24"/>
                <w:lang w:val="ru-RU"/>
              </w:rPr>
              <w:t>Единых</w:t>
            </w:r>
            <w:r w:rsidRPr="00EA349F">
              <w:rPr>
                <w:spacing w:val="1"/>
                <w:sz w:val="24"/>
                <w:lang w:val="ru-RU"/>
              </w:rPr>
              <w:t xml:space="preserve"> </w:t>
            </w:r>
            <w:r w:rsidRPr="00EA349F">
              <w:rPr>
                <w:sz w:val="24"/>
                <w:lang w:val="ru-RU"/>
              </w:rPr>
              <w:t>типовых норм,</w:t>
            </w:r>
            <w:r w:rsidRPr="00EA349F">
              <w:rPr>
                <w:spacing w:val="-57"/>
                <w:sz w:val="24"/>
                <w:lang w:val="ru-RU"/>
              </w:rPr>
              <w:t xml:space="preserve"> </w:t>
            </w:r>
            <w:r w:rsidRPr="00EA349F">
              <w:rPr>
                <w:sz w:val="24"/>
                <w:lang w:val="ru-RU"/>
              </w:rPr>
              <w:t>правил по</w:t>
            </w:r>
            <w:r w:rsidRPr="00EA349F">
              <w:rPr>
                <w:spacing w:val="1"/>
                <w:sz w:val="24"/>
                <w:lang w:val="ru-RU"/>
              </w:rPr>
              <w:t xml:space="preserve"> </w:t>
            </w:r>
            <w:r w:rsidRPr="00EA349F">
              <w:rPr>
                <w:sz w:val="24"/>
                <w:lang w:val="ru-RU"/>
              </w:rPr>
              <w:t>охране</w:t>
            </w:r>
            <w:r w:rsidRPr="00EA349F">
              <w:rPr>
                <w:spacing w:val="-9"/>
                <w:sz w:val="24"/>
                <w:lang w:val="ru-RU"/>
              </w:rPr>
              <w:t xml:space="preserve"> </w:t>
            </w:r>
            <w:r w:rsidRPr="00EA349F">
              <w:rPr>
                <w:sz w:val="24"/>
                <w:lang w:val="ru-RU"/>
              </w:rPr>
              <w:t>труда</w:t>
            </w:r>
            <w:r w:rsidRPr="00EA349F">
              <w:rPr>
                <w:spacing w:val="-9"/>
                <w:sz w:val="24"/>
                <w:lang w:val="ru-RU"/>
              </w:rPr>
              <w:t xml:space="preserve"> </w:t>
            </w:r>
            <w:r w:rsidRPr="00EA349F">
              <w:rPr>
                <w:sz w:val="24"/>
                <w:lang w:val="ru-RU"/>
              </w:rPr>
              <w:t>и</w:t>
            </w:r>
            <w:r w:rsidRPr="00EA349F">
              <w:rPr>
                <w:spacing w:val="-57"/>
                <w:sz w:val="24"/>
                <w:lang w:val="ru-RU"/>
              </w:rPr>
              <w:t xml:space="preserve"> </w:t>
            </w:r>
            <w:r w:rsidRPr="00EA349F">
              <w:rPr>
                <w:sz w:val="24"/>
                <w:lang w:val="ru-RU"/>
              </w:rPr>
              <w:t>иных</w:t>
            </w:r>
          </w:p>
          <w:p w:rsidR="00585011" w:rsidRDefault="00585011" w:rsidP="00711DD5">
            <w:pPr>
              <w:pStyle w:val="TableParagraph"/>
              <w:ind w:left="189" w:right="184"/>
              <w:jc w:val="center"/>
              <w:rPr>
                <w:sz w:val="24"/>
              </w:rPr>
            </w:pPr>
            <w:r>
              <w:rPr>
                <w:sz w:val="24"/>
              </w:rPr>
              <w:t>документов)</w:t>
            </w:r>
          </w:p>
        </w:tc>
      </w:tr>
      <w:tr w:rsidR="00585011" w:rsidTr="00711DD5">
        <w:trPr>
          <w:trHeight w:val="275"/>
        </w:trPr>
        <w:tc>
          <w:tcPr>
            <w:tcW w:w="540" w:type="dxa"/>
          </w:tcPr>
          <w:p w:rsidR="00585011" w:rsidRDefault="00585011" w:rsidP="00711DD5">
            <w:pPr>
              <w:pStyle w:val="TableParagraph"/>
              <w:rPr>
                <w:sz w:val="20"/>
              </w:rPr>
            </w:pPr>
          </w:p>
        </w:tc>
        <w:tc>
          <w:tcPr>
            <w:tcW w:w="1529" w:type="dxa"/>
          </w:tcPr>
          <w:p w:rsidR="00585011" w:rsidRDefault="00585011" w:rsidP="00711DD5">
            <w:pPr>
              <w:pStyle w:val="TableParagraph"/>
              <w:rPr>
                <w:sz w:val="20"/>
              </w:rPr>
            </w:pPr>
          </w:p>
        </w:tc>
        <w:tc>
          <w:tcPr>
            <w:tcW w:w="1712" w:type="dxa"/>
          </w:tcPr>
          <w:p w:rsidR="00585011" w:rsidRDefault="00585011" w:rsidP="00711DD5">
            <w:pPr>
              <w:pStyle w:val="TableParagraph"/>
              <w:rPr>
                <w:sz w:val="20"/>
              </w:rPr>
            </w:pPr>
          </w:p>
        </w:tc>
        <w:tc>
          <w:tcPr>
            <w:tcW w:w="1942" w:type="dxa"/>
          </w:tcPr>
          <w:p w:rsidR="00585011" w:rsidRDefault="00585011" w:rsidP="00711DD5">
            <w:pPr>
              <w:pStyle w:val="TableParagraph"/>
              <w:rPr>
                <w:sz w:val="20"/>
              </w:rPr>
            </w:pPr>
          </w:p>
        </w:tc>
        <w:tc>
          <w:tcPr>
            <w:tcW w:w="1620" w:type="dxa"/>
          </w:tcPr>
          <w:p w:rsidR="00585011" w:rsidRDefault="00585011" w:rsidP="00711DD5">
            <w:pPr>
              <w:pStyle w:val="TableParagraph"/>
              <w:rPr>
                <w:sz w:val="20"/>
              </w:rPr>
            </w:pPr>
          </w:p>
        </w:tc>
        <w:tc>
          <w:tcPr>
            <w:tcW w:w="1712" w:type="dxa"/>
          </w:tcPr>
          <w:p w:rsidR="00585011" w:rsidRDefault="00585011" w:rsidP="00711DD5">
            <w:pPr>
              <w:pStyle w:val="TableParagraph"/>
              <w:rPr>
                <w:sz w:val="20"/>
              </w:rPr>
            </w:pPr>
          </w:p>
        </w:tc>
      </w:tr>
    </w:tbl>
    <w:p w:rsidR="00585011" w:rsidRDefault="00585011" w:rsidP="00585011">
      <w:pPr>
        <w:pStyle w:val="af"/>
        <w:rPr>
          <w:b/>
          <w:sz w:val="20"/>
        </w:rPr>
      </w:pPr>
    </w:p>
    <w:p w:rsidR="00585011" w:rsidRDefault="00585011" w:rsidP="00585011">
      <w:pPr>
        <w:pStyle w:val="af"/>
        <w:spacing w:before="4"/>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585011" w:rsidTr="00711DD5">
        <w:trPr>
          <w:trHeight w:val="289"/>
        </w:trPr>
        <w:tc>
          <w:tcPr>
            <w:tcW w:w="4118" w:type="dxa"/>
          </w:tcPr>
          <w:p w:rsidR="00585011" w:rsidRDefault="00585011" w:rsidP="00711DD5">
            <w:pPr>
              <w:pStyle w:val="TableParagraph"/>
              <w:tabs>
                <w:tab w:val="left" w:pos="4007"/>
              </w:tabs>
              <w:spacing w:line="266" w:lineRule="exact"/>
              <w:ind w:left="200"/>
              <w:rPr>
                <w:sz w:val="24"/>
              </w:rPr>
            </w:pPr>
            <w:r>
              <w:rPr>
                <w:sz w:val="24"/>
              </w:rPr>
              <w:t>Ответственное</w:t>
            </w:r>
            <w:r>
              <w:rPr>
                <w:spacing w:val="-4"/>
                <w:sz w:val="24"/>
              </w:rPr>
              <w:t xml:space="preserve"> </w:t>
            </w:r>
            <w:r>
              <w:rPr>
                <w:sz w:val="24"/>
              </w:rPr>
              <w:t xml:space="preserve">лицо  </w:t>
            </w:r>
            <w:r>
              <w:rPr>
                <w:spacing w:val="-4"/>
                <w:sz w:val="24"/>
              </w:rPr>
              <w:t xml:space="preserve"> </w:t>
            </w:r>
            <w:r>
              <w:rPr>
                <w:sz w:val="24"/>
                <w:u w:val="single"/>
              </w:rPr>
              <w:t xml:space="preserve"> </w:t>
            </w:r>
            <w:r>
              <w:rPr>
                <w:sz w:val="24"/>
                <w:u w:val="single"/>
              </w:rPr>
              <w:tab/>
            </w:r>
          </w:p>
        </w:tc>
        <w:tc>
          <w:tcPr>
            <w:tcW w:w="2576" w:type="dxa"/>
          </w:tcPr>
          <w:p w:rsidR="00585011" w:rsidRDefault="00585011" w:rsidP="00711DD5">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585011" w:rsidTr="00711DD5">
        <w:trPr>
          <w:trHeight w:val="266"/>
        </w:trPr>
        <w:tc>
          <w:tcPr>
            <w:tcW w:w="4118" w:type="dxa"/>
          </w:tcPr>
          <w:p w:rsidR="00585011" w:rsidRDefault="00585011" w:rsidP="00711DD5">
            <w:pPr>
              <w:pStyle w:val="TableParagraph"/>
              <w:spacing w:line="247" w:lineRule="exact"/>
              <w:ind w:left="2699"/>
              <w:rPr>
                <w:sz w:val="24"/>
              </w:rPr>
            </w:pPr>
            <w:r>
              <w:rPr>
                <w:sz w:val="24"/>
              </w:rPr>
              <w:t>(подпись)</w:t>
            </w:r>
          </w:p>
        </w:tc>
        <w:tc>
          <w:tcPr>
            <w:tcW w:w="2576" w:type="dxa"/>
          </w:tcPr>
          <w:p w:rsidR="00585011" w:rsidRDefault="00585011" w:rsidP="00711DD5">
            <w:pPr>
              <w:pStyle w:val="TableParagraph"/>
              <w:spacing w:line="247" w:lineRule="exact"/>
              <w:ind w:left="23" w:right="56"/>
              <w:jc w:val="center"/>
              <w:rPr>
                <w:sz w:val="24"/>
              </w:rPr>
            </w:pPr>
            <w:r>
              <w:rPr>
                <w:sz w:val="24"/>
              </w:rPr>
              <w:t>(фамилия,</w:t>
            </w:r>
            <w:r>
              <w:rPr>
                <w:spacing w:val="-3"/>
                <w:sz w:val="24"/>
              </w:rPr>
              <w:t xml:space="preserve"> </w:t>
            </w:r>
            <w:r>
              <w:rPr>
                <w:sz w:val="24"/>
              </w:rPr>
              <w:t>инициалы)</w:t>
            </w:r>
          </w:p>
        </w:tc>
      </w:tr>
    </w:tbl>
    <w:p w:rsidR="00585011" w:rsidRDefault="00585011" w:rsidP="00585011">
      <w:pPr>
        <w:spacing w:line="247" w:lineRule="exact"/>
        <w:jc w:val="center"/>
        <w:sectPr w:rsidR="00585011" w:rsidSect="00EA349F">
          <w:pgSz w:w="11910" w:h="16840"/>
          <w:pgMar w:top="1040" w:right="60" w:bottom="280" w:left="640" w:header="720" w:footer="720" w:gutter="0"/>
          <w:cols w:space="720"/>
        </w:sectPr>
      </w:pPr>
    </w:p>
    <w:p w:rsidR="00585011" w:rsidRDefault="00585011" w:rsidP="00585011">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585011" w:rsidRDefault="00585011" w:rsidP="00585011">
      <w:pPr>
        <w:spacing w:line="274" w:lineRule="exact"/>
        <w:ind w:right="789"/>
        <w:jc w:val="right"/>
        <w:rPr>
          <w:i/>
        </w:rPr>
      </w:pPr>
      <w:r>
        <w:rPr>
          <w:i/>
        </w:rPr>
        <w:t xml:space="preserve"> </w:t>
      </w:r>
    </w:p>
    <w:p w:rsidR="00585011" w:rsidRPr="00266768" w:rsidRDefault="00585011" w:rsidP="00585011">
      <w:pPr>
        <w:pStyle w:val="110"/>
        <w:spacing w:before="3"/>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585011" w:rsidRDefault="00585011" w:rsidP="00585011">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585011" w:rsidRDefault="00585011" w:rsidP="00585011">
      <w:pPr>
        <w:pStyle w:val="af"/>
        <w:spacing w:before="10"/>
        <w:rPr>
          <w:i/>
          <w:sz w:val="18"/>
        </w:rPr>
      </w:pPr>
    </w:p>
    <w:p w:rsidR="00585011" w:rsidRPr="00266768" w:rsidRDefault="00585011" w:rsidP="00585011">
      <w:pPr>
        <w:rPr>
          <w:sz w:val="20"/>
        </w:rPr>
      </w:pPr>
      <w:r w:rsidRPr="00266768">
        <w:rPr>
          <w:b/>
          <w:bCs/>
          <w:sz w:val="20"/>
        </w:rPr>
        <w:t>Идентификатор рабочего места, за которым закреплены дежурные СИЗ:</w:t>
      </w:r>
    </w:p>
    <w:p w:rsidR="00585011" w:rsidRPr="00266768" w:rsidRDefault="00585011" w:rsidP="00585011">
      <w:pPr>
        <w:rPr>
          <w:sz w:val="20"/>
        </w:rPr>
      </w:pPr>
      <w:r w:rsidRPr="00266768">
        <w:rPr>
          <w:b/>
          <w:bCs/>
          <w:sz w:val="20"/>
        </w:rPr>
        <w:t>Структурное подразделение ________________________________________________</w:t>
      </w:r>
    </w:p>
    <w:p w:rsidR="00585011" w:rsidRPr="00266768" w:rsidRDefault="00585011" w:rsidP="00585011">
      <w:pPr>
        <w:rPr>
          <w:sz w:val="20"/>
        </w:rPr>
      </w:pPr>
      <w:r w:rsidRPr="00266768">
        <w:rPr>
          <w:b/>
          <w:bCs/>
          <w:sz w:val="20"/>
        </w:rPr>
        <w:t>Фамилия, имя, отчество (при наличии) ответственного _________________________</w:t>
      </w:r>
    </w:p>
    <w:p w:rsidR="00585011" w:rsidRPr="00266768" w:rsidRDefault="00585011" w:rsidP="00585011">
      <w:pPr>
        <w:rPr>
          <w:sz w:val="20"/>
        </w:rPr>
      </w:pPr>
      <w:r w:rsidRPr="00266768">
        <w:rPr>
          <w:b/>
          <w:bCs/>
          <w:sz w:val="20"/>
        </w:rPr>
        <w:t>Профессия (должность) ответственного ______________________________________</w:t>
      </w:r>
    </w:p>
    <w:p w:rsidR="00585011" w:rsidRPr="00266768" w:rsidRDefault="00585011" w:rsidP="00585011">
      <w:pPr>
        <w:rPr>
          <w:sz w:val="20"/>
        </w:rPr>
      </w:pPr>
      <w:r w:rsidRPr="00266768">
        <w:rPr>
          <w:b/>
          <w:bCs/>
          <w:sz w:val="20"/>
        </w:rPr>
        <w:t>Предусмотрена приказом (номер и дата приказа об утверждении Норм) выдача:</w:t>
      </w:r>
    </w:p>
    <w:p w:rsidR="00585011" w:rsidRPr="00266768" w:rsidRDefault="00585011" w:rsidP="00585011">
      <w:pPr>
        <w:rPr>
          <w:sz w:val="20"/>
        </w:rPr>
      </w:pPr>
      <w:r w:rsidRPr="00266768">
        <w:rPr>
          <w:b/>
          <w:bCs/>
          <w:sz w:val="20"/>
        </w:rPr>
        <w:t>Наименование СИЗ</w:t>
      </w:r>
    </w:p>
    <w:p w:rsidR="00585011" w:rsidRPr="00266768" w:rsidRDefault="00585011" w:rsidP="00585011">
      <w:pPr>
        <w:rPr>
          <w:sz w:val="20"/>
        </w:rPr>
      </w:pPr>
      <w:r w:rsidRPr="00266768">
        <w:rPr>
          <w:b/>
          <w:bCs/>
          <w:sz w:val="20"/>
        </w:rPr>
        <w:t>Пункт Норм</w:t>
      </w:r>
    </w:p>
    <w:p w:rsidR="00585011" w:rsidRPr="00266768" w:rsidRDefault="00585011" w:rsidP="00585011">
      <w:pPr>
        <w:rPr>
          <w:sz w:val="20"/>
        </w:rPr>
      </w:pPr>
      <w:r w:rsidRPr="00266768">
        <w:rPr>
          <w:b/>
          <w:bCs/>
          <w:sz w:val="20"/>
        </w:rPr>
        <w:t>Единица измерения, периодичность выдачи</w:t>
      </w:r>
    </w:p>
    <w:p w:rsidR="00585011" w:rsidRPr="00266768" w:rsidRDefault="00585011" w:rsidP="00585011">
      <w:pPr>
        <w:rPr>
          <w:sz w:val="20"/>
        </w:rPr>
      </w:pPr>
      <w:r w:rsidRPr="00266768">
        <w:rPr>
          <w:b/>
          <w:bCs/>
          <w:sz w:val="20"/>
        </w:rPr>
        <w:t>Количество на период</w:t>
      </w:r>
    </w:p>
    <w:p w:rsidR="00585011" w:rsidRPr="00266768" w:rsidRDefault="00585011" w:rsidP="00585011">
      <w:pPr>
        <w:rPr>
          <w:sz w:val="20"/>
        </w:rPr>
      </w:pPr>
      <w:r w:rsidRPr="00266768">
        <w:rPr>
          <w:b/>
          <w:bCs/>
          <w:sz w:val="20"/>
        </w:rPr>
        <w:t>Ответственное лицо</w:t>
      </w:r>
    </w:p>
    <w:p w:rsidR="00585011" w:rsidRPr="00266768" w:rsidRDefault="00585011" w:rsidP="00585011">
      <w:pPr>
        <w:rPr>
          <w:sz w:val="20"/>
        </w:rPr>
      </w:pPr>
      <w:r w:rsidRPr="00266768">
        <w:rPr>
          <w:b/>
          <w:bCs/>
          <w:sz w:val="20"/>
        </w:rPr>
        <w:t>(подпись)</w:t>
      </w:r>
    </w:p>
    <w:p w:rsidR="00585011" w:rsidRPr="00266768" w:rsidRDefault="00585011" w:rsidP="00585011">
      <w:pPr>
        <w:rPr>
          <w:sz w:val="20"/>
        </w:rPr>
      </w:pPr>
      <w:r w:rsidRPr="00266768">
        <w:rPr>
          <w:b/>
          <w:bCs/>
          <w:sz w:val="20"/>
        </w:rPr>
        <w:t xml:space="preserve">(фамилия, инициалы) </w:t>
      </w:r>
    </w:p>
    <w:p w:rsidR="00585011" w:rsidRDefault="00585011" w:rsidP="00585011">
      <w:pPr>
        <w:rPr>
          <w:sz w:val="20"/>
        </w:rPr>
      </w:pPr>
    </w:p>
    <w:p w:rsidR="00585011" w:rsidRPr="00266768" w:rsidRDefault="00585011" w:rsidP="00585011">
      <w:pPr>
        <w:rPr>
          <w:sz w:val="20"/>
        </w:rPr>
      </w:pPr>
    </w:p>
    <w:p w:rsidR="00585011" w:rsidRDefault="00585011" w:rsidP="00585011">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585011" w:rsidRDefault="00585011" w:rsidP="00585011">
      <w:pPr>
        <w:pStyle w:val="af"/>
        <w:spacing w:before="10"/>
        <w:rPr>
          <w:i/>
          <w:sz w:val="18"/>
        </w:rPr>
      </w:pPr>
    </w:p>
    <w:p w:rsidR="00585011" w:rsidRDefault="00585011" w:rsidP="00585011">
      <w:pPr>
        <w:tabs>
          <w:tab w:val="left" w:pos="6534"/>
        </w:tabs>
        <w:rPr>
          <w:sz w:val="20"/>
        </w:rPr>
      </w:pPr>
    </w:p>
    <w:p w:rsidR="00585011" w:rsidRDefault="00585011" w:rsidP="00585011">
      <w:pPr>
        <w:rPr>
          <w:sz w:val="20"/>
        </w:rPr>
      </w:pPr>
    </w:p>
    <w:tbl>
      <w:tblPr>
        <w:tblStyle w:val="afff1"/>
        <w:tblW w:w="11199" w:type="dxa"/>
        <w:tblLayout w:type="fixed"/>
        <w:tblLook w:val="04A0" w:firstRow="1" w:lastRow="0" w:firstColumn="1" w:lastColumn="0" w:noHBand="0" w:noVBand="1"/>
      </w:tblPr>
      <w:tblGrid>
        <w:gridCol w:w="1373"/>
        <w:gridCol w:w="1605"/>
        <w:gridCol w:w="1134"/>
        <w:gridCol w:w="1223"/>
        <w:gridCol w:w="1248"/>
        <w:gridCol w:w="952"/>
        <w:gridCol w:w="1155"/>
        <w:gridCol w:w="950"/>
        <w:gridCol w:w="1559"/>
      </w:tblGrid>
      <w:tr w:rsidR="00585011" w:rsidRPr="00266768" w:rsidTr="00711DD5">
        <w:trPr>
          <w:trHeight w:val="1760"/>
        </w:trPr>
        <w:tc>
          <w:tcPr>
            <w:tcW w:w="1373" w:type="dxa"/>
            <w:vMerge w:val="restart"/>
            <w:hideMark/>
          </w:tcPr>
          <w:p w:rsidR="00585011" w:rsidRPr="00266768" w:rsidRDefault="00585011" w:rsidP="00711DD5">
            <w:pPr>
              <w:jc w:val="center"/>
            </w:pPr>
            <w:r w:rsidRPr="00266768">
              <w:rPr>
                <w:b/>
                <w:bCs/>
                <w:kern w:val="24"/>
              </w:rPr>
              <w:t>Наимен.</w:t>
            </w:r>
          </w:p>
          <w:p w:rsidR="00585011" w:rsidRPr="00266768" w:rsidRDefault="00585011" w:rsidP="00711DD5">
            <w:pPr>
              <w:jc w:val="center"/>
            </w:pPr>
            <w:r w:rsidRPr="00266768">
              <w:rPr>
                <w:b/>
                <w:bCs/>
                <w:kern w:val="24"/>
              </w:rPr>
              <w:t xml:space="preserve">СИЗ </w:t>
            </w:r>
          </w:p>
        </w:tc>
        <w:tc>
          <w:tcPr>
            <w:tcW w:w="1605" w:type="dxa"/>
            <w:vMerge w:val="restart"/>
            <w:hideMark/>
          </w:tcPr>
          <w:p w:rsidR="00585011" w:rsidRPr="00266768" w:rsidRDefault="00585011" w:rsidP="00711DD5">
            <w:pPr>
              <w:jc w:val="center"/>
            </w:pPr>
            <w:r w:rsidRPr="00266768">
              <w:rPr>
                <w:b/>
                <w:bCs/>
                <w:kern w:val="24"/>
              </w:rPr>
              <w:t>Модель,</w:t>
            </w:r>
          </w:p>
          <w:p w:rsidR="00585011" w:rsidRPr="00266768" w:rsidRDefault="00585011" w:rsidP="00711DD5">
            <w:pPr>
              <w:jc w:val="center"/>
            </w:pPr>
            <w:r w:rsidRPr="00266768">
              <w:rPr>
                <w:b/>
                <w:bCs/>
                <w:kern w:val="24"/>
              </w:rPr>
              <w:t>марка,</w:t>
            </w:r>
          </w:p>
          <w:p w:rsidR="00585011" w:rsidRPr="00266768" w:rsidRDefault="00585011" w:rsidP="00711DD5">
            <w:pPr>
              <w:jc w:val="center"/>
            </w:pPr>
            <w:r w:rsidRPr="00266768">
              <w:rPr>
                <w:b/>
                <w:bCs/>
                <w:kern w:val="24"/>
              </w:rPr>
              <w:t>артикул,</w:t>
            </w:r>
          </w:p>
          <w:p w:rsidR="00585011" w:rsidRPr="00266768" w:rsidRDefault="00585011" w:rsidP="00711DD5">
            <w:pPr>
              <w:jc w:val="center"/>
            </w:pPr>
            <w:r w:rsidRPr="00266768">
              <w:rPr>
                <w:b/>
                <w:bCs/>
                <w:kern w:val="24"/>
              </w:rPr>
              <w:t>класс</w:t>
            </w:r>
          </w:p>
          <w:p w:rsidR="00585011" w:rsidRPr="00266768" w:rsidRDefault="00585011" w:rsidP="00711DD5">
            <w:pPr>
              <w:jc w:val="center"/>
            </w:pPr>
            <w:r w:rsidRPr="00266768">
              <w:rPr>
                <w:b/>
                <w:bCs/>
                <w:kern w:val="24"/>
              </w:rPr>
              <w:t xml:space="preserve">защиты </w:t>
            </w:r>
          </w:p>
          <w:p w:rsidR="00585011" w:rsidRPr="00266768" w:rsidRDefault="00585011" w:rsidP="00711DD5">
            <w:pPr>
              <w:jc w:val="center"/>
            </w:pPr>
            <w:r w:rsidRPr="00266768">
              <w:rPr>
                <w:b/>
                <w:bCs/>
                <w:kern w:val="24"/>
              </w:rPr>
              <w:t>СИЗ</w:t>
            </w:r>
          </w:p>
        </w:tc>
        <w:tc>
          <w:tcPr>
            <w:tcW w:w="3605" w:type="dxa"/>
            <w:gridSpan w:val="3"/>
            <w:hideMark/>
          </w:tcPr>
          <w:p w:rsidR="00585011" w:rsidRPr="00266768" w:rsidRDefault="00585011" w:rsidP="00711DD5">
            <w:pPr>
              <w:jc w:val="center"/>
            </w:pPr>
            <w:r w:rsidRPr="00266768">
              <w:rPr>
                <w:b/>
                <w:bCs/>
                <w:kern w:val="24"/>
              </w:rPr>
              <w:t xml:space="preserve">ВЫДАНО </w:t>
            </w:r>
          </w:p>
        </w:tc>
        <w:tc>
          <w:tcPr>
            <w:tcW w:w="4616" w:type="dxa"/>
            <w:gridSpan w:val="4"/>
            <w:hideMark/>
          </w:tcPr>
          <w:p w:rsidR="00585011" w:rsidRPr="00266768" w:rsidRDefault="00585011" w:rsidP="00711DD5">
            <w:pPr>
              <w:jc w:val="center"/>
            </w:pPr>
            <w:r w:rsidRPr="00266768">
              <w:rPr>
                <w:b/>
                <w:bCs/>
                <w:kern w:val="24"/>
              </w:rPr>
              <w:t xml:space="preserve">ВОЗВРАЩЕНО </w:t>
            </w:r>
          </w:p>
        </w:tc>
      </w:tr>
      <w:tr w:rsidR="00585011" w:rsidRPr="00266768" w:rsidTr="00711DD5">
        <w:trPr>
          <w:trHeight w:val="1249"/>
        </w:trPr>
        <w:tc>
          <w:tcPr>
            <w:tcW w:w="1373" w:type="dxa"/>
            <w:vMerge/>
            <w:hideMark/>
          </w:tcPr>
          <w:p w:rsidR="00585011" w:rsidRPr="00266768" w:rsidRDefault="00585011" w:rsidP="00711DD5"/>
        </w:tc>
        <w:tc>
          <w:tcPr>
            <w:tcW w:w="1605" w:type="dxa"/>
            <w:vMerge/>
            <w:hideMark/>
          </w:tcPr>
          <w:p w:rsidR="00585011" w:rsidRPr="00266768" w:rsidRDefault="00585011" w:rsidP="00711DD5"/>
        </w:tc>
        <w:tc>
          <w:tcPr>
            <w:tcW w:w="1134" w:type="dxa"/>
            <w:hideMark/>
          </w:tcPr>
          <w:p w:rsidR="00585011" w:rsidRPr="00266768" w:rsidRDefault="00585011" w:rsidP="00711DD5">
            <w:pPr>
              <w:jc w:val="center"/>
            </w:pPr>
            <w:r w:rsidRPr="00266768">
              <w:rPr>
                <w:b/>
                <w:bCs/>
                <w:kern w:val="24"/>
              </w:rPr>
              <w:t xml:space="preserve">дата </w:t>
            </w:r>
          </w:p>
        </w:tc>
        <w:tc>
          <w:tcPr>
            <w:tcW w:w="1223" w:type="dxa"/>
            <w:hideMark/>
          </w:tcPr>
          <w:p w:rsidR="00585011" w:rsidRPr="00266768" w:rsidRDefault="00585011" w:rsidP="00711DD5">
            <w:r w:rsidRPr="00266768">
              <w:rPr>
                <w:b/>
                <w:bCs/>
                <w:kern w:val="24"/>
              </w:rPr>
              <w:t xml:space="preserve">кол-во </w:t>
            </w:r>
          </w:p>
        </w:tc>
        <w:tc>
          <w:tcPr>
            <w:tcW w:w="1248" w:type="dxa"/>
            <w:hideMark/>
          </w:tcPr>
          <w:p w:rsidR="00585011" w:rsidRPr="00266768" w:rsidRDefault="00585011" w:rsidP="00711DD5">
            <w:r w:rsidRPr="00266768">
              <w:rPr>
                <w:b/>
                <w:bCs/>
                <w:kern w:val="24"/>
              </w:rPr>
              <w:t xml:space="preserve">подпись </w:t>
            </w:r>
          </w:p>
        </w:tc>
        <w:tc>
          <w:tcPr>
            <w:tcW w:w="952" w:type="dxa"/>
            <w:hideMark/>
          </w:tcPr>
          <w:p w:rsidR="00585011" w:rsidRPr="00266768" w:rsidRDefault="00585011" w:rsidP="00711DD5">
            <w:pPr>
              <w:jc w:val="center"/>
            </w:pPr>
            <w:r w:rsidRPr="00266768">
              <w:rPr>
                <w:b/>
                <w:bCs/>
                <w:kern w:val="24"/>
              </w:rPr>
              <w:t xml:space="preserve">дата </w:t>
            </w:r>
          </w:p>
        </w:tc>
        <w:tc>
          <w:tcPr>
            <w:tcW w:w="1155" w:type="dxa"/>
            <w:hideMark/>
          </w:tcPr>
          <w:p w:rsidR="00585011" w:rsidRPr="00266768" w:rsidRDefault="00585011" w:rsidP="00711DD5">
            <w:pPr>
              <w:jc w:val="center"/>
            </w:pPr>
            <w:r w:rsidRPr="00266768">
              <w:rPr>
                <w:b/>
                <w:bCs/>
                <w:kern w:val="24"/>
              </w:rPr>
              <w:t xml:space="preserve">кол-во </w:t>
            </w:r>
          </w:p>
        </w:tc>
        <w:tc>
          <w:tcPr>
            <w:tcW w:w="950" w:type="dxa"/>
            <w:hideMark/>
          </w:tcPr>
          <w:p w:rsidR="00585011" w:rsidRPr="00266768" w:rsidRDefault="00585011" w:rsidP="00711DD5">
            <w:pPr>
              <w:jc w:val="center"/>
            </w:pPr>
            <w:r w:rsidRPr="00266768">
              <w:rPr>
                <w:b/>
                <w:bCs/>
                <w:kern w:val="24"/>
              </w:rPr>
              <w:t xml:space="preserve">подпись </w:t>
            </w:r>
          </w:p>
        </w:tc>
        <w:tc>
          <w:tcPr>
            <w:tcW w:w="1559" w:type="dxa"/>
            <w:hideMark/>
          </w:tcPr>
          <w:p w:rsidR="00585011" w:rsidRPr="00266768" w:rsidRDefault="00585011" w:rsidP="00711DD5">
            <w:pPr>
              <w:jc w:val="center"/>
            </w:pPr>
            <w:r w:rsidRPr="00266768">
              <w:rPr>
                <w:b/>
                <w:bCs/>
                <w:kern w:val="24"/>
              </w:rPr>
              <w:t xml:space="preserve">акт </w:t>
            </w:r>
          </w:p>
          <w:p w:rsidR="00585011" w:rsidRPr="00266768" w:rsidRDefault="00585011" w:rsidP="00711DD5">
            <w:pPr>
              <w:jc w:val="center"/>
            </w:pPr>
            <w:r w:rsidRPr="00266768">
              <w:rPr>
                <w:b/>
                <w:bCs/>
                <w:kern w:val="24"/>
              </w:rPr>
              <w:t>списания</w:t>
            </w:r>
          </w:p>
          <w:p w:rsidR="00585011" w:rsidRPr="00266768" w:rsidRDefault="00585011" w:rsidP="00711DD5">
            <w:pPr>
              <w:jc w:val="center"/>
            </w:pPr>
            <w:r w:rsidRPr="00266768">
              <w:rPr>
                <w:b/>
                <w:bCs/>
                <w:kern w:val="24"/>
              </w:rPr>
              <w:t>(артикул,</w:t>
            </w:r>
          </w:p>
          <w:p w:rsidR="00585011" w:rsidRPr="00266768" w:rsidRDefault="00585011" w:rsidP="00711DD5">
            <w:pPr>
              <w:jc w:val="center"/>
            </w:pPr>
            <w:r w:rsidRPr="00266768">
              <w:rPr>
                <w:b/>
                <w:bCs/>
                <w:kern w:val="24"/>
              </w:rPr>
              <w:t xml:space="preserve">номер) </w:t>
            </w:r>
          </w:p>
        </w:tc>
      </w:tr>
      <w:tr w:rsidR="00585011" w:rsidRPr="00266768" w:rsidTr="00711DD5">
        <w:trPr>
          <w:trHeight w:val="689"/>
        </w:trPr>
        <w:tc>
          <w:tcPr>
            <w:tcW w:w="1373" w:type="dxa"/>
            <w:hideMark/>
          </w:tcPr>
          <w:p w:rsidR="00585011" w:rsidRPr="00266768" w:rsidRDefault="00585011" w:rsidP="00711DD5">
            <w:pPr>
              <w:rPr>
                <w:rFonts w:ascii="Arial" w:hAnsi="Arial" w:cs="Arial"/>
              </w:rPr>
            </w:pPr>
          </w:p>
        </w:tc>
        <w:tc>
          <w:tcPr>
            <w:tcW w:w="1605" w:type="dxa"/>
            <w:hideMark/>
          </w:tcPr>
          <w:p w:rsidR="00585011" w:rsidRPr="00266768" w:rsidRDefault="00585011" w:rsidP="00711DD5">
            <w:pPr>
              <w:rPr>
                <w:rFonts w:ascii="Arial" w:hAnsi="Arial" w:cs="Arial"/>
              </w:rPr>
            </w:pPr>
          </w:p>
        </w:tc>
        <w:tc>
          <w:tcPr>
            <w:tcW w:w="1134" w:type="dxa"/>
            <w:hideMark/>
          </w:tcPr>
          <w:p w:rsidR="00585011" w:rsidRPr="00266768" w:rsidRDefault="00585011" w:rsidP="00711DD5">
            <w:pPr>
              <w:rPr>
                <w:rFonts w:ascii="Arial" w:hAnsi="Arial" w:cs="Arial"/>
              </w:rPr>
            </w:pPr>
          </w:p>
        </w:tc>
        <w:tc>
          <w:tcPr>
            <w:tcW w:w="1223" w:type="dxa"/>
            <w:hideMark/>
          </w:tcPr>
          <w:p w:rsidR="00585011" w:rsidRPr="00266768" w:rsidRDefault="00585011" w:rsidP="00711DD5">
            <w:pPr>
              <w:rPr>
                <w:rFonts w:ascii="Arial" w:hAnsi="Arial" w:cs="Arial"/>
              </w:rPr>
            </w:pPr>
          </w:p>
        </w:tc>
        <w:tc>
          <w:tcPr>
            <w:tcW w:w="1248" w:type="dxa"/>
            <w:hideMark/>
          </w:tcPr>
          <w:p w:rsidR="00585011" w:rsidRPr="00266768" w:rsidRDefault="00585011" w:rsidP="00711DD5">
            <w:pPr>
              <w:rPr>
                <w:rFonts w:ascii="Arial" w:hAnsi="Arial" w:cs="Arial"/>
              </w:rPr>
            </w:pPr>
          </w:p>
        </w:tc>
        <w:tc>
          <w:tcPr>
            <w:tcW w:w="952" w:type="dxa"/>
            <w:hideMark/>
          </w:tcPr>
          <w:p w:rsidR="00585011" w:rsidRPr="00266768" w:rsidRDefault="00585011" w:rsidP="00711DD5">
            <w:pPr>
              <w:rPr>
                <w:rFonts w:ascii="Arial" w:hAnsi="Arial" w:cs="Arial"/>
              </w:rPr>
            </w:pPr>
          </w:p>
        </w:tc>
        <w:tc>
          <w:tcPr>
            <w:tcW w:w="1155" w:type="dxa"/>
            <w:hideMark/>
          </w:tcPr>
          <w:p w:rsidR="00585011" w:rsidRPr="00266768" w:rsidRDefault="00585011" w:rsidP="00711DD5">
            <w:pPr>
              <w:rPr>
                <w:rFonts w:ascii="Arial" w:hAnsi="Arial" w:cs="Arial"/>
              </w:rPr>
            </w:pPr>
          </w:p>
        </w:tc>
        <w:tc>
          <w:tcPr>
            <w:tcW w:w="950" w:type="dxa"/>
            <w:hideMark/>
          </w:tcPr>
          <w:p w:rsidR="00585011" w:rsidRPr="00266768" w:rsidRDefault="00585011" w:rsidP="00711DD5">
            <w:pPr>
              <w:rPr>
                <w:rFonts w:ascii="Arial" w:hAnsi="Arial" w:cs="Arial"/>
              </w:rPr>
            </w:pPr>
          </w:p>
        </w:tc>
        <w:tc>
          <w:tcPr>
            <w:tcW w:w="1559" w:type="dxa"/>
            <w:hideMark/>
          </w:tcPr>
          <w:p w:rsidR="00585011" w:rsidRPr="00266768" w:rsidRDefault="00585011" w:rsidP="00711DD5">
            <w:pPr>
              <w:rPr>
                <w:rFonts w:ascii="Arial" w:hAnsi="Arial" w:cs="Arial"/>
                <w:sz w:val="36"/>
                <w:szCs w:val="36"/>
              </w:rPr>
            </w:pPr>
          </w:p>
        </w:tc>
      </w:tr>
    </w:tbl>
    <w:p w:rsidR="00585011" w:rsidRDefault="00585011" w:rsidP="00585011">
      <w:pPr>
        <w:rPr>
          <w:sz w:val="20"/>
        </w:rPr>
      </w:pPr>
    </w:p>
    <w:p w:rsidR="00585011" w:rsidRDefault="00585011" w:rsidP="00585011">
      <w:pPr>
        <w:rPr>
          <w:sz w:val="20"/>
        </w:rPr>
      </w:pPr>
    </w:p>
    <w:p w:rsidR="00585011" w:rsidRPr="006B26D9" w:rsidRDefault="00585011" w:rsidP="00585011">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585011" w:rsidRPr="006B26D9" w:rsidRDefault="00585011" w:rsidP="00585011">
      <w:r w:rsidRPr="006B26D9">
        <w:t>-</w:t>
      </w:r>
      <w:r w:rsidRPr="006B26D9">
        <w:rPr>
          <w:bCs/>
        </w:rPr>
        <w:t>Нормативные сроки эксплуатации СИЗ не могут превышать сроков, указанных в Нормах.</w:t>
      </w:r>
    </w:p>
    <w:p w:rsidR="00585011" w:rsidRPr="006B26D9" w:rsidRDefault="00585011" w:rsidP="00585011">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585011" w:rsidRPr="006B26D9" w:rsidRDefault="00585011" w:rsidP="00585011">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585011" w:rsidRPr="006B26D9" w:rsidRDefault="00585011" w:rsidP="00585011">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585011" w:rsidRPr="006B26D9" w:rsidRDefault="00585011" w:rsidP="00585011">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585011" w:rsidRPr="006B26D9" w:rsidRDefault="00585011" w:rsidP="00585011">
      <w:r w:rsidRPr="006B26D9">
        <w:rPr>
          <w:bCs/>
        </w:rPr>
        <w:lastRenderedPageBreak/>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585011" w:rsidRPr="006B26D9" w:rsidRDefault="00585011" w:rsidP="00585011"/>
    <w:p w:rsidR="00585011" w:rsidRPr="006B26D9" w:rsidRDefault="00585011" w:rsidP="00585011"/>
    <w:p w:rsidR="00585011" w:rsidRPr="00266768" w:rsidRDefault="00585011" w:rsidP="00585011">
      <w:pPr>
        <w:rPr>
          <w:sz w:val="20"/>
        </w:rPr>
        <w:sectPr w:rsidR="00585011" w:rsidRPr="00266768" w:rsidSect="00EA349F">
          <w:pgSz w:w="11910" w:h="16840"/>
          <w:pgMar w:top="1040" w:right="60" w:bottom="280" w:left="640" w:header="720" w:footer="720" w:gutter="0"/>
          <w:cols w:space="720"/>
        </w:sectPr>
      </w:pPr>
    </w:p>
    <w:p w:rsidR="00585011" w:rsidRDefault="00585011" w:rsidP="00585011">
      <w:pPr>
        <w:spacing w:before="73" w:line="237" w:lineRule="auto"/>
        <w:ind w:left="6096" w:right="-426" w:firstLine="142"/>
        <w:jc w:val="right"/>
        <w:rPr>
          <w:b/>
          <w:i/>
        </w:rPr>
      </w:pPr>
      <w:r>
        <w:rPr>
          <w:b/>
          <w:i/>
        </w:rPr>
        <w:lastRenderedPageBreak/>
        <w:t>Приложение N 3</w:t>
      </w:r>
    </w:p>
    <w:p w:rsidR="00585011" w:rsidRDefault="00585011" w:rsidP="00585011">
      <w:pPr>
        <w:spacing w:before="73" w:line="237" w:lineRule="auto"/>
        <w:ind w:left="6096" w:right="-426" w:firstLine="142"/>
        <w:jc w:val="right"/>
        <w:rPr>
          <w:i/>
        </w:rPr>
      </w:pPr>
      <w:r>
        <w:rPr>
          <w:b/>
          <w:i/>
          <w:spacing w:val="-57"/>
        </w:rPr>
        <w:t xml:space="preserve">     </w:t>
      </w: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585011" w:rsidRDefault="00585011" w:rsidP="00585011">
      <w:pPr>
        <w:spacing w:before="5"/>
        <w:ind w:left="6096" w:right="-426" w:firstLine="142"/>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585011" w:rsidRDefault="00585011" w:rsidP="00585011">
      <w:pPr>
        <w:ind w:left="6096" w:right="-426" w:firstLine="142"/>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585011" w:rsidRDefault="00585011" w:rsidP="00585011">
      <w:pPr>
        <w:pStyle w:val="af"/>
        <w:spacing w:before="5"/>
        <w:ind w:left="6096" w:right="-426" w:firstLine="142"/>
        <w:jc w:val="right"/>
        <w:rPr>
          <w:i/>
        </w:rPr>
      </w:pPr>
    </w:p>
    <w:p w:rsidR="00585011" w:rsidRDefault="00585011" w:rsidP="00585011">
      <w:pPr>
        <w:pStyle w:val="110"/>
        <w:ind w:right="589"/>
        <w:rPr>
          <w:spacing w:val="-87"/>
          <w:sz w:val="28"/>
          <w:szCs w:val="28"/>
        </w:rPr>
      </w:pPr>
      <w:r w:rsidRPr="00A26F57">
        <w:rPr>
          <w:sz w:val="28"/>
          <w:szCs w:val="28"/>
        </w:rPr>
        <w:t>СРОКИ НОРМАТИВНОЙ ЭКСПЛУАТАЦИИ ОДЕЖДЫ</w:t>
      </w:r>
      <w:r w:rsidRPr="00A26F57">
        <w:rPr>
          <w:spacing w:val="-87"/>
          <w:sz w:val="28"/>
          <w:szCs w:val="28"/>
        </w:rPr>
        <w:t xml:space="preserve"> </w:t>
      </w:r>
      <w:r>
        <w:rPr>
          <w:spacing w:val="-87"/>
          <w:sz w:val="28"/>
          <w:szCs w:val="28"/>
        </w:rPr>
        <w:t xml:space="preserve">  </w:t>
      </w:r>
    </w:p>
    <w:p w:rsidR="00585011" w:rsidRPr="00A26F57" w:rsidRDefault="00585011" w:rsidP="00585011">
      <w:pPr>
        <w:pStyle w:val="110"/>
        <w:ind w:right="589"/>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585011" w:rsidRPr="00A26F57" w:rsidRDefault="00585011" w:rsidP="00585011">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585011" w:rsidRDefault="00585011" w:rsidP="00585011">
      <w:pPr>
        <w:pStyle w:val="af"/>
        <w:rPr>
          <w:b/>
          <w:sz w:val="20"/>
        </w:rPr>
      </w:pPr>
    </w:p>
    <w:p w:rsidR="00585011" w:rsidRDefault="00585011" w:rsidP="00585011">
      <w:pPr>
        <w:pStyle w:val="af"/>
        <w:rPr>
          <w:b/>
          <w:sz w:val="20"/>
        </w:rPr>
      </w:pPr>
    </w:p>
    <w:tbl>
      <w:tblPr>
        <w:tblStyle w:val="TableNormal"/>
        <w:tblpPr w:leftFromText="180" w:rightFromText="180" w:vertAnchor="text" w:horzAnchor="margin" w:tblpY="-18"/>
        <w:tblW w:w="96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585011" w:rsidTr="00711DD5">
        <w:trPr>
          <w:trHeight w:val="1105"/>
        </w:trPr>
        <w:tc>
          <w:tcPr>
            <w:tcW w:w="542" w:type="dxa"/>
            <w:vMerge w:val="restart"/>
          </w:tcPr>
          <w:p w:rsidR="00585011" w:rsidRDefault="00585011" w:rsidP="00711DD5">
            <w:pPr>
              <w:pStyle w:val="TableParagraph"/>
              <w:spacing w:line="275" w:lineRule="exact"/>
              <w:ind w:left="182"/>
              <w:rPr>
                <w:b/>
                <w:sz w:val="24"/>
              </w:rPr>
            </w:pPr>
            <w:r>
              <w:rPr>
                <w:b/>
                <w:w w:val="99"/>
                <w:sz w:val="24"/>
              </w:rPr>
              <w:t>N</w:t>
            </w:r>
          </w:p>
          <w:p w:rsidR="00585011" w:rsidRDefault="00585011" w:rsidP="00711DD5">
            <w:pPr>
              <w:pStyle w:val="TableParagraph"/>
              <w:ind w:left="95"/>
              <w:rPr>
                <w:b/>
                <w:sz w:val="24"/>
              </w:rPr>
            </w:pPr>
            <w:r>
              <w:rPr>
                <w:b/>
                <w:sz w:val="24"/>
              </w:rPr>
              <w:t>п/п</w:t>
            </w:r>
          </w:p>
        </w:tc>
        <w:tc>
          <w:tcPr>
            <w:tcW w:w="5657" w:type="dxa"/>
            <w:vMerge w:val="restart"/>
          </w:tcPr>
          <w:p w:rsidR="00585011" w:rsidRPr="00EA349F" w:rsidRDefault="00585011" w:rsidP="00711DD5">
            <w:pPr>
              <w:pStyle w:val="TableParagraph"/>
              <w:ind w:left="292" w:right="-16" w:hanging="281"/>
              <w:rPr>
                <w:b/>
                <w:sz w:val="24"/>
                <w:lang w:val="ru-RU"/>
              </w:rPr>
            </w:pPr>
            <w:r w:rsidRPr="00EA349F">
              <w:rPr>
                <w:b/>
                <w:sz w:val="24"/>
                <w:lang w:val="ru-RU"/>
              </w:rPr>
              <w:t>Наименование специальной одежды и специальной</w:t>
            </w:r>
            <w:r w:rsidRPr="00EA349F">
              <w:rPr>
                <w:b/>
                <w:spacing w:val="-57"/>
                <w:sz w:val="24"/>
                <w:lang w:val="ru-RU"/>
              </w:rPr>
              <w:t xml:space="preserve"> </w:t>
            </w:r>
            <w:r w:rsidRPr="00EA349F">
              <w:rPr>
                <w:b/>
                <w:sz w:val="24"/>
                <w:lang w:val="ru-RU"/>
              </w:rPr>
              <w:t>обуви</w:t>
            </w:r>
            <w:r w:rsidRPr="00EA349F">
              <w:rPr>
                <w:b/>
                <w:spacing w:val="-2"/>
                <w:sz w:val="24"/>
                <w:lang w:val="ru-RU"/>
              </w:rPr>
              <w:t xml:space="preserve"> </w:t>
            </w:r>
            <w:r w:rsidRPr="00EA349F">
              <w:rPr>
                <w:b/>
                <w:sz w:val="24"/>
                <w:lang w:val="ru-RU"/>
              </w:rPr>
              <w:t>для</w:t>
            </w:r>
            <w:r w:rsidRPr="00EA349F">
              <w:rPr>
                <w:b/>
                <w:spacing w:val="-2"/>
                <w:sz w:val="24"/>
                <w:lang w:val="ru-RU"/>
              </w:rPr>
              <w:t xml:space="preserve"> </w:t>
            </w:r>
            <w:r w:rsidRPr="00EA349F">
              <w:rPr>
                <w:b/>
                <w:sz w:val="24"/>
                <w:lang w:val="ru-RU"/>
              </w:rPr>
              <w:t>защиты</w:t>
            </w:r>
            <w:r w:rsidRPr="00EA349F">
              <w:rPr>
                <w:b/>
                <w:spacing w:val="-2"/>
                <w:sz w:val="24"/>
                <w:lang w:val="ru-RU"/>
              </w:rPr>
              <w:t xml:space="preserve"> </w:t>
            </w:r>
            <w:r w:rsidRPr="00EA349F">
              <w:rPr>
                <w:b/>
                <w:sz w:val="24"/>
                <w:lang w:val="ru-RU"/>
              </w:rPr>
              <w:t>от</w:t>
            </w:r>
            <w:r w:rsidRPr="00EA349F">
              <w:rPr>
                <w:b/>
                <w:spacing w:val="-2"/>
                <w:sz w:val="24"/>
                <w:lang w:val="ru-RU"/>
              </w:rPr>
              <w:t xml:space="preserve"> </w:t>
            </w:r>
            <w:r w:rsidRPr="00EA349F">
              <w:rPr>
                <w:b/>
                <w:sz w:val="24"/>
                <w:lang w:val="ru-RU"/>
              </w:rPr>
              <w:t>пониженных</w:t>
            </w:r>
            <w:r w:rsidRPr="00EA349F">
              <w:rPr>
                <w:b/>
                <w:spacing w:val="-2"/>
                <w:sz w:val="24"/>
                <w:lang w:val="ru-RU"/>
              </w:rPr>
              <w:t xml:space="preserve"> </w:t>
            </w:r>
            <w:r w:rsidRPr="00EA349F">
              <w:rPr>
                <w:b/>
                <w:sz w:val="24"/>
                <w:lang w:val="ru-RU"/>
              </w:rPr>
              <w:t>температур</w:t>
            </w:r>
          </w:p>
        </w:tc>
        <w:tc>
          <w:tcPr>
            <w:tcW w:w="3450" w:type="dxa"/>
            <w:gridSpan w:val="5"/>
          </w:tcPr>
          <w:p w:rsidR="00585011" w:rsidRPr="00EA349F" w:rsidRDefault="00585011" w:rsidP="00711DD5">
            <w:pPr>
              <w:pStyle w:val="TableParagraph"/>
              <w:spacing w:line="276" w:lineRule="exact"/>
              <w:ind w:left="437" w:right="418" w:hanging="3"/>
              <w:jc w:val="center"/>
              <w:rPr>
                <w:b/>
                <w:sz w:val="24"/>
                <w:lang w:val="ru-RU"/>
              </w:rPr>
            </w:pPr>
            <w:r w:rsidRPr="00EA349F">
              <w:rPr>
                <w:b/>
                <w:sz w:val="24"/>
                <w:lang w:val="ru-RU"/>
              </w:rPr>
              <w:t>Нормативный срок</w:t>
            </w:r>
            <w:r w:rsidRPr="00EA349F">
              <w:rPr>
                <w:b/>
                <w:spacing w:val="1"/>
                <w:sz w:val="24"/>
                <w:lang w:val="ru-RU"/>
              </w:rPr>
              <w:t xml:space="preserve"> </w:t>
            </w:r>
            <w:r w:rsidRPr="00EA349F">
              <w:rPr>
                <w:b/>
                <w:sz w:val="24"/>
                <w:lang w:val="ru-RU"/>
              </w:rPr>
              <w:t>эксплуатации по</w:t>
            </w:r>
            <w:r w:rsidRPr="00EA349F">
              <w:rPr>
                <w:b/>
                <w:spacing w:val="1"/>
                <w:sz w:val="24"/>
                <w:lang w:val="ru-RU"/>
              </w:rPr>
              <w:t xml:space="preserve"> </w:t>
            </w:r>
            <w:r w:rsidRPr="00EA349F">
              <w:rPr>
                <w:b/>
                <w:sz w:val="24"/>
                <w:lang w:val="ru-RU"/>
              </w:rPr>
              <w:t>климатическим поясам</w:t>
            </w:r>
            <w:r w:rsidRPr="00EA349F">
              <w:rPr>
                <w:b/>
                <w:spacing w:val="-58"/>
                <w:sz w:val="24"/>
                <w:lang w:val="ru-RU"/>
              </w:rPr>
              <w:t xml:space="preserve"> </w:t>
            </w:r>
            <w:r w:rsidRPr="00EA349F">
              <w:rPr>
                <w:b/>
                <w:sz w:val="24"/>
                <w:lang w:val="ru-RU"/>
              </w:rPr>
              <w:t>(в</w:t>
            </w:r>
            <w:r w:rsidRPr="00EA349F">
              <w:rPr>
                <w:b/>
                <w:spacing w:val="-2"/>
                <w:sz w:val="24"/>
                <w:lang w:val="ru-RU"/>
              </w:rPr>
              <w:t xml:space="preserve"> </w:t>
            </w:r>
            <w:r w:rsidRPr="00EA349F">
              <w:rPr>
                <w:b/>
                <w:sz w:val="24"/>
                <w:lang w:val="ru-RU"/>
              </w:rPr>
              <w:t>годах)</w:t>
            </w:r>
          </w:p>
        </w:tc>
      </w:tr>
      <w:tr w:rsidR="00585011" w:rsidTr="00711DD5">
        <w:trPr>
          <w:trHeight w:val="275"/>
        </w:trPr>
        <w:tc>
          <w:tcPr>
            <w:tcW w:w="542" w:type="dxa"/>
            <w:vMerge/>
            <w:tcBorders>
              <w:top w:val="nil"/>
            </w:tcBorders>
          </w:tcPr>
          <w:p w:rsidR="00585011" w:rsidRPr="00EA349F" w:rsidRDefault="00585011" w:rsidP="00711DD5">
            <w:pPr>
              <w:rPr>
                <w:sz w:val="2"/>
                <w:szCs w:val="2"/>
                <w:lang w:val="ru-RU"/>
              </w:rPr>
            </w:pPr>
          </w:p>
        </w:tc>
        <w:tc>
          <w:tcPr>
            <w:tcW w:w="5657" w:type="dxa"/>
            <w:vMerge/>
            <w:tcBorders>
              <w:top w:val="nil"/>
            </w:tcBorders>
          </w:tcPr>
          <w:p w:rsidR="00585011" w:rsidRPr="00EA349F" w:rsidRDefault="00585011" w:rsidP="00711DD5">
            <w:pPr>
              <w:rPr>
                <w:sz w:val="2"/>
                <w:szCs w:val="2"/>
                <w:lang w:val="ru-RU"/>
              </w:rPr>
            </w:pPr>
          </w:p>
        </w:tc>
        <w:tc>
          <w:tcPr>
            <w:tcW w:w="618" w:type="dxa"/>
          </w:tcPr>
          <w:p w:rsidR="00585011" w:rsidRDefault="00585011" w:rsidP="00711DD5">
            <w:pPr>
              <w:pStyle w:val="TableParagraph"/>
              <w:spacing w:line="255" w:lineRule="exact"/>
              <w:ind w:left="16"/>
              <w:jc w:val="center"/>
              <w:rPr>
                <w:sz w:val="24"/>
              </w:rPr>
            </w:pPr>
            <w:r>
              <w:rPr>
                <w:w w:val="99"/>
                <w:sz w:val="24"/>
              </w:rPr>
              <w:t>I</w:t>
            </w:r>
          </w:p>
        </w:tc>
        <w:tc>
          <w:tcPr>
            <w:tcW w:w="616" w:type="dxa"/>
          </w:tcPr>
          <w:p w:rsidR="00585011" w:rsidRDefault="00585011" w:rsidP="00711DD5">
            <w:pPr>
              <w:pStyle w:val="TableParagraph"/>
              <w:spacing w:line="255" w:lineRule="exact"/>
              <w:ind w:left="111" w:right="94"/>
              <w:jc w:val="center"/>
              <w:rPr>
                <w:b/>
                <w:sz w:val="24"/>
              </w:rPr>
            </w:pPr>
            <w:r>
              <w:rPr>
                <w:b/>
                <w:sz w:val="24"/>
              </w:rPr>
              <w:t>II</w:t>
            </w:r>
          </w:p>
        </w:tc>
        <w:tc>
          <w:tcPr>
            <w:tcW w:w="619" w:type="dxa"/>
          </w:tcPr>
          <w:p w:rsidR="00585011" w:rsidRDefault="00585011" w:rsidP="00711DD5">
            <w:pPr>
              <w:pStyle w:val="TableParagraph"/>
              <w:spacing w:line="255" w:lineRule="exact"/>
              <w:ind w:left="111" w:right="98"/>
              <w:jc w:val="center"/>
              <w:rPr>
                <w:sz w:val="24"/>
              </w:rPr>
            </w:pPr>
            <w:r>
              <w:rPr>
                <w:sz w:val="24"/>
              </w:rPr>
              <w:t>III</w:t>
            </w:r>
          </w:p>
        </w:tc>
        <w:tc>
          <w:tcPr>
            <w:tcW w:w="616" w:type="dxa"/>
          </w:tcPr>
          <w:p w:rsidR="00585011" w:rsidRDefault="00585011" w:rsidP="00711DD5">
            <w:pPr>
              <w:pStyle w:val="TableParagraph"/>
              <w:spacing w:line="255" w:lineRule="exact"/>
              <w:ind w:left="107" w:right="94"/>
              <w:jc w:val="center"/>
              <w:rPr>
                <w:sz w:val="24"/>
              </w:rPr>
            </w:pPr>
            <w:r>
              <w:rPr>
                <w:sz w:val="24"/>
              </w:rPr>
              <w:t>IV</w:t>
            </w:r>
          </w:p>
        </w:tc>
        <w:tc>
          <w:tcPr>
            <w:tcW w:w="981" w:type="dxa"/>
          </w:tcPr>
          <w:p w:rsidR="00585011" w:rsidRDefault="00585011" w:rsidP="00711DD5">
            <w:pPr>
              <w:pStyle w:val="TableParagraph"/>
              <w:spacing w:line="255" w:lineRule="exact"/>
              <w:ind w:left="94" w:right="73"/>
              <w:jc w:val="center"/>
              <w:rPr>
                <w:sz w:val="24"/>
              </w:rPr>
            </w:pPr>
            <w:r>
              <w:rPr>
                <w:sz w:val="24"/>
              </w:rPr>
              <w:t>особый</w:t>
            </w:r>
          </w:p>
        </w:tc>
      </w:tr>
      <w:tr w:rsidR="00585011" w:rsidTr="00711DD5">
        <w:trPr>
          <w:trHeight w:val="642"/>
        </w:trPr>
        <w:tc>
          <w:tcPr>
            <w:tcW w:w="542" w:type="dxa"/>
          </w:tcPr>
          <w:p w:rsidR="00585011" w:rsidRDefault="00585011" w:rsidP="00711DD5">
            <w:pPr>
              <w:pStyle w:val="TableParagraph"/>
              <w:spacing w:line="315" w:lineRule="exact"/>
              <w:ind w:left="144" w:right="133"/>
              <w:jc w:val="center"/>
              <w:rPr>
                <w:sz w:val="28"/>
              </w:rPr>
            </w:pPr>
            <w:r>
              <w:rPr>
                <w:sz w:val="28"/>
              </w:rPr>
              <w:t>1.</w:t>
            </w:r>
          </w:p>
        </w:tc>
        <w:tc>
          <w:tcPr>
            <w:tcW w:w="5657" w:type="dxa"/>
          </w:tcPr>
          <w:p w:rsidR="00585011" w:rsidRPr="00EA349F" w:rsidRDefault="00585011" w:rsidP="00711DD5">
            <w:pPr>
              <w:pStyle w:val="TableParagraph"/>
              <w:spacing w:line="314" w:lineRule="exact"/>
              <w:ind w:left="7"/>
              <w:rPr>
                <w:sz w:val="28"/>
                <w:lang w:val="ru-RU"/>
              </w:rPr>
            </w:pPr>
            <w:r w:rsidRPr="00EA349F">
              <w:rPr>
                <w:sz w:val="28"/>
                <w:lang w:val="ru-RU"/>
              </w:rPr>
              <w:t>Одежда</w:t>
            </w:r>
            <w:r w:rsidRPr="00EA349F">
              <w:rPr>
                <w:spacing w:val="-3"/>
                <w:sz w:val="28"/>
                <w:lang w:val="ru-RU"/>
              </w:rPr>
              <w:t xml:space="preserve"> </w:t>
            </w:r>
            <w:r w:rsidRPr="00EA349F">
              <w:rPr>
                <w:sz w:val="28"/>
                <w:lang w:val="ru-RU"/>
              </w:rPr>
              <w:t>специальная</w:t>
            </w:r>
            <w:r w:rsidRPr="00EA349F">
              <w:rPr>
                <w:spacing w:val="-3"/>
                <w:sz w:val="28"/>
                <w:lang w:val="ru-RU"/>
              </w:rPr>
              <w:t xml:space="preserve"> </w:t>
            </w:r>
            <w:r w:rsidRPr="00EA349F">
              <w:rPr>
                <w:sz w:val="28"/>
                <w:lang w:val="ru-RU"/>
              </w:rPr>
              <w:t>от</w:t>
            </w:r>
            <w:r w:rsidRPr="00EA349F">
              <w:rPr>
                <w:spacing w:val="-3"/>
                <w:sz w:val="28"/>
                <w:lang w:val="ru-RU"/>
              </w:rPr>
              <w:t xml:space="preserve"> </w:t>
            </w:r>
            <w:r w:rsidRPr="00EA349F">
              <w:rPr>
                <w:sz w:val="28"/>
                <w:lang w:val="ru-RU"/>
              </w:rPr>
              <w:t>пониженных</w:t>
            </w:r>
          </w:p>
          <w:p w:rsidR="00585011" w:rsidRPr="00EA349F" w:rsidRDefault="00585011" w:rsidP="00711DD5">
            <w:pPr>
              <w:pStyle w:val="TableParagraph"/>
              <w:spacing w:line="308" w:lineRule="exact"/>
              <w:ind w:left="7"/>
              <w:rPr>
                <w:sz w:val="28"/>
                <w:lang w:val="ru-RU"/>
              </w:rPr>
            </w:pPr>
            <w:r w:rsidRPr="00EA349F">
              <w:rPr>
                <w:sz w:val="28"/>
                <w:lang w:val="ru-RU"/>
              </w:rPr>
              <w:t>температур</w:t>
            </w:r>
            <w:r w:rsidRPr="00EA349F">
              <w:rPr>
                <w:spacing w:val="-1"/>
                <w:sz w:val="28"/>
                <w:lang w:val="ru-RU"/>
              </w:rPr>
              <w:t xml:space="preserve"> </w:t>
            </w:r>
            <w:r w:rsidRPr="00EA349F">
              <w:rPr>
                <w:sz w:val="28"/>
                <w:lang w:val="ru-RU"/>
              </w:rPr>
              <w:t>1,</w:t>
            </w:r>
            <w:r w:rsidRPr="00EA349F">
              <w:rPr>
                <w:spacing w:val="-1"/>
                <w:sz w:val="28"/>
                <w:lang w:val="ru-RU"/>
              </w:rPr>
              <w:t xml:space="preserve"> </w:t>
            </w:r>
            <w:r w:rsidRPr="00EA349F">
              <w:rPr>
                <w:sz w:val="28"/>
                <w:lang w:val="ru-RU"/>
              </w:rPr>
              <w:t>2</w:t>
            </w:r>
            <w:r w:rsidRPr="00EA349F">
              <w:rPr>
                <w:spacing w:val="-1"/>
                <w:sz w:val="28"/>
                <w:lang w:val="ru-RU"/>
              </w:rPr>
              <w:t xml:space="preserve"> </w:t>
            </w:r>
            <w:r w:rsidRPr="00EA349F">
              <w:rPr>
                <w:sz w:val="28"/>
                <w:lang w:val="ru-RU"/>
              </w:rPr>
              <w:t>класса</w:t>
            </w:r>
            <w:r w:rsidRPr="00EA349F">
              <w:rPr>
                <w:spacing w:val="-1"/>
                <w:sz w:val="28"/>
                <w:lang w:val="ru-RU"/>
              </w:rPr>
              <w:t xml:space="preserve"> </w:t>
            </w:r>
            <w:r w:rsidRPr="00EA349F">
              <w:rPr>
                <w:sz w:val="28"/>
                <w:lang w:val="ru-RU"/>
              </w:rPr>
              <w:t>защиты</w:t>
            </w:r>
          </w:p>
        </w:tc>
        <w:tc>
          <w:tcPr>
            <w:tcW w:w="618" w:type="dxa"/>
          </w:tcPr>
          <w:p w:rsidR="00585011" w:rsidRDefault="00585011" w:rsidP="00711DD5">
            <w:pPr>
              <w:pStyle w:val="TableParagraph"/>
              <w:spacing w:line="315" w:lineRule="exact"/>
              <w:ind w:left="113" w:right="99"/>
              <w:jc w:val="center"/>
              <w:rPr>
                <w:sz w:val="28"/>
              </w:rPr>
            </w:pPr>
            <w:r>
              <w:rPr>
                <w:sz w:val="28"/>
              </w:rPr>
              <w:t>2,5</w:t>
            </w:r>
          </w:p>
        </w:tc>
        <w:tc>
          <w:tcPr>
            <w:tcW w:w="616" w:type="dxa"/>
          </w:tcPr>
          <w:p w:rsidR="00585011" w:rsidRDefault="00585011" w:rsidP="00711DD5">
            <w:pPr>
              <w:pStyle w:val="TableParagraph"/>
              <w:spacing w:line="319" w:lineRule="exact"/>
              <w:ind w:left="18"/>
              <w:jc w:val="center"/>
              <w:rPr>
                <w:b/>
                <w:sz w:val="28"/>
              </w:rPr>
            </w:pPr>
            <w:r>
              <w:rPr>
                <w:b/>
                <w:sz w:val="28"/>
              </w:rPr>
              <w:t>2</w:t>
            </w:r>
          </w:p>
        </w:tc>
        <w:tc>
          <w:tcPr>
            <w:tcW w:w="619" w:type="dxa"/>
          </w:tcPr>
          <w:p w:rsidR="00585011" w:rsidRDefault="00585011" w:rsidP="00711DD5">
            <w:pPr>
              <w:pStyle w:val="TableParagraph"/>
              <w:rPr>
                <w:sz w:val="26"/>
              </w:rPr>
            </w:pPr>
          </w:p>
        </w:tc>
        <w:tc>
          <w:tcPr>
            <w:tcW w:w="616" w:type="dxa"/>
          </w:tcPr>
          <w:p w:rsidR="00585011" w:rsidRDefault="00585011" w:rsidP="00711DD5">
            <w:pPr>
              <w:pStyle w:val="TableParagraph"/>
              <w:rPr>
                <w:sz w:val="26"/>
              </w:rPr>
            </w:pPr>
          </w:p>
        </w:tc>
        <w:tc>
          <w:tcPr>
            <w:tcW w:w="981" w:type="dxa"/>
          </w:tcPr>
          <w:p w:rsidR="00585011" w:rsidRDefault="00585011" w:rsidP="00711DD5">
            <w:pPr>
              <w:pStyle w:val="TableParagraph"/>
              <w:rPr>
                <w:sz w:val="26"/>
              </w:rPr>
            </w:pPr>
          </w:p>
        </w:tc>
      </w:tr>
      <w:tr w:rsidR="00585011" w:rsidTr="00711DD5">
        <w:trPr>
          <w:trHeight w:val="645"/>
        </w:trPr>
        <w:tc>
          <w:tcPr>
            <w:tcW w:w="542" w:type="dxa"/>
          </w:tcPr>
          <w:p w:rsidR="00585011" w:rsidRDefault="00585011" w:rsidP="00711DD5">
            <w:pPr>
              <w:pStyle w:val="TableParagraph"/>
              <w:spacing w:line="317" w:lineRule="exact"/>
              <w:ind w:left="144" w:right="133"/>
              <w:jc w:val="center"/>
              <w:rPr>
                <w:sz w:val="28"/>
              </w:rPr>
            </w:pPr>
            <w:r>
              <w:rPr>
                <w:sz w:val="28"/>
              </w:rPr>
              <w:t>2.</w:t>
            </w:r>
          </w:p>
        </w:tc>
        <w:tc>
          <w:tcPr>
            <w:tcW w:w="5657" w:type="dxa"/>
          </w:tcPr>
          <w:p w:rsidR="00585011" w:rsidRPr="00EA349F" w:rsidRDefault="00585011" w:rsidP="00711DD5">
            <w:pPr>
              <w:pStyle w:val="TableParagraph"/>
              <w:spacing w:line="317" w:lineRule="exact"/>
              <w:ind w:left="7"/>
              <w:rPr>
                <w:sz w:val="28"/>
                <w:lang w:val="ru-RU"/>
              </w:rPr>
            </w:pPr>
            <w:r w:rsidRPr="00EA349F">
              <w:rPr>
                <w:sz w:val="28"/>
                <w:lang w:val="ru-RU"/>
              </w:rPr>
              <w:t>Одежда</w:t>
            </w:r>
            <w:r w:rsidRPr="00EA349F">
              <w:rPr>
                <w:spacing w:val="-3"/>
                <w:sz w:val="28"/>
                <w:lang w:val="ru-RU"/>
              </w:rPr>
              <w:t xml:space="preserve"> </w:t>
            </w:r>
            <w:r w:rsidRPr="00EA349F">
              <w:rPr>
                <w:sz w:val="28"/>
                <w:lang w:val="ru-RU"/>
              </w:rPr>
              <w:t>специальная</w:t>
            </w:r>
            <w:r w:rsidRPr="00EA349F">
              <w:rPr>
                <w:spacing w:val="-3"/>
                <w:sz w:val="28"/>
                <w:lang w:val="ru-RU"/>
              </w:rPr>
              <w:t xml:space="preserve"> </w:t>
            </w:r>
            <w:r w:rsidRPr="00EA349F">
              <w:rPr>
                <w:sz w:val="28"/>
                <w:lang w:val="ru-RU"/>
              </w:rPr>
              <w:t>от</w:t>
            </w:r>
            <w:r w:rsidRPr="00EA349F">
              <w:rPr>
                <w:spacing w:val="-3"/>
                <w:sz w:val="28"/>
                <w:lang w:val="ru-RU"/>
              </w:rPr>
              <w:t xml:space="preserve"> </w:t>
            </w:r>
            <w:r w:rsidRPr="00EA349F">
              <w:rPr>
                <w:sz w:val="28"/>
                <w:lang w:val="ru-RU"/>
              </w:rPr>
              <w:t>пониженных</w:t>
            </w:r>
          </w:p>
          <w:p w:rsidR="00585011" w:rsidRPr="00EA349F" w:rsidRDefault="00585011" w:rsidP="00711DD5">
            <w:pPr>
              <w:pStyle w:val="TableParagraph"/>
              <w:spacing w:line="308" w:lineRule="exact"/>
              <w:ind w:left="7"/>
              <w:rPr>
                <w:sz w:val="28"/>
                <w:lang w:val="ru-RU"/>
              </w:rPr>
            </w:pPr>
            <w:r w:rsidRPr="00EA349F">
              <w:rPr>
                <w:sz w:val="28"/>
                <w:lang w:val="ru-RU"/>
              </w:rPr>
              <w:t>температур 3,4</w:t>
            </w:r>
            <w:r w:rsidRPr="00EA349F">
              <w:rPr>
                <w:spacing w:val="-4"/>
                <w:sz w:val="28"/>
                <w:lang w:val="ru-RU"/>
              </w:rPr>
              <w:t xml:space="preserve"> </w:t>
            </w:r>
            <w:r w:rsidRPr="00EA349F">
              <w:rPr>
                <w:sz w:val="28"/>
                <w:lang w:val="ru-RU"/>
              </w:rPr>
              <w:t>класса</w:t>
            </w:r>
            <w:r w:rsidRPr="00EA349F">
              <w:rPr>
                <w:spacing w:val="-1"/>
                <w:sz w:val="28"/>
                <w:lang w:val="ru-RU"/>
              </w:rPr>
              <w:t xml:space="preserve"> </w:t>
            </w:r>
            <w:r w:rsidRPr="00EA349F">
              <w:rPr>
                <w:sz w:val="28"/>
                <w:lang w:val="ru-RU"/>
              </w:rPr>
              <w:t>защиты</w:t>
            </w:r>
          </w:p>
        </w:tc>
        <w:tc>
          <w:tcPr>
            <w:tcW w:w="618" w:type="dxa"/>
          </w:tcPr>
          <w:p w:rsidR="00585011" w:rsidRPr="00EA349F" w:rsidRDefault="00585011" w:rsidP="00711DD5">
            <w:pPr>
              <w:pStyle w:val="TableParagraph"/>
              <w:rPr>
                <w:sz w:val="26"/>
                <w:lang w:val="ru-RU"/>
              </w:rPr>
            </w:pPr>
          </w:p>
        </w:tc>
        <w:tc>
          <w:tcPr>
            <w:tcW w:w="616" w:type="dxa"/>
          </w:tcPr>
          <w:p w:rsidR="00585011" w:rsidRPr="00EA349F" w:rsidRDefault="00585011" w:rsidP="00711DD5">
            <w:pPr>
              <w:pStyle w:val="TableParagraph"/>
              <w:rPr>
                <w:sz w:val="26"/>
                <w:lang w:val="ru-RU"/>
              </w:rPr>
            </w:pPr>
          </w:p>
        </w:tc>
        <w:tc>
          <w:tcPr>
            <w:tcW w:w="619" w:type="dxa"/>
          </w:tcPr>
          <w:p w:rsidR="00585011" w:rsidRDefault="00585011" w:rsidP="00711DD5">
            <w:pPr>
              <w:pStyle w:val="TableParagraph"/>
              <w:spacing w:line="317" w:lineRule="exact"/>
              <w:ind w:left="17"/>
              <w:jc w:val="center"/>
              <w:rPr>
                <w:sz w:val="28"/>
              </w:rPr>
            </w:pPr>
            <w:r>
              <w:rPr>
                <w:sz w:val="28"/>
              </w:rPr>
              <w:t>2</w:t>
            </w:r>
          </w:p>
        </w:tc>
        <w:tc>
          <w:tcPr>
            <w:tcW w:w="616" w:type="dxa"/>
          </w:tcPr>
          <w:p w:rsidR="00585011" w:rsidRDefault="00585011" w:rsidP="00711DD5">
            <w:pPr>
              <w:pStyle w:val="TableParagraph"/>
              <w:spacing w:line="317" w:lineRule="exact"/>
              <w:ind w:left="114" w:right="92"/>
              <w:jc w:val="center"/>
              <w:rPr>
                <w:sz w:val="28"/>
              </w:rPr>
            </w:pPr>
            <w:r>
              <w:rPr>
                <w:sz w:val="28"/>
              </w:rPr>
              <w:t>1,5</w:t>
            </w:r>
          </w:p>
        </w:tc>
        <w:tc>
          <w:tcPr>
            <w:tcW w:w="981" w:type="dxa"/>
          </w:tcPr>
          <w:p w:rsidR="00585011" w:rsidRDefault="00585011" w:rsidP="00711DD5">
            <w:pPr>
              <w:pStyle w:val="TableParagraph"/>
              <w:spacing w:line="317" w:lineRule="exact"/>
              <w:ind w:left="94" w:right="71"/>
              <w:jc w:val="center"/>
              <w:rPr>
                <w:sz w:val="28"/>
              </w:rPr>
            </w:pPr>
            <w:r>
              <w:rPr>
                <w:sz w:val="28"/>
              </w:rPr>
              <w:t>1,5</w:t>
            </w:r>
          </w:p>
        </w:tc>
      </w:tr>
      <w:tr w:rsidR="00585011" w:rsidTr="00711DD5">
        <w:trPr>
          <w:trHeight w:val="642"/>
        </w:trPr>
        <w:tc>
          <w:tcPr>
            <w:tcW w:w="542" w:type="dxa"/>
          </w:tcPr>
          <w:p w:rsidR="00585011" w:rsidRDefault="00585011" w:rsidP="00711DD5">
            <w:pPr>
              <w:pStyle w:val="TableParagraph"/>
              <w:spacing w:line="315" w:lineRule="exact"/>
              <w:ind w:left="144" w:right="133"/>
              <w:jc w:val="center"/>
              <w:rPr>
                <w:sz w:val="28"/>
              </w:rPr>
            </w:pPr>
            <w:r>
              <w:rPr>
                <w:sz w:val="28"/>
              </w:rPr>
              <w:t>3.</w:t>
            </w:r>
          </w:p>
        </w:tc>
        <w:tc>
          <w:tcPr>
            <w:tcW w:w="5657" w:type="dxa"/>
          </w:tcPr>
          <w:p w:rsidR="00585011" w:rsidRPr="00EA349F" w:rsidRDefault="00585011" w:rsidP="00711DD5">
            <w:pPr>
              <w:pStyle w:val="TableParagraph"/>
              <w:spacing w:line="314" w:lineRule="exact"/>
              <w:ind w:left="7"/>
              <w:rPr>
                <w:sz w:val="28"/>
                <w:lang w:val="ru-RU"/>
              </w:rPr>
            </w:pPr>
            <w:r w:rsidRPr="00EA349F">
              <w:rPr>
                <w:sz w:val="28"/>
                <w:lang w:val="ru-RU"/>
              </w:rPr>
              <w:t>Обувь</w:t>
            </w:r>
            <w:r w:rsidRPr="00EA349F">
              <w:rPr>
                <w:spacing w:val="-3"/>
                <w:sz w:val="28"/>
                <w:lang w:val="ru-RU"/>
              </w:rPr>
              <w:t xml:space="preserve"> </w:t>
            </w:r>
            <w:r w:rsidRPr="00EA349F">
              <w:rPr>
                <w:sz w:val="28"/>
                <w:lang w:val="ru-RU"/>
              </w:rPr>
              <w:t>специальная</w:t>
            </w:r>
            <w:r w:rsidRPr="00EA349F">
              <w:rPr>
                <w:spacing w:val="-1"/>
                <w:sz w:val="28"/>
                <w:lang w:val="ru-RU"/>
              </w:rPr>
              <w:t xml:space="preserve"> </w:t>
            </w:r>
            <w:r w:rsidRPr="00EA349F">
              <w:rPr>
                <w:sz w:val="28"/>
                <w:lang w:val="ru-RU"/>
              </w:rPr>
              <w:t>для</w:t>
            </w:r>
            <w:r w:rsidRPr="00EA349F">
              <w:rPr>
                <w:spacing w:val="-1"/>
                <w:sz w:val="28"/>
                <w:lang w:val="ru-RU"/>
              </w:rPr>
              <w:t xml:space="preserve"> </w:t>
            </w:r>
            <w:r w:rsidRPr="00EA349F">
              <w:rPr>
                <w:sz w:val="28"/>
                <w:lang w:val="ru-RU"/>
              </w:rPr>
              <w:t>защиты</w:t>
            </w:r>
            <w:r w:rsidRPr="00EA349F">
              <w:rPr>
                <w:spacing w:val="-4"/>
                <w:sz w:val="28"/>
                <w:lang w:val="ru-RU"/>
              </w:rPr>
              <w:t xml:space="preserve"> </w:t>
            </w:r>
            <w:r w:rsidRPr="00EA349F">
              <w:rPr>
                <w:sz w:val="28"/>
                <w:lang w:val="ru-RU"/>
              </w:rPr>
              <w:t>от</w:t>
            </w:r>
          </w:p>
          <w:p w:rsidR="00585011" w:rsidRPr="00EA349F" w:rsidRDefault="00585011" w:rsidP="00711DD5">
            <w:pPr>
              <w:pStyle w:val="TableParagraph"/>
              <w:spacing w:line="308" w:lineRule="exact"/>
              <w:ind w:left="7"/>
              <w:rPr>
                <w:sz w:val="28"/>
                <w:lang w:val="ru-RU"/>
              </w:rPr>
            </w:pPr>
            <w:r w:rsidRPr="00EA349F">
              <w:rPr>
                <w:sz w:val="28"/>
                <w:lang w:val="ru-RU"/>
              </w:rPr>
              <w:t>пониженных</w:t>
            </w:r>
            <w:r w:rsidRPr="00EA349F">
              <w:rPr>
                <w:spacing w:val="-2"/>
                <w:sz w:val="28"/>
                <w:lang w:val="ru-RU"/>
              </w:rPr>
              <w:t xml:space="preserve"> </w:t>
            </w:r>
            <w:r w:rsidRPr="00EA349F">
              <w:rPr>
                <w:sz w:val="28"/>
                <w:lang w:val="ru-RU"/>
              </w:rPr>
              <w:t>температур</w:t>
            </w:r>
            <w:r w:rsidRPr="00EA349F">
              <w:rPr>
                <w:spacing w:val="-2"/>
                <w:sz w:val="28"/>
                <w:lang w:val="ru-RU"/>
              </w:rPr>
              <w:t xml:space="preserve"> </w:t>
            </w:r>
            <w:r w:rsidRPr="00EA349F">
              <w:rPr>
                <w:sz w:val="28"/>
                <w:lang w:val="ru-RU"/>
              </w:rPr>
              <w:t>(по</w:t>
            </w:r>
            <w:r w:rsidRPr="00EA349F">
              <w:rPr>
                <w:spacing w:val="-2"/>
                <w:sz w:val="28"/>
                <w:lang w:val="ru-RU"/>
              </w:rPr>
              <w:t xml:space="preserve"> </w:t>
            </w:r>
            <w:r w:rsidRPr="00EA349F">
              <w:rPr>
                <w:sz w:val="28"/>
                <w:lang w:val="ru-RU"/>
              </w:rPr>
              <w:t>поясам)</w:t>
            </w:r>
          </w:p>
        </w:tc>
        <w:tc>
          <w:tcPr>
            <w:tcW w:w="618" w:type="dxa"/>
          </w:tcPr>
          <w:p w:rsidR="00585011" w:rsidRDefault="00585011" w:rsidP="00711DD5">
            <w:pPr>
              <w:pStyle w:val="TableParagraph"/>
              <w:spacing w:line="315" w:lineRule="exact"/>
              <w:ind w:left="14"/>
              <w:jc w:val="center"/>
              <w:rPr>
                <w:sz w:val="28"/>
              </w:rPr>
            </w:pPr>
            <w:r>
              <w:rPr>
                <w:sz w:val="28"/>
              </w:rPr>
              <w:t>2</w:t>
            </w:r>
          </w:p>
        </w:tc>
        <w:tc>
          <w:tcPr>
            <w:tcW w:w="616" w:type="dxa"/>
          </w:tcPr>
          <w:p w:rsidR="00585011" w:rsidRDefault="00585011" w:rsidP="00711DD5">
            <w:pPr>
              <w:pStyle w:val="TableParagraph"/>
              <w:spacing w:line="319" w:lineRule="exact"/>
              <w:ind w:left="112" w:right="94"/>
              <w:jc w:val="center"/>
              <w:rPr>
                <w:b/>
                <w:sz w:val="28"/>
              </w:rPr>
            </w:pPr>
            <w:r>
              <w:rPr>
                <w:b/>
                <w:sz w:val="28"/>
              </w:rPr>
              <w:t>1,5</w:t>
            </w:r>
          </w:p>
        </w:tc>
        <w:tc>
          <w:tcPr>
            <w:tcW w:w="619" w:type="dxa"/>
          </w:tcPr>
          <w:p w:rsidR="00585011" w:rsidRDefault="00585011" w:rsidP="00711DD5">
            <w:pPr>
              <w:pStyle w:val="TableParagraph"/>
              <w:spacing w:line="315" w:lineRule="exact"/>
              <w:ind w:left="115" w:right="98"/>
              <w:jc w:val="center"/>
              <w:rPr>
                <w:sz w:val="28"/>
              </w:rPr>
            </w:pPr>
            <w:r>
              <w:rPr>
                <w:sz w:val="28"/>
              </w:rPr>
              <w:t>1,5</w:t>
            </w:r>
          </w:p>
        </w:tc>
        <w:tc>
          <w:tcPr>
            <w:tcW w:w="616" w:type="dxa"/>
          </w:tcPr>
          <w:p w:rsidR="00585011" w:rsidRDefault="00585011" w:rsidP="00711DD5">
            <w:pPr>
              <w:pStyle w:val="TableParagraph"/>
              <w:spacing w:line="315" w:lineRule="exact"/>
              <w:ind w:left="21"/>
              <w:jc w:val="center"/>
              <w:rPr>
                <w:sz w:val="28"/>
              </w:rPr>
            </w:pPr>
            <w:r>
              <w:rPr>
                <w:sz w:val="28"/>
              </w:rPr>
              <w:t>1</w:t>
            </w:r>
          </w:p>
        </w:tc>
        <w:tc>
          <w:tcPr>
            <w:tcW w:w="981" w:type="dxa"/>
          </w:tcPr>
          <w:p w:rsidR="00585011" w:rsidRDefault="00585011" w:rsidP="00711DD5">
            <w:pPr>
              <w:pStyle w:val="TableParagraph"/>
              <w:spacing w:line="315" w:lineRule="exact"/>
              <w:ind w:left="23"/>
              <w:jc w:val="center"/>
              <w:rPr>
                <w:sz w:val="28"/>
              </w:rPr>
            </w:pPr>
            <w:r>
              <w:rPr>
                <w:sz w:val="28"/>
              </w:rPr>
              <w:t>1</w:t>
            </w:r>
          </w:p>
        </w:tc>
      </w:tr>
      <w:tr w:rsidR="00585011" w:rsidTr="00711DD5">
        <w:trPr>
          <w:trHeight w:val="323"/>
        </w:trPr>
        <w:tc>
          <w:tcPr>
            <w:tcW w:w="542" w:type="dxa"/>
          </w:tcPr>
          <w:p w:rsidR="00585011" w:rsidRDefault="00585011" w:rsidP="00711DD5">
            <w:pPr>
              <w:pStyle w:val="TableParagraph"/>
              <w:spacing w:line="304" w:lineRule="exact"/>
              <w:ind w:left="144" w:right="133"/>
              <w:jc w:val="center"/>
              <w:rPr>
                <w:sz w:val="28"/>
              </w:rPr>
            </w:pPr>
            <w:r>
              <w:rPr>
                <w:sz w:val="28"/>
              </w:rPr>
              <w:t>4.</w:t>
            </w:r>
          </w:p>
        </w:tc>
        <w:tc>
          <w:tcPr>
            <w:tcW w:w="5657" w:type="dxa"/>
          </w:tcPr>
          <w:p w:rsidR="00585011" w:rsidRDefault="00585011" w:rsidP="00711DD5">
            <w:pPr>
              <w:pStyle w:val="TableParagraph"/>
              <w:spacing w:line="304" w:lineRule="exact"/>
              <w:ind w:left="7"/>
              <w:rPr>
                <w:sz w:val="28"/>
              </w:rPr>
            </w:pPr>
            <w:r>
              <w:rPr>
                <w:sz w:val="28"/>
              </w:rPr>
              <w:t>Обувь</w:t>
            </w:r>
            <w:r>
              <w:rPr>
                <w:spacing w:val="-3"/>
                <w:sz w:val="28"/>
              </w:rPr>
              <w:t xml:space="preserve"> </w:t>
            </w:r>
            <w:r>
              <w:rPr>
                <w:sz w:val="28"/>
              </w:rPr>
              <w:t>валяная</w:t>
            </w:r>
          </w:p>
        </w:tc>
        <w:tc>
          <w:tcPr>
            <w:tcW w:w="618" w:type="dxa"/>
          </w:tcPr>
          <w:p w:rsidR="00585011" w:rsidRDefault="00585011" w:rsidP="00711DD5">
            <w:pPr>
              <w:pStyle w:val="TableParagraph"/>
              <w:rPr>
                <w:sz w:val="24"/>
              </w:rPr>
            </w:pPr>
          </w:p>
        </w:tc>
        <w:tc>
          <w:tcPr>
            <w:tcW w:w="616" w:type="dxa"/>
          </w:tcPr>
          <w:p w:rsidR="00585011" w:rsidRDefault="00585011" w:rsidP="00711DD5">
            <w:pPr>
              <w:pStyle w:val="TableParagraph"/>
              <w:spacing w:line="304" w:lineRule="exact"/>
              <w:ind w:left="18"/>
              <w:jc w:val="center"/>
              <w:rPr>
                <w:b/>
                <w:sz w:val="28"/>
              </w:rPr>
            </w:pPr>
            <w:r>
              <w:rPr>
                <w:b/>
                <w:sz w:val="28"/>
              </w:rPr>
              <w:t>3</w:t>
            </w:r>
          </w:p>
        </w:tc>
        <w:tc>
          <w:tcPr>
            <w:tcW w:w="619" w:type="dxa"/>
          </w:tcPr>
          <w:p w:rsidR="00585011" w:rsidRDefault="00585011" w:rsidP="00711DD5">
            <w:pPr>
              <w:pStyle w:val="TableParagraph"/>
              <w:spacing w:line="304" w:lineRule="exact"/>
              <w:ind w:left="17"/>
              <w:jc w:val="center"/>
              <w:rPr>
                <w:sz w:val="28"/>
              </w:rPr>
            </w:pPr>
            <w:r>
              <w:rPr>
                <w:sz w:val="28"/>
              </w:rPr>
              <w:t>3</w:t>
            </w:r>
          </w:p>
        </w:tc>
        <w:tc>
          <w:tcPr>
            <w:tcW w:w="616" w:type="dxa"/>
          </w:tcPr>
          <w:p w:rsidR="00585011" w:rsidRDefault="00585011" w:rsidP="00711DD5">
            <w:pPr>
              <w:pStyle w:val="TableParagraph"/>
              <w:spacing w:line="304" w:lineRule="exact"/>
              <w:ind w:left="21"/>
              <w:jc w:val="center"/>
              <w:rPr>
                <w:sz w:val="28"/>
              </w:rPr>
            </w:pPr>
            <w:r>
              <w:rPr>
                <w:sz w:val="28"/>
              </w:rPr>
              <w:t>2</w:t>
            </w:r>
          </w:p>
        </w:tc>
        <w:tc>
          <w:tcPr>
            <w:tcW w:w="981" w:type="dxa"/>
          </w:tcPr>
          <w:p w:rsidR="00585011" w:rsidRDefault="00585011" w:rsidP="00711DD5">
            <w:pPr>
              <w:pStyle w:val="TableParagraph"/>
              <w:spacing w:line="304" w:lineRule="exact"/>
              <w:ind w:left="23"/>
              <w:jc w:val="center"/>
              <w:rPr>
                <w:sz w:val="28"/>
              </w:rPr>
            </w:pPr>
            <w:r>
              <w:rPr>
                <w:sz w:val="28"/>
              </w:rPr>
              <w:t>2</w:t>
            </w:r>
          </w:p>
        </w:tc>
      </w:tr>
      <w:tr w:rsidR="00585011" w:rsidTr="00711DD5">
        <w:trPr>
          <w:trHeight w:val="645"/>
        </w:trPr>
        <w:tc>
          <w:tcPr>
            <w:tcW w:w="542" w:type="dxa"/>
          </w:tcPr>
          <w:p w:rsidR="00585011" w:rsidRDefault="00585011" w:rsidP="00711DD5">
            <w:pPr>
              <w:pStyle w:val="TableParagraph"/>
              <w:spacing w:line="315" w:lineRule="exact"/>
              <w:ind w:left="144" w:right="133"/>
              <w:jc w:val="center"/>
              <w:rPr>
                <w:sz w:val="28"/>
              </w:rPr>
            </w:pPr>
            <w:r>
              <w:rPr>
                <w:sz w:val="28"/>
              </w:rPr>
              <w:t>5.</w:t>
            </w:r>
          </w:p>
        </w:tc>
        <w:tc>
          <w:tcPr>
            <w:tcW w:w="5657" w:type="dxa"/>
          </w:tcPr>
          <w:p w:rsidR="00585011" w:rsidRPr="00EA349F" w:rsidRDefault="00585011" w:rsidP="00711DD5">
            <w:pPr>
              <w:pStyle w:val="TableParagraph"/>
              <w:spacing w:line="314" w:lineRule="exact"/>
              <w:ind w:left="7"/>
              <w:rPr>
                <w:sz w:val="28"/>
                <w:lang w:val="ru-RU"/>
              </w:rPr>
            </w:pPr>
            <w:r w:rsidRPr="00EA349F">
              <w:rPr>
                <w:sz w:val="28"/>
                <w:lang w:val="ru-RU"/>
              </w:rPr>
              <w:t>Головной</w:t>
            </w:r>
            <w:r w:rsidRPr="00EA349F">
              <w:rPr>
                <w:spacing w:val="-3"/>
                <w:sz w:val="28"/>
                <w:lang w:val="ru-RU"/>
              </w:rPr>
              <w:t xml:space="preserve"> </w:t>
            </w:r>
            <w:r w:rsidRPr="00EA349F">
              <w:rPr>
                <w:sz w:val="28"/>
                <w:lang w:val="ru-RU"/>
              </w:rPr>
              <w:t>убор</w:t>
            </w:r>
            <w:r w:rsidRPr="00EA349F">
              <w:rPr>
                <w:spacing w:val="-2"/>
                <w:sz w:val="28"/>
                <w:lang w:val="ru-RU"/>
              </w:rPr>
              <w:t xml:space="preserve"> </w:t>
            </w:r>
            <w:r w:rsidRPr="00EA349F">
              <w:rPr>
                <w:sz w:val="28"/>
                <w:lang w:val="ru-RU"/>
              </w:rPr>
              <w:t>для</w:t>
            </w:r>
            <w:r w:rsidRPr="00EA349F">
              <w:rPr>
                <w:spacing w:val="-3"/>
                <w:sz w:val="28"/>
                <w:lang w:val="ru-RU"/>
              </w:rPr>
              <w:t xml:space="preserve"> </w:t>
            </w:r>
            <w:r w:rsidRPr="00EA349F">
              <w:rPr>
                <w:sz w:val="28"/>
                <w:lang w:val="ru-RU"/>
              </w:rPr>
              <w:t>защиты</w:t>
            </w:r>
            <w:r w:rsidRPr="00EA349F">
              <w:rPr>
                <w:spacing w:val="-2"/>
                <w:sz w:val="28"/>
                <w:lang w:val="ru-RU"/>
              </w:rPr>
              <w:t xml:space="preserve"> </w:t>
            </w:r>
            <w:r w:rsidRPr="00EA349F">
              <w:rPr>
                <w:sz w:val="28"/>
                <w:lang w:val="ru-RU"/>
              </w:rPr>
              <w:t>от</w:t>
            </w:r>
            <w:r w:rsidRPr="00EA349F">
              <w:rPr>
                <w:spacing w:val="-3"/>
                <w:sz w:val="28"/>
                <w:lang w:val="ru-RU"/>
              </w:rPr>
              <w:t xml:space="preserve"> </w:t>
            </w:r>
            <w:r w:rsidRPr="00EA349F">
              <w:rPr>
                <w:sz w:val="28"/>
                <w:lang w:val="ru-RU"/>
              </w:rPr>
              <w:t>пониженных</w:t>
            </w:r>
          </w:p>
          <w:p w:rsidR="00585011" w:rsidRDefault="00585011" w:rsidP="00711DD5">
            <w:pPr>
              <w:pStyle w:val="TableParagraph"/>
              <w:spacing w:line="311" w:lineRule="exact"/>
              <w:ind w:left="7"/>
              <w:rPr>
                <w:sz w:val="28"/>
              </w:rPr>
            </w:pPr>
            <w:r>
              <w:rPr>
                <w:sz w:val="28"/>
              </w:rPr>
              <w:t>температур</w:t>
            </w:r>
          </w:p>
        </w:tc>
        <w:tc>
          <w:tcPr>
            <w:tcW w:w="618" w:type="dxa"/>
          </w:tcPr>
          <w:p w:rsidR="00585011" w:rsidRDefault="00585011" w:rsidP="00711DD5">
            <w:pPr>
              <w:pStyle w:val="TableParagraph"/>
              <w:spacing w:line="315" w:lineRule="exact"/>
              <w:ind w:left="14"/>
              <w:jc w:val="center"/>
              <w:rPr>
                <w:sz w:val="28"/>
              </w:rPr>
            </w:pPr>
            <w:r>
              <w:rPr>
                <w:sz w:val="28"/>
              </w:rPr>
              <w:t>3</w:t>
            </w:r>
          </w:p>
        </w:tc>
        <w:tc>
          <w:tcPr>
            <w:tcW w:w="616" w:type="dxa"/>
          </w:tcPr>
          <w:p w:rsidR="00585011" w:rsidRDefault="00585011" w:rsidP="00711DD5">
            <w:pPr>
              <w:pStyle w:val="TableParagraph"/>
              <w:spacing w:line="319" w:lineRule="exact"/>
              <w:ind w:left="18"/>
              <w:jc w:val="center"/>
              <w:rPr>
                <w:b/>
                <w:sz w:val="28"/>
              </w:rPr>
            </w:pPr>
            <w:r>
              <w:rPr>
                <w:b/>
                <w:sz w:val="28"/>
              </w:rPr>
              <w:t>3</w:t>
            </w:r>
          </w:p>
        </w:tc>
        <w:tc>
          <w:tcPr>
            <w:tcW w:w="619" w:type="dxa"/>
          </w:tcPr>
          <w:p w:rsidR="00585011" w:rsidRDefault="00585011" w:rsidP="00711DD5">
            <w:pPr>
              <w:pStyle w:val="TableParagraph"/>
              <w:spacing w:line="315" w:lineRule="exact"/>
              <w:ind w:left="17"/>
              <w:jc w:val="center"/>
              <w:rPr>
                <w:sz w:val="28"/>
              </w:rPr>
            </w:pPr>
            <w:r>
              <w:rPr>
                <w:sz w:val="28"/>
              </w:rPr>
              <w:t>2</w:t>
            </w:r>
          </w:p>
        </w:tc>
        <w:tc>
          <w:tcPr>
            <w:tcW w:w="616" w:type="dxa"/>
          </w:tcPr>
          <w:p w:rsidR="00585011" w:rsidRDefault="00585011" w:rsidP="00711DD5">
            <w:pPr>
              <w:pStyle w:val="TableParagraph"/>
              <w:spacing w:line="315" w:lineRule="exact"/>
              <w:ind w:left="21"/>
              <w:jc w:val="center"/>
              <w:rPr>
                <w:sz w:val="28"/>
              </w:rPr>
            </w:pPr>
            <w:r>
              <w:rPr>
                <w:sz w:val="28"/>
              </w:rPr>
              <w:t>2</w:t>
            </w:r>
          </w:p>
        </w:tc>
        <w:tc>
          <w:tcPr>
            <w:tcW w:w="981" w:type="dxa"/>
          </w:tcPr>
          <w:p w:rsidR="00585011" w:rsidRDefault="00585011" w:rsidP="00711DD5">
            <w:pPr>
              <w:pStyle w:val="TableParagraph"/>
              <w:spacing w:line="315" w:lineRule="exact"/>
              <w:ind w:left="23"/>
              <w:jc w:val="center"/>
              <w:rPr>
                <w:sz w:val="28"/>
              </w:rPr>
            </w:pPr>
            <w:r>
              <w:rPr>
                <w:sz w:val="28"/>
              </w:rPr>
              <w:t>2</w:t>
            </w:r>
          </w:p>
        </w:tc>
      </w:tr>
    </w:tbl>
    <w:p w:rsidR="00585011" w:rsidRDefault="00585011" w:rsidP="00585011">
      <w:pPr>
        <w:pStyle w:val="af"/>
        <w:spacing w:before="4" w:after="1"/>
        <w:rPr>
          <w:b/>
          <w:sz w:val="10"/>
        </w:rPr>
      </w:pPr>
    </w:p>
    <w:p w:rsidR="00585011" w:rsidRDefault="00585011" w:rsidP="00585011">
      <w:pPr>
        <w:spacing w:line="315" w:lineRule="exact"/>
        <w:rPr>
          <w:b/>
          <w:bCs/>
        </w:rPr>
      </w:pPr>
    </w:p>
    <w:p w:rsidR="00585011" w:rsidRDefault="00585011" w:rsidP="00585011">
      <w:pPr>
        <w:spacing w:line="315" w:lineRule="exact"/>
        <w:rPr>
          <w:b/>
          <w:bCs/>
        </w:rPr>
      </w:pPr>
    </w:p>
    <w:p w:rsidR="00585011" w:rsidRPr="006B26D9" w:rsidRDefault="00585011" w:rsidP="00585011">
      <w:pPr>
        <w:spacing w:line="315" w:lineRule="exact"/>
      </w:pPr>
      <w:r>
        <w:rPr>
          <w:bCs/>
        </w:rPr>
        <w:t xml:space="preserve">    </w:t>
      </w: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585011" w:rsidRPr="006B26D9" w:rsidRDefault="00585011" w:rsidP="00585011">
      <w:pPr>
        <w:spacing w:line="315" w:lineRule="exact"/>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585011" w:rsidRPr="006B26D9" w:rsidRDefault="00585011" w:rsidP="00585011">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rsidR="00585011" w:rsidRPr="006B26D9" w:rsidRDefault="00585011" w:rsidP="00585011">
      <w:pPr>
        <w:spacing w:line="315" w:lineRule="exact"/>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rsidR="00585011" w:rsidRPr="006B26D9" w:rsidRDefault="00585011" w:rsidP="00585011">
      <w:pPr>
        <w:spacing w:line="315" w:lineRule="exact"/>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w:t>
      </w:r>
      <w:r w:rsidRPr="006B26D9">
        <w:rPr>
          <w:bCs/>
        </w:rPr>
        <w:lastRenderedPageBreak/>
        <w:t xml:space="preserve">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585011" w:rsidRDefault="00585011" w:rsidP="00585011">
      <w:pPr>
        <w:spacing w:line="315" w:lineRule="exact"/>
        <w:jc w:val="center"/>
        <w:rPr>
          <w:sz w:val="28"/>
        </w:rPr>
      </w:pPr>
    </w:p>
    <w:p w:rsidR="00585011" w:rsidRDefault="00585011" w:rsidP="00585011">
      <w:pPr>
        <w:spacing w:line="315" w:lineRule="exact"/>
        <w:jc w:val="center"/>
        <w:rPr>
          <w:sz w:val="28"/>
        </w:rPr>
      </w:pPr>
    </w:p>
    <w:p w:rsidR="00585011" w:rsidRDefault="00585011" w:rsidP="00585011">
      <w:pPr>
        <w:spacing w:line="315" w:lineRule="exact"/>
        <w:jc w:val="center"/>
        <w:rPr>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Default="00585011" w:rsidP="00585011">
      <w:pPr>
        <w:spacing w:line="315" w:lineRule="exact"/>
        <w:jc w:val="center"/>
        <w:rPr>
          <w:b/>
          <w:sz w:val="28"/>
        </w:rPr>
      </w:pPr>
    </w:p>
    <w:p w:rsidR="00585011" w:rsidRPr="006D3A54" w:rsidRDefault="00585011" w:rsidP="00585011">
      <w:pPr>
        <w:spacing w:line="315" w:lineRule="exact"/>
        <w:jc w:val="center"/>
        <w:rPr>
          <w:b/>
          <w:sz w:val="28"/>
        </w:rPr>
      </w:pPr>
      <w:r w:rsidRPr="006D3A54">
        <w:rPr>
          <w:b/>
          <w:sz w:val="28"/>
        </w:rPr>
        <w:t xml:space="preserve">Перечень профессий  и должностей работников </w:t>
      </w:r>
    </w:p>
    <w:p w:rsidR="00585011" w:rsidRPr="006D3A54" w:rsidRDefault="00585011" w:rsidP="00585011">
      <w:pPr>
        <w:spacing w:line="315" w:lineRule="exact"/>
        <w:jc w:val="center"/>
        <w:rPr>
          <w:b/>
          <w:sz w:val="28"/>
        </w:rPr>
      </w:pPr>
      <w:r>
        <w:rPr>
          <w:b/>
          <w:sz w:val="28"/>
        </w:rPr>
        <w:lastRenderedPageBreak/>
        <w:t xml:space="preserve"> </w:t>
      </w:r>
      <w:r w:rsidRPr="006D3A54">
        <w:rPr>
          <w:b/>
          <w:sz w:val="28"/>
        </w:rPr>
        <w:t>М</w:t>
      </w:r>
      <w:r>
        <w:rPr>
          <w:b/>
          <w:sz w:val="28"/>
        </w:rPr>
        <w:t>АД</w:t>
      </w:r>
      <w:r w:rsidRPr="006D3A54">
        <w:rPr>
          <w:b/>
          <w:sz w:val="28"/>
        </w:rPr>
        <w:t xml:space="preserve">ОУ </w:t>
      </w:r>
      <w:r>
        <w:rPr>
          <w:b/>
          <w:sz w:val="28"/>
        </w:rPr>
        <w:t>«Детский сад №374</w:t>
      </w:r>
      <w:r w:rsidRPr="006D3A54">
        <w:rPr>
          <w:b/>
          <w:sz w:val="28"/>
        </w:rPr>
        <w:t xml:space="preserve">, имеющих право </w:t>
      </w:r>
    </w:p>
    <w:p w:rsidR="00585011" w:rsidRPr="006D3A54" w:rsidRDefault="00585011" w:rsidP="00585011">
      <w:pPr>
        <w:spacing w:line="315" w:lineRule="exact"/>
        <w:jc w:val="center"/>
        <w:rPr>
          <w:b/>
          <w:sz w:val="28"/>
        </w:rPr>
      </w:pPr>
      <w:r w:rsidRPr="006D3A54">
        <w:rPr>
          <w:b/>
          <w:sz w:val="28"/>
        </w:rPr>
        <w:t>на обеспечение специальной одеждой, обувью и другими средствами</w:t>
      </w:r>
    </w:p>
    <w:p w:rsidR="00585011" w:rsidRPr="006D3A54" w:rsidRDefault="00585011" w:rsidP="00585011">
      <w:pPr>
        <w:spacing w:line="315" w:lineRule="exact"/>
        <w:jc w:val="center"/>
        <w:rPr>
          <w:b/>
          <w:sz w:val="28"/>
        </w:rPr>
      </w:pPr>
      <w:r w:rsidRPr="006D3A54">
        <w:rPr>
          <w:b/>
          <w:sz w:val="28"/>
        </w:rPr>
        <w:t xml:space="preserve"> индивидуальной защиты, а также смывающими  средствами </w:t>
      </w:r>
    </w:p>
    <w:p w:rsidR="00585011" w:rsidRDefault="00585011" w:rsidP="00585011">
      <w:pPr>
        <w:tabs>
          <w:tab w:val="left" w:pos="1902"/>
          <w:tab w:val="center" w:pos="5605"/>
        </w:tabs>
        <w:spacing w:line="315" w:lineRule="exact"/>
        <w:rPr>
          <w:b/>
          <w:sz w:val="28"/>
        </w:rPr>
      </w:pPr>
      <w:r>
        <w:rPr>
          <w:b/>
          <w:sz w:val="28"/>
        </w:rPr>
        <w:t xml:space="preserve">    </w:t>
      </w:r>
    </w:p>
    <w:p w:rsidR="00585011" w:rsidRDefault="00585011" w:rsidP="00585011">
      <w:pPr>
        <w:tabs>
          <w:tab w:val="left" w:pos="1902"/>
          <w:tab w:val="center" w:pos="5605"/>
        </w:tabs>
        <w:spacing w:line="315" w:lineRule="exact"/>
        <w:rPr>
          <w:sz w:val="28"/>
          <w:szCs w:val="28"/>
        </w:rPr>
      </w:pPr>
      <w:r>
        <w:rPr>
          <w:b/>
          <w:sz w:val="28"/>
        </w:rPr>
        <w:t xml:space="preserve">        </w:t>
      </w:r>
      <w:r w:rsidRPr="006D3A54">
        <w:rPr>
          <w:sz w:val="28"/>
        </w:rPr>
        <w:t xml:space="preserve">1. </w:t>
      </w:r>
      <w:r>
        <w:rPr>
          <w:sz w:val="28"/>
        </w:rPr>
        <w:t>Старшая медсестра</w:t>
      </w:r>
    </w:p>
    <w:p w:rsidR="00585011" w:rsidRDefault="00585011" w:rsidP="00585011">
      <w:pPr>
        <w:tabs>
          <w:tab w:val="left" w:pos="543"/>
          <w:tab w:val="left" w:pos="1902"/>
          <w:tab w:val="center" w:pos="5605"/>
        </w:tabs>
        <w:spacing w:line="315" w:lineRule="exact"/>
        <w:rPr>
          <w:sz w:val="28"/>
          <w:szCs w:val="28"/>
        </w:rPr>
      </w:pPr>
      <w:r w:rsidRPr="006D3A54">
        <w:rPr>
          <w:sz w:val="28"/>
          <w:szCs w:val="28"/>
        </w:rPr>
        <w:tab/>
      </w:r>
      <w:r>
        <w:rPr>
          <w:sz w:val="28"/>
          <w:szCs w:val="28"/>
        </w:rPr>
        <w:t>2. Дворник</w:t>
      </w:r>
    </w:p>
    <w:p w:rsidR="00585011" w:rsidRDefault="00585011" w:rsidP="00585011">
      <w:pPr>
        <w:tabs>
          <w:tab w:val="left" w:pos="543"/>
          <w:tab w:val="left" w:pos="1902"/>
          <w:tab w:val="center" w:pos="5605"/>
        </w:tabs>
        <w:spacing w:line="315" w:lineRule="exact"/>
        <w:rPr>
          <w:sz w:val="28"/>
          <w:szCs w:val="28"/>
        </w:rPr>
      </w:pPr>
      <w:r>
        <w:rPr>
          <w:sz w:val="28"/>
          <w:szCs w:val="28"/>
        </w:rPr>
        <w:t xml:space="preserve">        3. Повар</w:t>
      </w:r>
    </w:p>
    <w:p w:rsidR="00585011" w:rsidRDefault="00585011" w:rsidP="00585011">
      <w:pPr>
        <w:tabs>
          <w:tab w:val="left" w:pos="543"/>
          <w:tab w:val="left" w:pos="1902"/>
          <w:tab w:val="center" w:pos="5605"/>
        </w:tabs>
        <w:spacing w:line="315" w:lineRule="exact"/>
        <w:rPr>
          <w:sz w:val="28"/>
          <w:szCs w:val="28"/>
        </w:rPr>
      </w:pPr>
      <w:r>
        <w:rPr>
          <w:sz w:val="28"/>
          <w:szCs w:val="28"/>
        </w:rPr>
        <w:t xml:space="preserve">        4. Уборщик служебных помещений</w:t>
      </w:r>
    </w:p>
    <w:p w:rsidR="00585011" w:rsidRDefault="00585011" w:rsidP="00585011">
      <w:pPr>
        <w:tabs>
          <w:tab w:val="left" w:pos="543"/>
          <w:tab w:val="left" w:pos="1902"/>
          <w:tab w:val="center" w:pos="5605"/>
        </w:tabs>
        <w:spacing w:line="315" w:lineRule="exact"/>
        <w:rPr>
          <w:sz w:val="28"/>
          <w:szCs w:val="28"/>
        </w:rPr>
      </w:pPr>
      <w:r>
        <w:rPr>
          <w:sz w:val="28"/>
          <w:szCs w:val="28"/>
        </w:rPr>
        <w:t xml:space="preserve">        5. Младший воспитатель</w:t>
      </w:r>
    </w:p>
    <w:p w:rsidR="00585011" w:rsidRDefault="00585011" w:rsidP="00585011">
      <w:pPr>
        <w:tabs>
          <w:tab w:val="left" w:pos="543"/>
          <w:tab w:val="left" w:pos="1902"/>
          <w:tab w:val="center" w:pos="5605"/>
        </w:tabs>
        <w:spacing w:line="315" w:lineRule="exact"/>
        <w:rPr>
          <w:sz w:val="28"/>
          <w:szCs w:val="28"/>
        </w:rPr>
      </w:pPr>
      <w:r>
        <w:rPr>
          <w:sz w:val="28"/>
          <w:szCs w:val="28"/>
        </w:rPr>
        <w:t xml:space="preserve">        6. Кастелянша</w:t>
      </w:r>
    </w:p>
    <w:p w:rsidR="00585011" w:rsidRDefault="00585011" w:rsidP="00585011">
      <w:pPr>
        <w:tabs>
          <w:tab w:val="left" w:pos="543"/>
          <w:tab w:val="left" w:pos="1902"/>
          <w:tab w:val="center" w:pos="5605"/>
        </w:tabs>
        <w:spacing w:line="315" w:lineRule="exact"/>
        <w:rPr>
          <w:sz w:val="28"/>
          <w:szCs w:val="28"/>
        </w:rPr>
      </w:pPr>
      <w:r>
        <w:rPr>
          <w:sz w:val="28"/>
          <w:szCs w:val="28"/>
        </w:rPr>
        <w:t xml:space="preserve">        7. Шеф-повар.</w:t>
      </w:r>
    </w:p>
    <w:p w:rsidR="00585011" w:rsidRDefault="00585011" w:rsidP="00585011">
      <w:pPr>
        <w:tabs>
          <w:tab w:val="left" w:pos="543"/>
          <w:tab w:val="left" w:pos="1902"/>
          <w:tab w:val="center" w:pos="5605"/>
        </w:tabs>
        <w:spacing w:line="315" w:lineRule="exact"/>
        <w:rPr>
          <w:sz w:val="28"/>
          <w:szCs w:val="28"/>
        </w:rPr>
      </w:pPr>
      <w:r>
        <w:rPr>
          <w:sz w:val="28"/>
          <w:szCs w:val="28"/>
        </w:rPr>
        <w:t xml:space="preserve">        8. подсобный рабочий</w:t>
      </w:r>
    </w:p>
    <w:p w:rsidR="00585011" w:rsidRPr="006D3A54" w:rsidRDefault="00585011" w:rsidP="00585011">
      <w:pPr>
        <w:tabs>
          <w:tab w:val="left" w:pos="543"/>
          <w:tab w:val="left" w:pos="1902"/>
          <w:tab w:val="center" w:pos="5605"/>
        </w:tabs>
        <w:spacing w:line="315" w:lineRule="exact"/>
        <w:rPr>
          <w:sz w:val="28"/>
          <w:szCs w:val="28"/>
        </w:rPr>
      </w:pPr>
      <w:r>
        <w:rPr>
          <w:sz w:val="28"/>
          <w:szCs w:val="28"/>
        </w:rPr>
        <w:tab/>
      </w:r>
      <w:r w:rsidRPr="006D3A54">
        <w:rPr>
          <w:sz w:val="28"/>
          <w:szCs w:val="28"/>
        </w:rPr>
        <w:t xml:space="preserve"> </w:t>
      </w:r>
      <w:r>
        <w:rPr>
          <w:sz w:val="28"/>
          <w:szCs w:val="28"/>
        </w:rPr>
        <w:t xml:space="preserve">9. кладовщик </w:t>
      </w:r>
    </w:p>
    <w:p w:rsidR="00585011" w:rsidRDefault="00585011" w:rsidP="00585011">
      <w:pPr>
        <w:rPr>
          <w:sz w:val="28"/>
        </w:rPr>
      </w:pPr>
      <w:r>
        <w:rPr>
          <w:sz w:val="28"/>
        </w:rPr>
        <w:t xml:space="preserve">        10. Машинист по стирке белья</w:t>
      </w:r>
    </w:p>
    <w:p w:rsidR="00585011" w:rsidRDefault="00585011" w:rsidP="00585011">
      <w:pPr>
        <w:rPr>
          <w:sz w:val="28"/>
        </w:rPr>
      </w:pPr>
      <w:r>
        <w:rPr>
          <w:sz w:val="28"/>
        </w:rPr>
        <w:t xml:space="preserve">        11. Рабочий по комплексному обслуживанию зданий </w:t>
      </w: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sectPr w:rsidR="00585011" w:rsidSect="009231EB">
          <w:pgSz w:w="11906" w:h="16838"/>
          <w:pgMar w:top="1134" w:right="850" w:bottom="1134" w:left="1701" w:header="708" w:footer="708" w:gutter="0"/>
          <w:cols w:space="708"/>
          <w:docGrid w:linePitch="360"/>
        </w:sectPr>
      </w:pPr>
    </w:p>
    <w:p w:rsidR="00585011" w:rsidRPr="00B72A96" w:rsidRDefault="00585011" w:rsidP="00585011">
      <w:pPr>
        <w:spacing w:before="1"/>
        <w:ind w:left="855" w:right="801" w:hanging="334"/>
        <w:jc w:val="center"/>
        <w:rPr>
          <w:b/>
          <w:sz w:val="28"/>
          <w:szCs w:val="28"/>
        </w:rPr>
      </w:pPr>
      <w:r w:rsidRPr="00B72A96">
        <w:rPr>
          <w:b/>
          <w:sz w:val="28"/>
          <w:szCs w:val="28"/>
        </w:rPr>
        <w:lastRenderedPageBreak/>
        <w:t>Нормы</w:t>
      </w:r>
    </w:p>
    <w:p w:rsidR="00585011" w:rsidRDefault="00585011" w:rsidP="00585011">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(СИЗ)</w:t>
      </w:r>
    </w:p>
    <w:p w:rsidR="00585011" w:rsidRDefault="00585011" w:rsidP="00585011">
      <w:pPr>
        <w:pStyle w:val="211"/>
        <w:spacing w:line="240" w:lineRule="auto"/>
        <w:ind w:left="1417" w:right="1436" w:firstLine="4"/>
        <w:jc w:val="center"/>
        <w:rPr>
          <w:b w:val="0"/>
          <w:sz w:val="30"/>
        </w:rPr>
      </w:pPr>
      <w:r>
        <w:t>в  МАДОУ «Детский сад №374»</w:t>
      </w:r>
    </w:p>
    <w:p w:rsidR="00585011" w:rsidRDefault="00585011" w:rsidP="00585011">
      <w:pPr>
        <w:ind w:left="778"/>
        <w:rPr>
          <w:b/>
          <w:sz w:val="28"/>
        </w:rPr>
      </w:pPr>
      <w:r>
        <w:rPr>
          <w:b/>
          <w:sz w:val="28"/>
        </w:rPr>
        <w:t>Введены</w:t>
      </w:r>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585011" w:rsidRDefault="00585011" w:rsidP="00585011">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585011" w:rsidRPr="00016A33" w:rsidTr="00711DD5">
        <w:trPr>
          <w:trHeight w:val="2484"/>
        </w:trPr>
        <w:tc>
          <w:tcPr>
            <w:tcW w:w="569" w:type="dxa"/>
          </w:tcPr>
          <w:p w:rsidR="00585011" w:rsidRPr="007D5078" w:rsidRDefault="00585011" w:rsidP="00711DD5">
            <w:pPr>
              <w:pStyle w:val="TableParagraph"/>
              <w:spacing w:line="273" w:lineRule="exact"/>
              <w:ind w:left="12"/>
              <w:jc w:val="center"/>
              <w:rPr>
                <w:b/>
                <w:sz w:val="24"/>
                <w:szCs w:val="24"/>
                <w:lang w:val="ru-RU"/>
              </w:rPr>
            </w:pPr>
          </w:p>
          <w:p w:rsidR="00585011" w:rsidRPr="00016A33" w:rsidRDefault="00585011" w:rsidP="00711DD5">
            <w:pPr>
              <w:pStyle w:val="TableParagraph"/>
              <w:ind w:left="95" w:right="80"/>
              <w:jc w:val="center"/>
              <w:rPr>
                <w:b/>
                <w:sz w:val="24"/>
                <w:szCs w:val="24"/>
              </w:rPr>
            </w:pPr>
            <w:r w:rsidRPr="00016A33">
              <w:rPr>
                <w:b/>
                <w:sz w:val="24"/>
                <w:szCs w:val="24"/>
              </w:rPr>
              <w:t>п/п</w:t>
            </w:r>
          </w:p>
        </w:tc>
        <w:tc>
          <w:tcPr>
            <w:tcW w:w="2835" w:type="dxa"/>
          </w:tcPr>
          <w:p w:rsidR="00585011" w:rsidRPr="00016A33" w:rsidRDefault="00585011" w:rsidP="00711DD5">
            <w:pPr>
              <w:pStyle w:val="TableParagraph"/>
              <w:ind w:left="146" w:right="127" w:firstLine="468"/>
              <w:rPr>
                <w:b/>
                <w:sz w:val="24"/>
                <w:szCs w:val="24"/>
              </w:rPr>
            </w:pPr>
            <w:r w:rsidRPr="00016A33">
              <w:rPr>
                <w:b/>
                <w:sz w:val="24"/>
                <w:szCs w:val="24"/>
              </w:rPr>
              <w:t>Наименование</w:t>
            </w:r>
            <w:r w:rsidRPr="00016A33">
              <w:rPr>
                <w:b/>
                <w:spacing w:val="1"/>
                <w:sz w:val="24"/>
                <w:szCs w:val="24"/>
              </w:rPr>
              <w:t xml:space="preserve"> </w:t>
            </w:r>
            <w:r w:rsidRPr="00016A33">
              <w:rPr>
                <w:b/>
                <w:sz w:val="24"/>
                <w:szCs w:val="24"/>
              </w:rPr>
              <w:t>профессии</w:t>
            </w:r>
            <w:r w:rsidRPr="00016A33">
              <w:rPr>
                <w:b/>
                <w:spacing w:val="-13"/>
                <w:sz w:val="24"/>
                <w:szCs w:val="24"/>
              </w:rPr>
              <w:t xml:space="preserve"> </w:t>
            </w:r>
            <w:r w:rsidRPr="00016A33">
              <w:rPr>
                <w:b/>
                <w:sz w:val="24"/>
                <w:szCs w:val="24"/>
              </w:rPr>
              <w:t>(должности)</w:t>
            </w:r>
          </w:p>
        </w:tc>
        <w:tc>
          <w:tcPr>
            <w:tcW w:w="2720" w:type="dxa"/>
          </w:tcPr>
          <w:p w:rsidR="00585011" w:rsidRPr="00016A33" w:rsidRDefault="00585011" w:rsidP="00711DD5">
            <w:pPr>
              <w:pStyle w:val="TableParagraph"/>
              <w:spacing w:line="273" w:lineRule="exact"/>
              <w:ind w:left="191" w:right="182"/>
              <w:jc w:val="center"/>
              <w:rPr>
                <w:b/>
                <w:sz w:val="24"/>
                <w:szCs w:val="24"/>
              </w:rPr>
            </w:pPr>
            <w:r w:rsidRPr="00016A33">
              <w:rPr>
                <w:b/>
                <w:sz w:val="24"/>
                <w:szCs w:val="24"/>
              </w:rPr>
              <w:t>Тип</w:t>
            </w:r>
            <w:r w:rsidRPr="00016A33">
              <w:rPr>
                <w:b/>
                <w:spacing w:val="-2"/>
                <w:sz w:val="24"/>
                <w:szCs w:val="24"/>
              </w:rPr>
              <w:t xml:space="preserve"> </w:t>
            </w:r>
            <w:r w:rsidRPr="00016A33">
              <w:rPr>
                <w:b/>
                <w:sz w:val="24"/>
                <w:szCs w:val="24"/>
              </w:rPr>
              <w:t>СИЗ</w:t>
            </w:r>
          </w:p>
        </w:tc>
        <w:tc>
          <w:tcPr>
            <w:tcW w:w="4483" w:type="dxa"/>
          </w:tcPr>
          <w:p w:rsidR="00585011" w:rsidRPr="007D5078" w:rsidRDefault="00585011" w:rsidP="00711DD5">
            <w:pPr>
              <w:pStyle w:val="TableParagraph"/>
              <w:ind w:left="160" w:right="146"/>
              <w:jc w:val="center"/>
              <w:rPr>
                <w:b/>
                <w:sz w:val="24"/>
                <w:szCs w:val="24"/>
                <w:lang w:val="ru-RU"/>
              </w:rPr>
            </w:pPr>
            <w:r w:rsidRPr="007D5078">
              <w:rPr>
                <w:b/>
                <w:sz w:val="24"/>
                <w:szCs w:val="24"/>
                <w:lang w:val="ru-RU"/>
              </w:rPr>
              <w:t>Наименование СИЗ (с указанием</w:t>
            </w:r>
            <w:r w:rsidRPr="007D5078">
              <w:rPr>
                <w:b/>
                <w:spacing w:val="-57"/>
                <w:sz w:val="24"/>
                <w:szCs w:val="24"/>
                <w:lang w:val="ru-RU"/>
              </w:rPr>
              <w:t xml:space="preserve"> </w:t>
            </w:r>
            <w:r w:rsidRPr="007D5078">
              <w:rPr>
                <w:b/>
                <w:sz w:val="24"/>
                <w:szCs w:val="24"/>
                <w:lang w:val="ru-RU"/>
              </w:rPr>
              <w:t>конкретных данных о</w:t>
            </w:r>
            <w:r w:rsidRPr="007D5078">
              <w:rPr>
                <w:b/>
                <w:spacing w:val="1"/>
                <w:sz w:val="24"/>
                <w:szCs w:val="24"/>
                <w:lang w:val="ru-RU"/>
              </w:rPr>
              <w:t xml:space="preserve"> </w:t>
            </w:r>
            <w:r w:rsidRPr="007D5078">
              <w:rPr>
                <w:b/>
                <w:sz w:val="24"/>
                <w:szCs w:val="24"/>
                <w:lang w:val="ru-RU"/>
              </w:rPr>
              <w:t>конструкции,</w:t>
            </w:r>
            <w:r w:rsidRPr="007D5078">
              <w:rPr>
                <w:b/>
                <w:spacing w:val="-4"/>
                <w:sz w:val="24"/>
                <w:szCs w:val="24"/>
                <w:lang w:val="ru-RU"/>
              </w:rPr>
              <w:t xml:space="preserve"> </w:t>
            </w:r>
            <w:r w:rsidRPr="007D5078">
              <w:rPr>
                <w:b/>
                <w:sz w:val="24"/>
                <w:szCs w:val="24"/>
                <w:lang w:val="ru-RU"/>
              </w:rPr>
              <w:t>классе</w:t>
            </w:r>
          </w:p>
          <w:p w:rsidR="00585011" w:rsidRPr="007D5078" w:rsidRDefault="00585011" w:rsidP="00711DD5">
            <w:pPr>
              <w:pStyle w:val="TableParagraph"/>
              <w:ind w:left="863" w:right="852" w:firstLine="1"/>
              <w:jc w:val="center"/>
              <w:rPr>
                <w:b/>
                <w:sz w:val="24"/>
                <w:szCs w:val="24"/>
                <w:lang w:val="ru-RU"/>
              </w:rPr>
            </w:pPr>
            <w:r w:rsidRPr="007D5078">
              <w:rPr>
                <w:b/>
                <w:sz w:val="24"/>
                <w:szCs w:val="24"/>
                <w:lang w:val="ru-RU"/>
              </w:rPr>
              <w:t>защиты, категориях</w:t>
            </w:r>
            <w:r w:rsidRPr="007D5078">
              <w:rPr>
                <w:b/>
                <w:spacing w:val="1"/>
                <w:sz w:val="24"/>
                <w:szCs w:val="24"/>
                <w:lang w:val="ru-RU"/>
              </w:rPr>
              <w:t xml:space="preserve"> </w:t>
            </w:r>
            <w:r w:rsidRPr="007D5078">
              <w:rPr>
                <w:b/>
                <w:sz w:val="24"/>
                <w:szCs w:val="24"/>
                <w:lang w:val="ru-RU"/>
              </w:rPr>
              <w:t>эффективности</w:t>
            </w:r>
            <w:r w:rsidRPr="007D5078">
              <w:rPr>
                <w:b/>
                <w:spacing w:val="-6"/>
                <w:sz w:val="24"/>
                <w:szCs w:val="24"/>
                <w:lang w:val="ru-RU"/>
              </w:rPr>
              <w:t xml:space="preserve"> </w:t>
            </w:r>
            <w:r w:rsidRPr="007D5078">
              <w:rPr>
                <w:b/>
                <w:sz w:val="24"/>
                <w:szCs w:val="24"/>
                <w:lang w:val="ru-RU"/>
              </w:rPr>
              <w:t>и/или</w:t>
            </w:r>
          </w:p>
          <w:p w:rsidR="00585011" w:rsidRPr="007D5078" w:rsidRDefault="00585011" w:rsidP="00711DD5">
            <w:pPr>
              <w:pStyle w:val="TableParagraph"/>
              <w:ind w:left="160" w:right="149"/>
              <w:jc w:val="center"/>
              <w:rPr>
                <w:b/>
                <w:sz w:val="24"/>
                <w:szCs w:val="24"/>
                <w:lang w:val="ru-RU"/>
              </w:rPr>
            </w:pPr>
            <w:r w:rsidRPr="007D5078">
              <w:rPr>
                <w:b/>
                <w:sz w:val="24"/>
                <w:szCs w:val="24"/>
                <w:lang w:val="ru-RU"/>
              </w:rPr>
              <w:t>эксплуатационных</w:t>
            </w:r>
            <w:r w:rsidRPr="007D5078">
              <w:rPr>
                <w:b/>
                <w:spacing w:val="-6"/>
                <w:sz w:val="24"/>
                <w:szCs w:val="24"/>
                <w:lang w:val="ru-RU"/>
              </w:rPr>
              <w:t xml:space="preserve"> </w:t>
            </w:r>
            <w:r w:rsidRPr="007D5078">
              <w:rPr>
                <w:b/>
                <w:sz w:val="24"/>
                <w:szCs w:val="24"/>
                <w:lang w:val="ru-RU"/>
              </w:rPr>
              <w:t>уровнях)</w:t>
            </w:r>
          </w:p>
        </w:tc>
        <w:tc>
          <w:tcPr>
            <w:tcW w:w="3118" w:type="dxa"/>
          </w:tcPr>
          <w:p w:rsidR="00585011" w:rsidRPr="007D5078" w:rsidRDefault="00585011" w:rsidP="00711DD5">
            <w:pPr>
              <w:pStyle w:val="TableParagraph"/>
              <w:ind w:left="458" w:right="437" w:firstLine="703"/>
              <w:rPr>
                <w:b/>
                <w:sz w:val="24"/>
                <w:szCs w:val="24"/>
                <w:lang w:val="ru-RU"/>
              </w:rPr>
            </w:pPr>
            <w:r w:rsidRPr="007D5078">
              <w:rPr>
                <w:b/>
                <w:sz w:val="24"/>
                <w:szCs w:val="24"/>
                <w:lang w:val="ru-RU"/>
              </w:rPr>
              <w:t>Нормы</w:t>
            </w:r>
            <w:r w:rsidRPr="007D5078">
              <w:rPr>
                <w:b/>
                <w:spacing w:val="1"/>
                <w:sz w:val="24"/>
                <w:szCs w:val="24"/>
                <w:lang w:val="ru-RU"/>
              </w:rPr>
              <w:t xml:space="preserve"> </w:t>
            </w:r>
            <w:r w:rsidRPr="007D5078">
              <w:rPr>
                <w:b/>
                <w:sz w:val="24"/>
                <w:szCs w:val="24"/>
                <w:lang w:val="ru-RU"/>
              </w:rPr>
              <w:t>выдачи</w:t>
            </w:r>
            <w:r w:rsidRPr="007D5078">
              <w:rPr>
                <w:b/>
                <w:spacing w:val="-4"/>
                <w:sz w:val="24"/>
                <w:szCs w:val="24"/>
                <w:lang w:val="ru-RU"/>
              </w:rPr>
              <w:t xml:space="preserve"> </w:t>
            </w:r>
            <w:r w:rsidRPr="007D5078">
              <w:rPr>
                <w:b/>
                <w:sz w:val="24"/>
                <w:szCs w:val="24"/>
                <w:lang w:val="ru-RU"/>
              </w:rPr>
              <w:t>с</w:t>
            </w:r>
            <w:r w:rsidRPr="007D5078">
              <w:rPr>
                <w:b/>
                <w:spacing w:val="-3"/>
                <w:sz w:val="24"/>
                <w:szCs w:val="24"/>
                <w:lang w:val="ru-RU"/>
              </w:rPr>
              <w:t xml:space="preserve"> </w:t>
            </w:r>
            <w:r w:rsidRPr="007D5078">
              <w:rPr>
                <w:b/>
                <w:sz w:val="24"/>
                <w:szCs w:val="24"/>
                <w:lang w:val="ru-RU"/>
              </w:rPr>
              <w:t>указанием</w:t>
            </w:r>
          </w:p>
          <w:p w:rsidR="00585011" w:rsidRPr="007D5078" w:rsidRDefault="00585011" w:rsidP="00711DD5">
            <w:pPr>
              <w:pStyle w:val="TableParagraph"/>
              <w:ind w:left="299" w:right="289" w:hanging="5"/>
              <w:jc w:val="center"/>
              <w:rPr>
                <w:b/>
                <w:sz w:val="24"/>
                <w:szCs w:val="24"/>
                <w:lang w:val="ru-RU"/>
              </w:rPr>
            </w:pPr>
            <w:r w:rsidRPr="007D5078">
              <w:rPr>
                <w:b/>
                <w:sz w:val="24"/>
                <w:szCs w:val="24"/>
                <w:lang w:val="ru-RU"/>
              </w:rPr>
              <w:t>периодичности</w:t>
            </w:r>
            <w:r w:rsidRPr="007D5078">
              <w:rPr>
                <w:b/>
                <w:spacing w:val="1"/>
                <w:sz w:val="24"/>
                <w:szCs w:val="24"/>
                <w:lang w:val="ru-RU"/>
              </w:rPr>
              <w:t xml:space="preserve"> </w:t>
            </w:r>
            <w:r w:rsidRPr="007D5078">
              <w:rPr>
                <w:b/>
                <w:sz w:val="24"/>
                <w:szCs w:val="24"/>
                <w:lang w:val="ru-RU"/>
              </w:rPr>
              <w:t>выдачи, количества на</w:t>
            </w:r>
            <w:r w:rsidRPr="007D5078">
              <w:rPr>
                <w:b/>
                <w:spacing w:val="-58"/>
                <w:sz w:val="24"/>
                <w:szCs w:val="24"/>
                <w:lang w:val="ru-RU"/>
              </w:rPr>
              <w:t xml:space="preserve"> </w:t>
            </w:r>
            <w:r w:rsidRPr="007D5078">
              <w:rPr>
                <w:b/>
                <w:sz w:val="24"/>
                <w:szCs w:val="24"/>
                <w:lang w:val="ru-RU"/>
              </w:rPr>
              <w:t>период,</w:t>
            </w:r>
            <w:r w:rsidRPr="007D5078">
              <w:rPr>
                <w:b/>
                <w:spacing w:val="-1"/>
                <w:sz w:val="24"/>
                <w:szCs w:val="24"/>
                <w:lang w:val="ru-RU"/>
              </w:rPr>
              <w:t xml:space="preserve"> </w:t>
            </w:r>
            <w:r w:rsidRPr="007D5078">
              <w:rPr>
                <w:b/>
                <w:sz w:val="24"/>
                <w:szCs w:val="24"/>
                <w:lang w:val="ru-RU"/>
              </w:rPr>
              <w:t>единицы</w:t>
            </w:r>
          </w:p>
          <w:p w:rsidR="00585011" w:rsidRPr="007D5078" w:rsidRDefault="00585011" w:rsidP="00711DD5">
            <w:pPr>
              <w:pStyle w:val="TableParagraph"/>
              <w:ind w:left="175" w:right="165"/>
              <w:jc w:val="center"/>
              <w:rPr>
                <w:b/>
                <w:sz w:val="24"/>
                <w:szCs w:val="24"/>
                <w:lang w:val="ru-RU"/>
              </w:rPr>
            </w:pPr>
            <w:r w:rsidRPr="007D5078">
              <w:rPr>
                <w:b/>
                <w:sz w:val="24"/>
                <w:szCs w:val="24"/>
                <w:lang w:val="ru-RU"/>
              </w:rPr>
              <w:t>измерения</w:t>
            </w:r>
            <w:r w:rsidRPr="007D5078">
              <w:rPr>
                <w:b/>
                <w:spacing w:val="-5"/>
                <w:sz w:val="24"/>
                <w:szCs w:val="24"/>
                <w:lang w:val="ru-RU"/>
              </w:rPr>
              <w:t xml:space="preserve"> </w:t>
            </w:r>
            <w:r w:rsidRPr="007D5078">
              <w:rPr>
                <w:b/>
                <w:sz w:val="24"/>
                <w:szCs w:val="24"/>
                <w:lang w:val="ru-RU"/>
              </w:rPr>
              <w:t>(штуки,</w:t>
            </w:r>
            <w:r w:rsidRPr="007D5078">
              <w:rPr>
                <w:b/>
                <w:spacing w:val="-5"/>
                <w:sz w:val="24"/>
                <w:szCs w:val="24"/>
                <w:lang w:val="ru-RU"/>
              </w:rPr>
              <w:t xml:space="preserve"> </w:t>
            </w:r>
            <w:r w:rsidRPr="007D5078">
              <w:rPr>
                <w:b/>
                <w:sz w:val="24"/>
                <w:szCs w:val="24"/>
                <w:lang w:val="ru-RU"/>
              </w:rPr>
              <w:t>пары,</w:t>
            </w:r>
            <w:r w:rsidRPr="007D5078">
              <w:rPr>
                <w:b/>
                <w:spacing w:val="-57"/>
                <w:sz w:val="24"/>
                <w:szCs w:val="24"/>
                <w:lang w:val="ru-RU"/>
              </w:rPr>
              <w:t xml:space="preserve"> </w:t>
            </w:r>
            <w:r w:rsidRPr="007D5078">
              <w:rPr>
                <w:b/>
                <w:sz w:val="24"/>
                <w:szCs w:val="24"/>
                <w:lang w:val="ru-RU"/>
              </w:rPr>
              <w:t>комплекты,</w:t>
            </w:r>
            <w:r w:rsidRPr="007D5078">
              <w:rPr>
                <w:b/>
                <w:spacing w:val="-1"/>
                <w:sz w:val="24"/>
                <w:szCs w:val="24"/>
                <w:lang w:val="ru-RU"/>
              </w:rPr>
              <w:t xml:space="preserve"> </w:t>
            </w:r>
            <w:r w:rsidRPr="007D5078">
              <w:rPr>
                <w:b/>
                <w:sz w:val="24"/>
                <w:szCs w:val="24"/>
                <w:lang w:val="ru-RU"/>
              </w:rPr>
              <w:t>г,</w:t>
            </w:r>
            <w:r w:rsidRPr="007D5078">
              <w:rPr>
                <w:b/>
                <w:spacing w:val="1"/>
                <w:sz w:val="24"/>
                <w:szCs w:val="24"/>
                <w:lang w:val="ru-RU"/>
              </w:rPr>
              <w:t xml:space="preserve"> </w:t>
            </w:r>
            <w:r w:rsidRPr="007D5078">
              <w:rPr>
                <w:b/>
                <w:sz w:val="24"/>
                <w:szCs w:val="24"/>
                <w:lang w:val="ru-RU"/>
              </w:rPr>
              <w:t>мл.)</w:t>
            </w:r>
          </w:p>
        </w:tc>
        <w:tc>
          <w:tcPr>
            <w:tcW w:w="2038" w:type="dxa"/>
          </w:tcPr>
          <w:p w:rsidR="00585011" w:rsidRPr="007D5078" w:rsidRDefault="00585011" w:rsidP="00711DD5">
            <w:pPr>
              <w:pStyle w:val="TableParagraph"/>
              <w:ind w:left="108" w:right="94" w:hanging="2"/>
              <w:jc w:val="center"/>
              <w:rPr>
                <w:b/>
                <w:sz w:val="24"/>
                <w:szCs w:val="24"/>
                <w:lang w:val="ru-RU"/>
              </w:rPr>
            </w:pPr>
            <w:r w:rsidRPr="007D5078">
              <w:rPr>
                <w:b/>
                <w:sz w:val="24"/>
                <w:szCs w:val="24"/>
                <w:lang w:val="ru-RU"/>
              </w:rPr>
              <w:t>Основание</w:t>
            </w:r>
            <w:r w:rsidRPr="007D5078">
              <w:rPr>
                <w:b/>
                <w:spacing w:val="1"/>
                <w:sz w:val="24"/>
                <w:szCs w:val="24"/>
                <w:lang w:val="ru-RU"/>
              </w:rPr>
              <w:t xml:space="preserve"> </w:t>
            </w:r>
            <w:r w:rsidRPr="007D5078">
              <w:rPr>
                <w:b/>
                <w:sz w:val="24"/>
                <w:szCs w:val="24"/>
                <w:lang w:val="ru-RU"/>
              </w:rPr>
              <w:t>выдачи СИЗ</w:t>
            </w:r>
            <w:r w:rsidRPr="007D5078">
              <w:rPr>
                <w:b/>
                <w:spacing w:val="1"/>
                <w:sz w:val="24"/>
                <w:szCs w:val="24"/>
                <w:lang w:val="ru-RU"/>
              </w:rPr>
              <w:t xml:space="preserve"> </w:t>
            </w:r>
            <w:r w:rsidRPr="007D5078">
              <w:rPr>
                <w:b/>
                <w:sz w:val="24"/>
                <w:szCs w:val="24"/>
                <w:lang w:val="ru-RU"/>
              </w:rPr>
              <w:t>(пункты</w:t>
            </w:r>
            <w:r w:rsidRPr="007D5078">
              <w:rPr>
                <w:b/>
                <w:spacing w:val="1"/>
                <w:sz w:val="24"/>
                <w:szCs w:val="24"/>
                <w:lang w:val="ru-RU"/>
              </w:rPr>
              <w:t xml:space="preserve"> </w:t>
            </w:r>
            <w:r w:rsidRPr="007D5078">
              <w:rPr>
                <w:b/>
                <w:sz w:val="24"/>
                <w:szCs w:val="24"/>
                <w:lang w:val="ru-RU"/>
              </w:rPr>
              <w:t>Единых</w:t>
            </w:r>
            <w:r w:rsidRPr="007D5078">
              <w:rPr>
                <w:b/>
                <w:spacing w:val="1"/>
                <w:sz w:val="24"/>
                <w:szCs w:val="24"/>
                <w:lang w:val="ru-RU"/>
              </w:rPr>
              <w:t xml:space="preserve"> </w:t>
            </w:r>
            <w:r w:rsidRPr="007D5078">
              <w:rPr>
                <w:b/>
                <w:sz w:val="24"/>
                <w:szCs w:val="24"/>
                <w:lang w:val="ru-RU"/>
              </w:rPr>
              <w:t>типовых норм,</w:t>
            </w:r>
            <w:r w:rsidRPr="007D5078">
              <w:rPr>
                <w:b/>
                <w:spacing w:val="-57"/>
                <w:sz w:val="24"/>
                <w:szCs w:val="24"/>
                <w:lang w:val="ru-RU"/>
              </w:rPr>
              <w:t xml:space="preserve"> </w:t>
            </w:r>
            <w:r w:rsidRPr="007D5078">
              <w:rPr>
                <w:b/>
                <w:sz w:val="24"/>
                <w:szCs w:val="24"/>
                <w:lang w:val="ru-RU"/>
              </w:rPr>
              <w:t>правил по</w:t>
            </w:r>
            <w:r w:rsidRPr="007D5078">
              <w:rPr>
                <w:b/>
                <w:spacing w:val="1"/>
                <w:sz w:val="24"/>
                <w:szCs w:val="24"/>
                <w:lang w:val="ru-RU"/>
              </w:rPr>
              <w:t xml:space="preserve"> </w:t>
            </w:r>
            <w:r w:rsidRPr="007D5078">
              <w:rPr>
                <w:b/>
                <w:sz w:val="24"/>
                <w:szCs w:val="24"/>
                <w:lang w:val="ru-RU"/>
              </w:rPr>
              <w:t>охране труда и</w:t>
            </w:r>
            <w:r w:rsidRPr="007D5078">
              <w:rPr>
                <w:b/>
                <w:spacing w:val="-57"/>
                <w:sz w:val="24"/>
                <w:szCs w:val="24"/>
                <w:lang w:val="ru-RU"/>
              </w:rPr>
              <w:t xml:space="preserve"> </w:t>
            </w:r>
            <w:r w:rsidRPr="007D5078">
              <w:rPr>
                <w:b/>
                <w:sz w:val="24"/>
                <w:szCs w:val="24"/>
                <w:lang w:val="ru-RU"/>
              </w:rPr>
              <w:t>иных</w:t>
            </w:r>
          </w:p>
          <w:p w:rsidR="00585011" w:rsidRPr="00016A33" w:rsidRDefault="00585011" w:rsidP="00711DD5">
            <w:pPr>
              <w:pStyle w:val="TableParagraph"/>
              <w:spacing w:line="259" w:lineRule="exact"/>
              <w:ind w:left="222" w:right="215"/>
              <w:jc w:val="center"/>
              <w:rPr>
                <w:b/>
                <w:sz w:val="24"/>
                <w:szCs w:val="24"/>
              </w:rPr>
            </w:pPr>
            <w:r w:rsidRPr="00016A33">
              <w:rPr>
                <w:b/>
                <w:sz w:val="24"/>
                <w:szCs w:val="24"/>
              </w:rPr>
              <w:t>документов)</w:t>
            </w:r>
          </w:p>
        </w:tc>
      </w:tr>
      <w:tr w:rsidR="00585011" w:rsidRPr="00016A33" w:rsidTr="00711DD5">
        <w:trPr>
          <w:trHeight w:val="275"/>
        </w:trPr>
        <w:tc>
          <w:tcPr>
            <w:tcW w:w="569" w:type="dxa"/>
          </w:tcPr>
          <w:p w:rsidR="00585011" w:rsidRPr="00016A33" w:rsidRDefault="00585011" w:rsidP="00711DD5">
            <w:pPr>
              <w:pStyle w:val="TableParagraph"/>
              <w:spacing w:line="256" w:lineRule="exact"/>
              <w:ind w:left="11"/>
              <w:jc w:val="center"/>
              <w:rPr>
                <w:b/>
                <w:sz w:val="24"/>
                <w:szCs w:val="24"/>
              </w:rPr>
            </w:pPr>
            <w:r w:rsidRPr="00016A33">
              <w:rPr>
                <w:b/>
                <w:sz w:val="24"/>
                <w:szCs w:val="24"/>
              </w:rPr>
              <w:t>1</w:t>
            </w:r>
          </w:p>
        </w:tc>
        <w:tc>
          <w:tcPr>
            <w:tcW w:w="2835" w:type="dxa"/>
          </w:tcPr>
          <w:p w:rsidR="00585011" w:rsidRPr="00016A33" w:rsidRDefault="00585011" w:rsidP="00711DD5">
            <w:pPr>
              <w:pStyle w:val="TableParagraph"/>
              <w:spacing w:line="256" w:lineRule="exact"/>
              <w:ind w:left="11"/>
              <w:jc w:val="center"/>
              <w:rPr>
                <w:b/>
                <w:sz w:val="24"/>
                <w:szCs w:val="24"/>
              </w:rPr>
            </w:pPr>
            <w:r w:rsidRPr="00016A33">
              <w:rPr>
                <w:b/>
                <w:sz w:val="24"/>
                <w:szCs w:val="24"/>
              </w:rPr>
              <w:t>2</w:t>
            </w:r>
          </w:p>
        </w:tc>
        <w:tc>
          <w:tcPr>
            <w:tcW w:w="2720" w:type="dxa"/>
          </w:tcPr>
          <w:p w:rsidR="00585011" w:rsidRPr="00016A33" w:rsidRDefault="00585011" w:rsidP="00711DD5">
            <w:pPr>
              <w:pStyle w:val="TableParagraph"/>
              <w:spacing w:line="256" w:lineRule="exact"/>
              <w:ind w:left="8"/>
              <w:jc w:val="center"/>
              <w:rPr>
                <w:b/>
                <w:sz w:val="24"/>
                <w:szCs w:val="24"/>
              </w:rPr>
            </w:pPr>
            <w:r w:rsidRPr="00016A33">
              <w:rPr>
                <w:b/>
                <w:sz w:val="24"/>
                <w:szCs w:val="24"/>
              </w:rPr>
              <w:t>3</w:t>
            </w:r>
          </w:p>
        </w:tc>
        <w:tc>
          <w:tcPr>
            <w:tcW w:w="4483" w:type="dxa"/>
          </w:tcPr>
          <w:p w:rsidR="00585011" w:rsidRPr="00016A33" w:rsidRDefault="00585011" w:rsidP="00711DD5">
            <w:pPr>
              <w:pStyle w:val="TableParagraph"/>
              <w:spacing w:line="256" w:lineRule="exact"/>
              <w:ind w:left="11"/>
              <w:jc w:val="center"/>
              <w:rPr>
                <w:b/>
                <w:sz w:val="24"/>
                <w:szCs w:val="24"/>
              </w:rPr>
            </w:pPr>
            <w:r w:rsidRPr="00016A33">
              <w:rPr>
                <w:b/>
                <w:sz w:val="24"/>
                <w:szCs w:val="24"/>
              </w:rPr>
              <w:t>4</w:t>
            </w:r>
          </w:p>
        </w:tc>
        <w:tc>
          <w:tcPr>
            <w:tcW w:w="3118" w:type="dxa"/>
          </w:tcPr>
          <w:p w:rsidR="00585011" w:rsidRPr="00016A33" w:rsidRDefault="00585011" w:rsidP="00711DD5">
            <w:pPr>
              <w:pStyle w:val="TableParagraph"/>
              <w:spacing w:line="256" w:lineRule="exact"/>
              <w:ind w:left="6"/>
              <w:jc w:val="center"/>
              <w:rPr>
                <w:b/>
                <w:sz w:val="24"/>
                <w:szCs w:val="24"/>
              </w:rPr>
            </w:pPr>
            <w:r w:rsidRPr="00016A33">
              <w:rPr>
                <w:b/>
                <w:sz w:val="24"/>
                <w:szCs w:val="24"/>
              </w:rPr>
              <w:t>5</w:t>
            </w:r>
          </w:p>
        </w:tc>
        <w:tc>
          <w:tcPr>
            <w:tcW w:w="2038" w:type="dxa"/>
          </w:tcPr>
          <w:p w:rsidR="00585011" w:rsidRPr="00016A33" w:rsidRDefault="00585011" w:rsidP="00711DD5">
            <w:pPr>
              <w:pStyle w:val="TableParagraph"/>
              <w:spacing w:line="256" w:lineRule="exact"/>
              <w:ind w:left="10"/>
              <w:jc w:val="center"/>
              <w:rPr>
                <w:b/>
                <w:sz w:val="24"/>
                <w:szCs w:val="24"/>
              </w:rPr>
            </w:pPr>
            <w:r w:rsidRPr="00016A33">
              <w:rPr>
                <w:b/>
                <w:sz w:val="24"/>
                <w:szCs w:val="24"/>
              </w:rPr>
              <w:t>6</w:t>
            </w:r>
          </w:p>
        </w:tc>
      </w:tr>
      <w:tr w:rsidR="00585011" w:rsidRPr="006B26D9" w:rsidTr="00711DD5">
        <w:trPr>
          <w:trHeight w:val="321"/>
        </w:trPr>
        <w:tc>
          <w:tcPr>
            <w:tcW w:w="569" w:type="dxa"/>
            <w:vMerge w:val="restart"/>
          </w:tcPr>
          <w:p w:rsidR="00585011" w:rsidRPr="006B26D9" w:rsidRDefault="00585011" w:rsidP="00711DD5">
            <w:pPr>
              <w:pStyle w:val="TableParagraph"/>
              <w:ind w:left="222"/>
              <w:rPr>
                <w:sz w:val="24"/>
                <w:szCs w:val="24"/>
              </w:rPr>
            </w:pPr>
            <w:r w:rsidRPr="006B26D9">
              <w:rPr>
                <w:sz w:val="24"/>
                <w:szCs w:val="24"/>
              </w:rPr>
              <w:t>1.</w:t>
            </w:r>
          </w:p>
        </w:tc>
        <w:tc>
          <w:tcPr>
            <w:tcW w:w="2835" w:type="dxa"/>
            <w:vMerge w:val="restart"/>
          </w:tcPr>
          <w:p w:rsidR="00585011" w:rsidRPr="007D5078" w:rsidRDefault="00585011" w:rsidP="00711DD5">
            <w:pPr>
              <w:pStyle w:val="TableParagraph"/>
              <w:ind w:left="357" w:right="340" w:hanging="1"/>
              <w:jc w:val="center"/>
              <w:rPr>
                <w:b/>
                <w:sz w:val="24"/>
                <w:szCs w:val="24"/>
                <w:lang w:val="ru-RU"/>
              </w:rPr>
            </w:pPr>
            <w:r w:rsidRPr="007D5078">
              <w:rPr>
                <w:b/>
                <w:sz w:val="24"/>
                <w:szCs w:val="24"/>
                <w:lang w:val="ru-RU"/>
              </w:rPr>
              <w:t>Рабочий по</w:t>
            </w:r>
            <w:r w:rsidRPr="007D5078">
              <w:rPr>
                <w:b/>
                <w:spacing w:val="1"/>
                <w:sz w:val="24"/>
                <w:szCs w:val="24"/>
                <w:lang w:val="ru-RU"/>
              </w:rPr>
              <w:t xml:space="preserve"> </w:t>
            </w:r>
            <w:r w:rsidRPr="007D5078">
              <w:rPr>
                <w:b/>
                <w:sz w:val="24"/>
                <w:szCs w:val="24"/>
                <w:lang w:val="ru-RU"/>
              </w:rPr>
              <w:t>комплексному</w:t>
            </w:r>
            <w:r w:rsidRPr="007D5078">
              <w:rPr>
                <w:b/>
                <w:spacing w:val="1"/>
                <w:sz w:val="24"/>
                <w:szCs w:val="24"/>
                <w:lang w:val="ru-RU"/>
              </w:rPr>
              <w:t xml:space="preserve"> </w:t>
            </w:r>
            <w:r w:rsidRPr="007D5078">
              <w:rPr>
                <w:b/>
                <w:sz w:val="24"/>
                <w:szCs w:val="24"/>
                <w:lang w:val="ru-RU"/>
              </w:rPr>
              <w:t>обслуживанию и</w:t>
            </w:r>
            <w:r w:rsidRPr="007D5078">
              <w:rPr>
                <w:b/>
                <w:spacing w:val="-67"/>
                <w:sz w:val="24"/>
                <w:szCs w:val="24"/>
                <w:lang w:val="ru-RU"/>
              </w:rPr>
              <w:t xml:space="preserve"> </w:t>
            </w:r>
            <w:r w:rsidRPr="007D5078">
              <w:rPr>
                <w:b/>
                <w:sz w:val="24"/>
                <w:szCs w:val="24"/>
                <w:lang w:val="ru-RU"/>
              </w:rPr>
              <w:t>ремонту</w:t>
            </w:r>
            <w:r w:rsidRPr="007D5078">
              <w:rPr>
                <w:b/>
                <w:spacing w:val="-1"/>
                <w:sz w:val="24"/>
                <w:szCs w:val="24"/>
                <w:lang w:val="ru-RU"/>
              </w:rPr>
              <w:t xml:space="preserve"> </w:t>
            </w:r>
            <w:r w:rsidRPr="007D5078">
              <w:rPr>
                <w:b/>
                <w:sz w:val="24"/>
                <w:szCs w:val="24"/>
                <w:lang w:val="ru-RU"/>
              </w:rPr>
              <w:t>зданий</w:t>
            </w:r>
          </w:p>
        </w:tc>
        <w:tc>
          <w:tcPr>
            <w:tcW w:w="10321" w:type="dxa"/>
            <w:gridSpan w:val="3"/>
          </w:tcPr>
          <w:p w:rsidR="00585011" w:rsidRPr="007D5078" w:rsidRDefault="00585011" w:rsidP="00711DD5">
            <w:pPr>
              <w:pStyle w:val="TableParagraph"/>
              <w:rPr>
                <w:sz w:val="24"/>
                <w:szCs w:val="24"/>
                <w:lang w:val="ru-RU"/>
              </w:rPr>
            </w:pPr>
          </w:p>
        </w:tc>
        <w:tc>
          <w:tcPr>
            <w:tcW w:w="2038" w:type="dxa"/>
            <w:vMerge w:val="restart"/>
          </w:tcPr>
          <w:p w:rsidR="00585011" w:rsidRPr="006B26D9" w:rsidRDefault="00585011" w:rsidP="00711DD5">
            <w:pPr>
              <w:pStyle w:val="TableParagraph"/>
              <w:ind w:left="620" w:right="612"/>
              <w:jc w:val="center"/>
              <w:rPr>
                <w:b/>
                <w:sz w:val="24"/>
                <w:szCs w:val="24"/>
              </w:rPr>
            </w:pPr>
            <w:r w:rsidRPr="006B26D9">
              <w:rPr>
                <w:b/>
                <w:sz w:val="24"/>
                <w:szCs w:val="24"/>
              </w:rPr>
              <w:t>4030</w:t>
            </w:r>
          </w:p>
        </w:tc>
      </w:tr>
      <w:tr w:rsidR="00585011" w:rsidRPr="006B26D9" w:rsidTr="00711DD5">
        <w:trPr>
          <w:trHeight w:val="966"/>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2720" w:type="dxa"/>
          </w:tcPr>
          <w:p w:rsidR="00585011" w:rsidRPr="006B26D9" w:rsidRDefault="00585011" w:rsidP="00711DD5">
            <w:pPr>
              <w:pStyle w:val="TableParagraph"/>
              <w:ind w:left="990" w:right="283" w:hanging="684"/>
              <w:jc w:val="center"/>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483" w:type="dxa"/>
          </w:tcPr>
          <w:p w:rsidR="00585011" w:rsidRPr="007D5078" w:rsidRDefault="00585011" w:rsidP="00711DD5">
            <w:pPr>
              <w:pStyle w:val="TableParagraph"/>
              <w:ind w:left="431" w:right="411" w:firstLine="237"/>
              <w:jc w:val="center"/>
              <w:rPr>
                <w:sz w:val="24"/>
                <w:szCs w:val="24"/>
                <w:lang w:val="ru-RU"/>
              </w:rPr>
            </w:pPr>
            <w:r w:rsidRPr="007D5078">
              <w:rPr>
                <w:sz w:val="24"/>
                <w:szCs w:val="24"/>
                <w:lang w:val="ru-RU"/>
              </w:rPr>
              <w:t>Костюм для защиты от</w:t>
            </w:r>
            <w:r w:rsidRPr="007D5078">
              <w:rPr>
                <w:spacing w:val="1"/>
                <w:sz w:val="24"/>
                <w:szCs w:val="24"/>
                <w:lang w:val="ru-RU"/>
              </w:rPr>
              <w:t xml:space="preserve"> </w:t>
            </w:r>
            <w:r w:rsidRPr="007D5078">
              <w:rPr>
                <w:sz w:val="24"/>
                <w:szCs w:val="24"/>
                <w:lang w:val="ru-RU"/>
              </w:rPr>
              <w:t>механических</w:t>
            </w:r>
            <w:r w:rsidRPr="007D5078">
              <w:rPr>
                <w:spacing w:val="-9"/>
                <w:sz w:val="24"/>
                <w:szCs w:val="24"/>
                <w:lang w:val="ru-RU"/>
              </w:rPr>
              <w:t xml:space="preserve"> </w:t>
            </w:r>
            <w:r w:rsidRPr="007D5078">
              <w:rPr>
                <w:sz w:val="24"/>
                <w:szCs w:val="24"/>
                <w:lang w:val="ru-RU"/>
              </w:rPr>
              <w:t>воздействий</w:t>
            </w:r>
          </w:p>
          <w:p w:rsidR="00585011" w:rsidRPr="006B26D9" w:rsidRDefault="00585011" w:rsidP="00711DD5">
            <w:pPr>
              <w:pStyle w:val="TableParagraph"/>
              <w:ind w:left="1333"/>
              <w:jc w:val="center"/>
              <w:rPr>
                <w:sz w:val="24"/>
                <w:szCs w:val="24"/>
              </w:rPr>
            </w:pPr>
            <w:r w:rsidRPr="006B26D9">
              <w:rPr>
                <w:sz w:val="24"/>
                <w:szCs w:val="24"/>
              </w:rPr>
              <w:t>(истирания)</w:t>
            </w:r>
          </w:p>
        </w:tc>
        <w:tc>
          <w:tcPr>
            <w:tcW w:w="3118" w:type="dxa"/>
          </w:tcPr>
          <w:p w:rsidR="00585011" w:rsidRPr="006B26D9" w:rsidRDefault="00585011" w:rsidP="00711DD5">
            <w:pPr>
              <w:pStyle w:val="TableParagraph"/>
              <w:ind w:left="172" w:right="165"/>
              <w:jc w:val="center"/>
              <w:rPr>
                <w:sz w:val="24"/>
                <w:szCs w:val="24"/>
              </w:rPr>
            </w:pPr>
            <w:r w:rsidRPr="006B26D9">
              <w:rPr>
                <w:sz w:val="24"/>
                <w:szCs w:val="24"/>
              </w:rPr>
              <w:t>1 шт.</w:t>
            </w:r>
          </w:p>
        </w:tc>
        <w:tc>
          <w:tcPr>
            <w:tcW w:w="2038" w:type="dxa"/>
            <w:vMerge/>
            <w:tcBorders>
              <w:top w:val="nil"/>
            </w:tcBorders>
          </w:tcPr>
          <w:p w:rsidR="00585011" w:rsidRPr="006B26D9" w:rsidRDefault="00585011" w:rsidP="00711DD5"/>
        </w:tc>
      </w:tr>
      <w:tr w:rsidR="00585011" w:rsidRPr="006B26D9" w:rsidTr="00711DD5">
        <w:trPr>
          <w:trHeight w:val="645"/>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2720" w:type="dxa"/>
          </w:tcPr>
          <w:p w:rsidR="00585011" w:rsidRPr="006B26D9" w:rsidRDefault="00585011" w:rsidP="00711DD5">
            <w:pPr>
              <w:pStyle w:val="TableParagraph"/>
              <w:jc w:val="center"/>
              <w:rPr>
                <w:sz w:val="24"/>
                <w:szCs w:val="24"/>
              </w:rPr>
            </w:pPr>
          </w:p>
        </w:tc>
        <w:tc>
          <w:tcPr>
            <w:tcW w:w="4483" w:type="dxa"/>
          </w:tcPr>
          <w:p w:rsidR="00585011" w:rsidRPr="007D5078" w:rsidRDefault="00585011" w:rsidP="00711DD5">
            <w:pPr>
              <w:pStyle w:val="TableParagraph"/>
              <w:ind w:left="160" w:right="149"/>
              <w:jc w:val="center"/>
              <w:rPr>
                <w:sz w:val="24"/>
                <w:szCs w:val="24"/>
                <w:lang w:val="ru-RU"/>
              </w:rPr>
            </w:pPr>
            <w:r w:rsidRPr="007D5078">
              <w:rPr>
                <w:sz w:val="24"/>
                <w:szCs w:val="24"/>
                <w:lang w:val="ru-RU"/>
              </w:rPr>
              <w:t>Пальто,</w:t>
            </w:r>
            <w:r w:rsidRPr="007D5078">
              <w:rPr>
                <w:spacing w:val="-3"/>
                <w:sz w:val="24"/>
                <w:szCs w:val="24"/>
                <w:lang w:val="ru-RU"/>
              </w:rPr>
              <w:t xml:space="preserve"> </w:t>
            </w:r>
            <w:r w:rsidRPr="007D5078">
              <w:rPr>
                <w:sz w:val="24"/>
                <w:szCs w:val="24"/>
                <w:lang w:val="ru-RU"/>
              </w:rPr>
              <w:t>полупальто,</w:t>
            </w:r>
            <w:r w:rsidRPr="007D5078">
              <w:rPr>
                <w:spacing w:val="-2"/>
                <w:sz w:val="24"/>
                <w:szCs w:val="24"/>
                <w:lang w:val="ru-RU"/>
              </w:rPr>
              <w:t xml:space="preserve"> </w:t>
            </w:r>
            <w:r w:rsidRPr="007D5078">
              <w:rPr>
                <w:sz w:val="24"/>
                <w:szCs w:val="24"/>
                <w:lang w:val="ru-RU"/>
              </w:rPr>
              <w:t>плащ</w:t>
            </w:r>
          </w:p>
          <w:p w:rsidR="00585011" w:rsidRPr="007D5078" w:rsidRDefault="00585011" w:rsidP="00711DD5">
            <w:pPr>
              <w:pStyle w:val="TableParagraph"/>
              <w:ind w:left="160" w:right="147"/>
              <w:jc w:val="center"/>
              <w:rPr>
                <w:sz w:val="24"/>
                <w:szCs w:val="24"/>
                <w:lang w:val="ru-RU"/>
              </w:rPr>
            </w:pPr>
            <w:r w:rsidRPr="007D5078">
              <w:rPr>
                <w:sz w:val="24"/>
                <w:szCs w:val="24"/>
                <w:lang w:val="ru-RU"/>
              </w:rPr>
              <w:t>для</w:t>
            </w:r>
            <w:r w:rsidRPr="007D5078">
              <w:rPr>
                <w:spacing w:val="-1"/>
                <w:sz w:val="24"/>
                <w:szCs w:val="24"/>
                <w:lang w:val="ru-RU"/>
              </w:rPr>
              <w:t xml:space="preserve"> </w:t>
            </w:r>
            <w:r w:rsidRPr="007D5078">
              <w:rPr>
                <w:sz w:val="24"/>
                <w:szCs w:val="24"/>
                <w:lang w:val="ru-RU"/>
              </w:rPr>
              <w:t>защиты</w:t>
            </w:r>
            <w:r w:rsidRPr="007D5078">
              <w:rPr>
                <w:spacing w:val="-3"/>
                <w:sz w:val="24"/>
                <w:szCs w:val="24"/>
                <w:lang w:val="ru-RU"/>
              </w:rPr>
              <w:t xml:space="preserve"> </w:t>
            </w:r>
            <w:r w:rsidRPr="007D5078">
              <w:rPr>
                <w:sz w:val="24"/>
                <w:szCs w:val="24"/>
                <w:lang w:val="ru-RU"/>
              </w:rPr>
              <w:t>от</w:t>
            </w:r>
            <w:r w:rsidRPr="007D5078">
              <w:rPr>
                <w:spacing w:val="-1"/>
                <w:sz w:val="24"/>
                <w:szCs w:val="24"/>
                <w:lang w:val="ru-RU"/>
              </w:rPr>
              <w:t xml:space="preserve"> </w:t>
            </w:r>
            <w:r w:rsidRPr="007D5078">
              <w:rPr>
                <w:sz w:val="24"/>
                <w:szCs w:val="24"/>
                <w:lang w:val="ru-RU"/>
              </w:rPr>
              <w:t>воды</w:t>
            </w:r>
          </w:p>
        </w:tc>
        <w:tc>
          <w:tcPr>
            <w:tcW w:w="3118" w:type="dxa"/>
          </w:tcPr>
          <w:p w:rsidR="00585011" w:rsidRPr="006B26D9" w:rsidRDefault="00585011" w:rsidP="00711DD5">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585011" w:rsidRPr="006B26D9" w:rsidRDefault="00585011" w:rsidP="00711DD5">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585011" w:rsidRPr="006B26D9" w:rsidRDefault="00585011" w:rsidP="00711DD5"/>
        </w:tc>
      </w:tr>
      <w:tr w:rsidR="00585011" w:rsidRPr="006B26D9" w:rsidTr="00711DD5">
        <w:trPr>
          <w:trHeight w:val="1286"/>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2720" w:type="dxa"/>
          </w:tcPr>
          <w:p w:rsidR="00585011" w:rsidRPr="006B26D9" w:rsidRDefault="00585011" w:rsidP="00711DD5">
            <w:pPr>
              <w:pStyle w:val="TableParagraph"/>
              <w:ind w:left="861" w:right="848" w:firstLine="144"/>
              <w:jc w:val="center"/>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4"/>
                <w:sz w:val="24"/>
                <w:szCs w:val="24"/>
              </w:rPr>
              <w:t xml:space="preserve"> </w:t>
            </w:r>
            <w:r w:rsidRPr="006B26D9">
              <w:rPr>
                <w:sz w:val="24"/>
                <w:szCs w:val="24"/>
              </w:rPr>
              <w:t>ног</w:t>
            </w:r>
          </w:p>
        </w:tc>
        <w:tc>
          <w:tcPr>
            <w:tcW w:w="4483" w:type="dxa"/>
          </w:tcPr>
          <w:p w:rsidR="00585011" w:rsidRPr="007D5078" w:rsidRDefault="00585011" w:rsidP="00711DD5">
            <w:pPr>
              <w:pStyle w:val="TableParagraph"/>
              <w:ind w:left="160" w:right="149"/>
              <w:jc w:val="center"/>
              <w:rPr>
                <w:sz w:val="24"/>
                <w:szCs w:val="24"/>
                <w:lang w:val="ru-RU"/>
              </w:rPr>
            </w:pPr>
            <w:r w:rsidRPr="007D5078">
              <w:rPr>
                <w:sz w:val="24"/>
                <w:szCs w:val="24"/>
                <w:lang w:val="ru-RU"/>
              </w:rPr>
              <w:t>Обувь специальная для защиты</w:t>
            </w:r>
            <w:r w:rsidRPr="007D5078">
              <w:rPr>
                <w:spacing w:val="-67"/>
                <w:sz w:val="24"/>
                <w:szCs w:val="24"/>
                <w:lang w:val="ru-RU"/>
              </w:rPr>
              <w:t xml:space="preserve"> </w:t>
            </w:r>
            <w:r w:rsidRPr="007D5078">
              <w:rPr>
                <w:sz w:val="24"/>
                <w:szCs w:val="24"/>
                <w:lang w:val="ru-RU"/>
              </w:rPr>
              <w:t>от</w:t>
            </w:r>
          </w:p>
          <w:p w:rsidR="00585011" w:rsidRPr="007D5078" w:rsidRDefault="00585011" w:rsidP="00711DD5">
            <w:pPr>
              <w:pStyle w:val="TableParagraph"/>
              <w:ind w:left="160" w:right="149"/>
              <w:jc w:val="center"/>
              <w:rPr>
                <w:sz w:val="24"/>
                <w:szCs w:val="24"/>
                <w:lang w:val="ru-RU"/>
              </w:rPr>
            </w:pPr>
            <w:r w:rsidRPr="007D5078">
              <w:rPr>
                <w:sz w:val="24"/>
                <w:szCs w:val="24"/>
                <w:lang w:val="ru-RU"/>
              </w:rPr>
              <w:t>механических воздействий</w:t>
            </w:r>
            <w:r w:rsidRPr="007D5078">
              <w:rPr>
                <w:spacing w:val="-68"/>
                <w:sz w:val="24"/>
                <w:szCs w:val="24"/>
                <w:lang w:val="ru-RU"/>
              </w:rPr>
              <w:t xml:space="preserve"> </w:t>
            </w:r>
            <w:r w:rsidRPr="007D5078">
              <w:rPr>
                <w:sz w:val="24"/>
                <w:szCs w:val="24"/>
                <w:lang w:val="ru-RU"/>
              </w:rPr>
              <w:t>(ударов)</w:t>
            </w:r>
          </w:p>
        </w:tc>
        <w:tc>
          <w:tcPr>
            <w:tcW w:w="3118" w:type="dxa"/>
          </w:tcPr>
          <w:p w:rsidR="00585011" w:rsidRPr="006B26D9" w:rsidRDefault="00585011" w:rsidP="00711DD5">
            <w:pPr>
              <w:pStyle w:val="TableParagraph"/>
              <w:ind w:left="173" w:right="165"/>
              <w:jc w:val="center"/>
              <w:rPr>
                <w:sz w:val="24"/>
                <w:szCs w:val="24"/>
              </w:rPr>
            </w:pPr>
            <w:r w:rsidRPr="006B26D9">
              <w:rPr>
                <w:sz w:val="24"/>
                <w:szCs w:val="24"/>
              </w:rPr>
              <w:t>1 пара</w:t>
            </w:r>
          </w:p>
        </w:tc>
        <w:tc>
          <w:tcPr>
            <w:tcW w:w="2038" w:type="dxa"/>
            <w:vMerge/>
            <w:tcBorders>
              <w:top w:val="nil"/>
            </w:tcBorders>
          </w:tcPr>
          <w:p w:rsidR="00585011" w:rsidRPr="006B26D9" w:rsidRDefault="00585011" w:rsidP="00711DD5"/>
        </w:tc>
      </w:tr>
      <w:tr w:rsidR="00585011" w:rsidRPr="006B26D9" w:rsidTr="00711DD5">
        <w:trPr>
          <w:trHeight w:val="965"/>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2720" w:type="dxa"/>
          </w:tcPr>
          <w:p w:rsidR="00585011" w:rsidRPr="006B26D9" w:rsidRDefault="00585011" w:rsidP="00711DD5">
            <w:pPr>
              <w:pStyle w:val="TableParagraph"/>
              <w:ind w:left="856" w:right="844" w:firstLine="148"/>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6"/>
                <w:sz w:val="24"/>
                <w:szCs w:val="24"/>
              </w:rPr>
              <w:t xml:space="preserve"> </w:t>
            </w:r>
            <w:r w:rsidRPr="006B26D9">
              <w:rPr>
                <w:sz w:val="24"/>
                <w:szCs w:val="24"/>
              </w:rPr>
              <w:t>рук</w:t>
            </w:r>
          </w:p>
        </w:tc>
        <w:tc>
          <w:tcPr>
            <w:tcW w:w="4483" w:type="dxa"/>
          </w:tcPr>
          <w:p w:rsidR="00585011" w:rsidRPr="007D5078" w:rsidRDefault="00585011" w:rsidP="00711DD5">
            <w:pPr>
              <w:pStyle w:val="TableParagraph"/>
              <w:ind w:left="431" w:right="411" w:firstLine="146"/>
              <w:rPr>
                <w:sz w:val="24"/>
                <w:szCs w:val="24"/>
                <w:lang w:val="ru-RU"/>
              </w:rPr>
            </w:pPr>
            <w:r w:rsidRPr="007D5078">
              <w:rPr>
                <w:sz w:val="24"/>
                <w:szCs w:val="24"/>
                <w:lang w:val="ru-RU"/>
              </w:rPr>
              <w:t>Перчатки для защиты от</w:t>
            </w:r>
            <w:r w:rsidRPr="007D5078">
              <w:rPr>
                <w:spacing w:val="1"/>
                <w:sz w:val="24"/>
                <w:szCs w:val="24"/>
                <w:lang w:val="ru-RU"/>
              </w:rPr>
              <w:t xml:space="preserve"> </w:t>
            </w:r>
            <w:r w:rsidRPr="007D5078">
              <w:rPr>
                <w:sz w:val="24"/>
                <w:szCs w:val="24"/>
                <w:lang w:val="ru-RU"/>
              </w:rPr>
              <w:t>механических</w:t>
            </w:r>
            <w:r w:rsidRPr="007D5078">
              <w:rPr>
                <w:spacing w:val="-9"/>
                <w:sz w:val="24"/>
                <w:szCs w:val="24"/>
                <w:lang w:val="ru-RU"/>
              </w:rPr>
              <w:t xml:space="preserve"> </w:t>
            </w:r>
            <w:r w:rsidRPr="007D5078">
              <w:rPr>
                <w:sz w:val="24"/>
                <w:szCs w:val="24"/>
                <w:lang w:val="ru-RU"/>
              </w:rPr>
              <w:t>воздействий</w:t>
            </w:r>
          </w:p>
          <w:p w:rsidR="00585011" w:rsidRPr="006B26D9" w:rsidRDefault="00585011" w:rsidP="00711DD5">
            <w:pPr>
              <w:pStyle w:val="TableParagraph"/>
              <w:ind w:left="1333"/>
              <w:rPr>
                <w:sz w:val="24"/>
                <w:szCs w:val="24"/>
              </w:rPr>
            </w:pPr>
            <w:r w:rsidRPr="006B26D9">
              <w:rPr>
                <w:sz w:val="24"/>
                <w:szCs w:val="24"/>
              </w:rPr>
              <w:t>(истирания)</w:t>
            </w:r>
          </w:p>
        </w:tc>
        <w:tc>
          <w:tcPr>
            <w:tcW w:w="3118" w:type="dxa"/>
          </w:tcPr>
          <w:p w:rsidR="00585011" w:rsidRPr="006B26D9" w:rsidRDefault="00585011" w:rsidP="00711DD5">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2038" w:type="dxa"/>
            <w:vMerge/>
            <w:tcBorders>
              <w:top w:val="nil"/>
            </w:tcBorders>
          </w:tcPr>
          <w:p w:rsidR="00585011" w:rsidRPr="006B26D9" w:rsidRDefault="00585011" w:rsidP="00711DD5"/>
        </w:tc>
      </w:tr>
      <w:tr w:rsidR="00585011" w:rsidRPr="006B26D9" w:rsidTr="00711DD5">
        <w:trPr>
          <w:trHeight w:val="966"/>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2720" w:type="dxa"/>
          </w:tcPr>
          <w:p w:rsidR="00585011" w:rsidRPr="006B26D9" w:rsidRDefault="00585011" w:rsidP="00711DD5">
            <w:pPr>
              <w:pStyle w:val="TableParagraph"/>
              <w:ind w:left="635" w:right="623" w:firstLine="369"/>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3"/>
                <w:sz w:val="24"/>
                <w:szCs w:val="24"/>
              </w:rPr>
              <w:t xml:space="preserve"> </w:t>
            </w:r>
            <w:r w:rsidRPr="006B26D9">
              <w:rPr>
                <w:sz w:val="24"/>
                <w:szCs w:val="24"/>
              </w:rPr>
              <w:t>головы</w:t>
            </w:r>
          </w:p>
        </w:tc>
        <w:tc>
          <w:tcPr>
            <w:tcW w:w="4483" w:type="dxa"/>
          </w:tcPr>
          <w:p w:rsidR="00585011" w:rsidRPr="007D5078" w:rsidRDefault="00585011" w:rsidP="00711DD5">
            <w:pPr>
              <w:pStyle w:val="TableParagraph"/>
              <w:ind w:left="1653" w:right="225" w:hanging="1397"/>
              <w:rPr>
                <w:sz w:val="24"/>
                <w:szCs w:val="24"/>
                <w:lang w:val="ru-RU"/>
              </w:rPr>
            </w:pPr>
            <w:r w:rsidRPr="007D5078">
              <w:rPr>
                <w:sz w:val="24"/>
                <w:szCs w:val="24"/>
                <w:lang w:val="ru-RU"/>
              </w:rPr>
              <w:t>Головной убор для защиты от</w:t>
            </w:r>
            <w:r w:rsidRPr="007D5078">
              <w:rPr>
                <w:spacing w:val="-68"/>
                <w:sz w:val="24"/>
                <w:szCs w:val="24"/>
                <w:lang w:val="ru-RU"/>
              </w:rPr>
              <w:t xml:space="preserve"> </w:t>
            </w:r>
            <w:r w:rsidRPr="007D5078">
              <w:rPr>
                <w:sz w:val="24"/>
                <w:szCs w:val="24"/>
                <w:lang w:val="ru-RU"/>
              </w:rPr>
              <w:t>общих</w:t>
            </w:r>
          </w:p>
          <w:p w:rsidR="00585011" w:rsidRPr="006B26D9" w:rsidRDefault="00585011" w:rsidP="00711DD5">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585011" w:rsidRPr="006B26D9" w:rsidRDefault="00585011" w:rsidP="00711DD5">
            <w:pPr>
              <w:pStyle w:val="TableParagraph"/>
              <w:ind w:left="172" w:right="165"/>
              <w:jc w:val="center"/>
              <w:rPr>
                <w:sz w:val="24"/>
                <w:szCs w:val="24"/>
              </w:rPr>
            </w:pPr>
            <w:r w:rsidRPr="006B26D9">
              <w:rPr>
                <w:sz w:val="24"/>
                <w:szCs w:val="24"/>
              </w:rPr>
              <w:t>1 шт.</w:t>
            </w:r>
          </w:p>
        </w:tc>
        <w:tc>
          <w:tcPr>
            <w:tcW w:w="2038" w:type="dxa"/>
            <w:vMerge/>
            <w:tcBorders>
              <w:top w:val="nil"/>
            </w:tcBorders>
          </w:tcPr>
          <w:p w:rsidR="00585011" w:rsidRPr="006B26D9" w:rsidRDefault="00585011" w:rsidP="00711DD5"/>
        </w:tc>
      </w:tr>
      <w:tr w:rsidR="00585011" w:rsidRPr="006B26D9" w:rsidTr="00711DD5">
        <w:trPr>
          <w:trHeight w:val="964"/>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2720" w:type="dxa"/>
          </w:tcPr>
          <w:p w:rsidR="00585011" w:rsidRPr="006B26D9" w:rsidRDefault="00585011" w:rsidP="00711DD5">
            <w:pPr>
              <w:pStyle w:val="TableParagraph"/>
              <w:rPr>
                <w:sz w:val="24"/>
                <w:szCs w:val="24"/>
              </w:rPr>
            </w:pPr>
          </w:p>
        </w:tc>
        <w:tc>
          <w:tcPr>
            <w:tcW w:w="4483" w:type="dxa"/>
          </w:tcPr>
          <w:p w:rsidR="00585011" w:rsidRPr="007D5078" w:rsidRDefault="00585011" w:rsidP="00711DD5">
            <w:pPr>
              <w:pStyle w:val="TableParagraph"/>
              <w:ind w:left="160" w:right="148"/>
              <w:jc w:val="center"/>
              <w:rPr>
                <w:sz w:val="24"/>
                <w:szCs w:val="24"/>
                <w:lang w:val="ru-RU"/>
              </w:rPr>
            </w:pPr>
            <w:r w:rsidRPr="007D5078">
              <w:rPr>
                <w:sz w:val="24"/>
                <w:szCs w:val="24"/>
                <w:lang w:val="ru-RU"/>
              </w:rPr>
              <w:t>Каскетка защитная</w:t>
            </w:r>
            <w:r w:rsidRPr="007D5078">
              <w:rPr>
                <w:spacing w:val="-3"/>
                <w:sz w:val="24"/>
                <w:szCs w:val="24"/>
                <w:lang w:val="ru-RU"/>
              </w:rPr>
              <w:t xml:space="preserve"> </w:t>
            </w:r>
            <w:r w:rsidRPr="007D5078">
              <w:rPr>
                <w:sz w:val="24"/>
                <w:szCs w:val="24"/>
                <w:lang w:val="ru-RU"/>
              </w:rPr>
              <w:t>от</w:t>
            </w:r>
          </w:p>
          <w:p w:rsidR="00585011" w:rsidRPr="007D5078" w:rsidRDefault="00585011" w:rsidP="00711DD5">
            <w:pPr>
              <w:pStyle w:val="TableParagraph"/>
              <w:ind w:left="630" w:right="616"/>
              <w:jc w:val="center"/>
              <w:rPr>
                <w:sz w:val="24"/>
                <w:szCs w:val="24"/>
                <w:lang w:val="ru-RU"/>
              </w:rPr>
            </w:pPr>
            <w:r w:rsidRPr="007D5078">
              <w:rPr>
                <w:sz w:val="24"/>
                <w:szCs w:val="24"/>
                <w:lang w:val="ru-RU"/>
              </w:rPr>
              <w:t>механических</w:t>
            </w:r>
            <w:r w:rsidRPr="007D5078">
              <w:rPr>
                <w:spacing w:val="-67"/>
                <w:sz w:val="24"/>
                <w:szCs w:val="24"/>
                <w:lang w:val="ru-RU"/>
              </w:rPr>
              <w:t xml:space="preserve"> </w:t>
            </w:r>
            <w:r w:rsidRPr="007D5078">
              <w:rPr>
                <w:sz w:val="24"/>
                <w:szCs w:val="24"/>
                <w:lang w:val="ru-RU"/>
              </w:rPr>
              <w:t>воздействий</w:t>
            </w:r>
          </w:p>
        </w:tc>
        <w:tc>
          <w:tcPr>
            <w:tcW w:w="3118" w:type="dxa"/>
          </w:tcPr>
          <w:p w:rsidR="00585011" w:rsidRPr="006B26D9" w:rsidRDefault="00585011" w:rsidP="00711DD5">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585011" w:rsidRPr="006B26D9" w:rsidRDefault="00585011" w:rsidP="00711DD5">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585011" w:rsidRPr="006B26D9" w:rsidRDefault="00585011" w:rsidP="00711DD5"/>
        </w:tc>
      </w:tr>
    </w:tbl>
    <w:p w:rsidR="00585011" w:rsidRPr="006B26D9" w:rsidRDefault="00585011" w:rsidP="00585011">
      <w:pPr>
        <w:pStyle w:val="af"/>
        <w:rPr>
          <w:b/>
        </w:rPr>
      </w:pPr>
    </w:p>
    <w:p w:rsidR="00585011" w:rsidRPr="006B26D9" w:rsidRDefault="00585011" w:rsidP="00585011">
      <w:pPr>
        <w:pStyle w:val="af"/>
        <w:rPr>
          <w:b/>
        </w:rPr>
      </w:pPr>
    </w:p>
    <w:p w:rsidR="00585011" w:rsidRPr="006B26D9" w:rsidRDefault="00585011" w:rsidP="00585011">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585011" w:rsidRPr="006B26D9" w:rsidTr="00711DD5">
        <w:trPr>
          <w:trHeight w:val="321"/>
        </w:trPr>
        <w:tc>
          <w:tcPr>
            <w:tcW w:w="569" w:type="dxa"/>
            <w:vMerge w:val="restart"/>
          </w:tcPr>
          <w:p w:rsidR="00585011" w:rsidRPr="006B26D9" w:rsidRDefault="00585011" w:rsidP="00711DD5">
            <w:pPr>
              <w:pStyle w:val="TableParagraph"/>
              <w:ind w:left="222"/>
              <w:rPr>
                <w:sz w:val="24"/>
                <w:szCs w:val="24"/>
              </w:rPr>
            </w:pPr>
            <w:r w:rsidRPr="006B26D9">
              <w:rPr>
                <w:sz w:val="24"/>
                <w:szCs w:val="24"/>
              </w:rPr>
              <w:t>2.</w:t>
            </w:r>
          </w:p>
        </w:tc>
        <w:tc>
          <w:tcPr>
            <w:tcW w:w="2835" w:type="dxa"/>
            <w:vMerge w:val="restart"/>
          </w:tcPr>
          <w:p w:rsidR="00585011" w:rsidRPr="007D5078" w:rsidRDefault="00585011" w:rsidP="00711DD5">
            <w:pPr>
              <w:pStyle w:val="TableParagraph"/>
              <w:ind w:left="112" w:right="93" w:firstLine="706"/>
              <w:rPr>
                <w:b/>
                <w:sz w:val="24"/>
                <w:szCs w:val="24"/>
                <w:lang w:val="ru-RU"/>
              </w:rPr>
            </w:pPr>
            <w:r w:rsidRPr="007D5078">
              <w:rPr>
                <w:b/>
                <w:sz w:val="24"/>
                <w:szCs w:val="24"/>
                <w:lang w:val="ru-RU"/>
              </w:rPr>
              <w:t>Уборщик</w:t>
            </w:r>
            <w:r w:rsidRPr="007D5078">
              <w:rPr>
                <w:b/>
                <w:spacing w:val="1"/>
                <w:sz w:val="24"/>
                <w:szCs w:val="24"/>
                <w:lang w:val="ru-RU"/>
              </w:rPr>
              <w:t xml:space="preserve"> </w:t>
            </w:r>
            <w:r w:rsidRPr="007D5078">
              <w:rPr>
                <w:b/>
                <w:sz w:val="24"/>
                <w:szCs w:val="24"/>
                <w:lang w:val="ru-RU"/>
              </w:rPr>
              <w:t>производственных</w:t>
            </w:r>
            <w:r w:rsidRPr="007D5078">
              <w:rPr>
                <w:b/>
                <w:spacing w:val="-14"/>
                <w:sz w:val="24"/>
                <w:szCs w:val="24"/>
                <w:lang w:val="ru-RU"/>
              </w:rPr>
              <w:t xml:space="preserve"> </w:t>
            </w:r>
            <w:r w:rsidRPr="007D5078">
              <w:rPr>
                <w:b/>
                <w:sz w:val="24"/>
                <w:szCs w:val="24"/>
                <w:lang w:val="ru-RU"/>
              </w:rPr>
              <w:t>и</w:t>
            </w:r>
          </w:p>
          <w:p w:rsidR="00585011" w:rsidRPr="007D5078" w:rsidRDefault="00585011" w:rsidP="00711DD5">
            <w:pPr>
              <w:pStyle w:val="TableParagraph"/>
              <w:ind w:left="688" w:right="656" w:firstLine="24"/>
              <w:rPr>
                <w:b/>
                <w:sz w:val="24"/>
                <w:szCs w:val="24"/>
                <w:lang w:val="ru-RU"/>
              </w:rPr>
            </w:pPr>
            <w:r w:rsidRPr="007D5078">
              <w:rPr>
                <w:b/>
                <w:sz w:val="24"/>
                <w:szCs w:val="24"/>
                <w:lang w:val="ru-RU"/>
              </w:rPr>
              <w:t>служебных</w:t>
            </w:r>
            <w:r w:rsidRPr="007D5078">
              <w:rPr>
                <w:b/>
                <w:spacing w:val="-67"/>
                <w:sz w:val="24"/>
                <w:szCs w:val="24"/>
                <w:lang w:val="ru-RU"/>
              </w:rPr>
              <w:t xml:space="preserve"> </w:t>
            </w:r>
            <w:r w:rsidRPr="007D5078">
              <w:rPr>
                <w:b/>
                <w:sz w:val="24"/>
                <w:szCs w:val="24"/>
                <w:lang w:val="ru-RU"/>
              </w:rPr>
              <w:t>помещений</w:t>
            </w:r>
          </w:p>
        </w:tc>
        <w:tc>
          <w:tcPr>
            <w:tcW w:w="10321" w:type="dxa"/>
            <w:gridSpan w:val="3"/>
          </w:tcPr>
          <w:p w:rsidR="00585011" w:rsidRPr="007D5078" w:rsidRDefault="00585011" w:rsidP="00711DD5">
            <w:pPr>
              <w:pStyle w:val="TableParagraph"/>
              <w:rPr>
                <w:sz w:val="24"/>
                <w:szCs w:val="24"/>
                <w:lang w:val="ru-RU"/>
              </w:rPr>
            </w:pPr>
          </w:p>
        </w:tc>
        <w:tc>
          <w:tcPr>
            <w:tcW w:w="1843" w:type="dxa"/>
            <w:vMerge w:val="restart"/>
          </w:tcPr>
          <w:p w:rsidR="00585011" w:rsidRPr="006B26D9" w:rsidRDefault="00585011" w:rsidP="00711DD5">
            <w:pPr>
              <w:pStyle w:val="TableParagraph"/>
              <w:ind w:left="620" w:right="612"/>
              <w:jc w:val="center"/>
              <w:rPr>
                <w:b/>
                <w:sz w:val="24"/>
                <w:szCs w:val="24"/>
              </w:rPr>
            </w:pPr>
            <w:r>
              <w:rPr>
                <w:b/>
                <w:sz w:val="24"/>
                <w:szCs w:val="24"/>
              </w:rPr>
              <w:t>4932</w:t>
            </w:r>
          </w:p>
        </w:tc>
      </w:tr>
      <w:tr w:rsidR="00585011" w:rsidRPr="006B26D9" w:rsidTr="00711DD5">
        <w:trPr>
          <w:trHeight w:val="966"/>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3111" w:type="dxa"/>
          </w:tcPr>
          <w:p w:rsidR="00585011" w:rsidRPr="006B26D9" w:rsidRDefault="00585011" w:rsidP="00711DD5">
            <w:pPr>
              <w:pStyle w:val="TableParagraph"/>
              <w:ind w:left="190" w:right="183"/>
              <w:jc w:val="center"/>
              <w:rPr>
                <w:sz w:val="24"/>
                <w:szCs w:val="24"/>
              </w:rPr>
            </w:pPr>
            <w:r w:rsidRPr="006B26D9">
              <w:rPr>
                <w:sz w:val="24"/>
                <w:szCs w:val="24"/>
              </w:rPr>
              <w:t>Одежда</w:t>
            </w:r>
          </w:p>
          <w:p w:rsidR="00585011" w:rsidRPr="006B26D9" w:rsidRDefault="00585011" w:rsidP="00711DD5">
            <w:pPr>
              <w:pStyle w:val="TableParagraph"/>
              <w:ind w:left="990" w:right="283" w:hanging="684"/>
              <w:rPr>
                <w:sz w:val="24"/>
                <w:szCs w:val="24"/>
              </w:rPr>
            </w:pPr>
            <w:r w:rsidRPr="006B26D9">
              <w:rPr>
                <w:sz w:val="24"/>
                <w:szCs w:val="24"/>
              </w:rPr>
              <w:t>специальная</w:t>
            </w:r>
            <w:r w:rsidRPr="006B26D9">
              <w:rPr>
                <w:spacing w:val="-3"/>
                <w:sz w:val="24"/>
                <w:szCs w:val="24"/>
              </w:rPr>
              <w:t xml:space="preserve"> </w:t>
            </w:r>
            <w:r w:rsidRPr="006B26D9">
              <w:rPr>
                <w:sz w:val="24"/>
                <w:szCs w:val="24"/>
              </w:rPr>
              <w:t>защитная</w:t>
            </w:r>
          </w:p>
        </w:tc>
        <w:tc>
          <w:tcPr>
            <w:tcW w:w="4092" w:type="dxa"/>
          </w:tcPr>
          <w:p w:rsidR="00585011" w:rsidRPr="007D5078" w:rsidRDefault="00585011" w:rsidP="00711DD5">
            <w:pPr>
              <w:pStyle w:val="TableParagraph"/>
              <w:ind w:left="1206" w:right="640" w:hanging="538"/>
              <w:rPr>
                <w:sz w:val="24"/>
                <w:szCs w:val="24"/>
                <w:lang w:val="ru-RU"/>
              </w:rPr>
            </w:pPr>
            <w:r w:rsidRPr="007D5078">
              <w:rPr>
                <w:sz w:val="24"/>
                <w:szCs w:val="24"/>
                <w:lang w:val="ru-RU"/>
              </w:rPr>
              <w:t>Костюм для защиты от</w:t>
            </w:r>
            <w:r w:rsidRPr="007D5078">
              <w:rPr>
                <w:spacing w:val="-67"/>
                <w:sz w:val="24"/>
                <w:szCs w:val="24"/>
                <w:lang w:val="ru-RU"/>
              </w:rPr>
              <w:t xml:space="preserve"> </w:t>
            </w:r>
            <w:r w:rsidRPr="007D5078">
              <w:rPr>
                <w:sz w:val="24"/>
                <w:szCs w:val="24"/>
                <w:lang w:val="ru-RU"/>
              </w:rPr>
              <w:t>механических</w:t>
            </w:r>
          </w:p>
          <w:p w:rsidR="00585011" w:rsidRPr="007D5078" w:rsidRDefault="00585011" w:rsidP="00711DD5">
            <w:pPr>
              <w:pStyle w:val="TableParagraph"/>
              <w:ind w:left="1333"/>
              <w:rPr>
                <w:sz w:val="24"/>
                <w:szCs w:val="24"/>
                <w:lang w:val="ru-RU"/>
              </w:rPr>
            </w:pPr>
            <w:r w:rsidRPr="007D5078">
              <w:rPr>
                <w:sz w:val="24"/>
                <w:szCs w:val="24"/>
                <w:lang w:val="ru-RU"/>
              </w:rPr>
              <w:t>воздействий</w:t>
            </w:r>
            <w:r w:rsidRPr="007D5078">
              <w:rPr>
                <w:spacing w:val="-6"/>
                <w:sz w:val="24"/>
                <w:szCs w:val="24"/>
                <w:lang w:val="ru-RU"/>
              </w:rPr>
              <w:t xml:space="preserve"> </w:t>
            </w:r>
            <w:r w:rsidRPr="007D5078">
              <w:rPr>
                <w:sz w:val="24"/>
                <w:szCs w:val="24"/>
                <w:lang w:val="ru-RU"/>
              </w:rPr>
              <w:t>(истирания)</w:t>
            </w:r>
          </w:p>
        </w:tc>
        <w:tc>
          <w:tcPr>
            <w:tcW w:w="3118" w:type="dxa"/>
          </w:tcPr>
          <w:p w:rsidR="00585011" w:rsidRPr="006B26D9" w:rsidRDefault="00585011" w:rsidP="00711DD5">
            <w:pPr>
              <w:pStyle w:val="TableParagraph"/>
              <w:ind w:left="172" w:right="165"/>
              <w:jc w:val="center"/>
              <w:rPr>
                <w:sz w:val="24"/>
                <w:szCs w:val="24"/>
              </w:rPr>
            </w:pPr>
            <w:r w:rsidRPr="006B26D9">
              <w:rPr>
                <w:sz w:val="24"/>
                <w:szCs w:val="24"/>
              </w:rPr>
              <w:t>1 шт.</w:t>
            </w:r>
          </w:p>
        </w:tc>
        <w:tc>
          <w:tcPr>
            <w:tcW w:w="1843" w:type="dxa"/>
            <w:vMerge/>
            <w:tcBorders>
              <w:top w:val="nil"/>
            </w:tcBorders>
          </w:tcPr>
          <w:p w:rsidR="00585011" w:rsidRPr="006B26D9" w:rsidRDefault="00585011" w:rsidP="00711DD5"/>
        </w:tc>
      </w:tr>
      <w:tr w:rsidR="00585011" w:rsidRPr="006B26D9" w:rsidTr="00711DD5">
        <w:trPr>
          <w:trHeight w:val="1286"/>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3111" w:type="dxa"/>
          </w:tcPr>
          <w:p w:rsidR="00585011" w:rsidRPr="006B26D9" w:rsidRDefault="00585011" w:rsidP="00711DD5">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585011" w:rsidRPr="007D5078" w:rsidRDefault="00585011" w:rsidP="00711DD5">
            <w:pPr>
              <w:pStyle w:val="TableParagraph"/>
              <w:ind w:left="160" w:right="149"/>
              <w:jc w:val="center"/>
              <w:rPr>
                <w:sz w:val="24"/>
                <w:szCs w:val="24"/>
                <w:lang w:val="ru-RU"/>
              </w:rPr>
            </w:pPr>
            <w:r w:rsidRPr="007D5078">
              <w:rPr>
                <w:sz w:val="24"/>
                <w:szCs w:val="24"/>
                <w:lang w:val="ru-RU"/>
              </w:rPr>
              <w:t>Обувь специальная для защиты</w:t>
            </w:r>
            <w:r w:rsidRPr="007D5078">
              <w:rPr>
                <w:spacing w:val="-67"/>
                <w:sz w:val="24"/>
                <w:szCs w:val="24"/>
                <w:lang w:val="ru-RU"/>
              </w:rPr>
              <w:t xml:space="preserve"> </w:t>
            </w:r>
            <w:r w:rsidRPr="007D5078">
              <w:rPr>
                <w:sz w:val="24"/>
                <w:szCs w:val="24"/>
                <w:lang w:val="ru-RU"/>
              </w:rPr>
              <w:t>от механических воздействий</w:t>
            </w:r>
            <w:r w:rsidRPr="007D5078">
              <w:rPr>
                <w:spacing w:val="1"/>
                <w:sz w:val="24"/>
                <w:szCs w:val="24"/>
                <w:lang w:val="ru-RU"/>
              </w:rPr>
              <w:t xml:space="preserve"> </w:t>
            </w:r>
            <w:r w:rsidRPr="007D5078">
              <w:rPr>
                <w:sz w:val="24"/>
                <w:szCs w:val="24"/>
                <w:lang w:val="ru-RU"/>
              </w:rPr>
              <w:t>(ударов)</w:t>
            </w:r>
          </w:p>
          <w:p w:rsidR="00585011" w:rsidRPr="006B26D9" w:rsidRDefault="00585011" w:rsidP="00711DD5">
            <w:pPr>
              <w:pStyle w:val="TableParagraph"/>
              <w:ind w:left="160" w:right="149"/>
              <w:jc w:val="center"/>
              <w:rPr>
                <w:sz w:val="24"/>
                <w:szCs w:val="24"/>
              </w:rPr>
            </w:pPr>
            <w:r w:rsidRPr="006B26D9">
              <w:rPr>
                <w:sz w:val="24"/>
                <w:szCs w:val="24"/>
              </w:rPr>
              <w:t>и</w:t>
            </w:r>
            <w:r w:rsidRPr="006B26D9">
              <w:rPr>
                <w:spacing w:val="-2"/>
                <w:sz w:val="24"/>
                <w:szCs w:val="24"/>
              </w:rPr>
              <w:t xml:space="preserve"> </w:t>
            </w:r>
            <w:r w:rsidRPr="006B26D9">
              <w:rPr>
                <w:sz w:val="24"/>
                <w:szCs w:val="24"/>
              </w:rPr>
              <w:t>от</w:t>
            </w:r>
            <w:r w:rsidRPr="006B26D9">
              <w:rPr>
                <w:spacing w:val="-1"/>
                <w:sz w:val="24"/>
                <w:szCs w:val="24"/>
              </w:rPr>
              <w:t xml:space="preserve"> </w:t>
            </w:r>
            <w:r w:rsidRPr="006B26D9">
              <w:rPr>
                <w:sz w:val="24"/>
                <w:szCs w:val="24"/>
              </w:rPr>
              <w:t>скольжения</w:t>
            </w:r>
          </w:p>
        </w:tc>
        <w:tc>
          <w:tcPr>
            <w:tcW w:w="3118" w:type="dxa"/>
          </w:tcPr>
          <w:p w:rsidR="00585011" w:rsidRPr="006B26D9" w:rsidRDefault="00585011" w:rsidP="00711DD5">
            <w:pPr>
              <w:pStyle w:val="TableParagraph"/>
              <w:ind w:left="173" w:right="165"/>
              <w:jc w:val="center"/>
              <w:rPr>
                <w:sz w:val="24"/>
                <w:szCs w:val="24"/>
              </w:rPr>
            </w:pPr>
            <w:r w:rsidRPr="006B26D9">
              <w:rPr>
                <w:sz w:val="24"/>
                <w:szCs w:val="24"/>
              </w:rPr>
              <w:t>1 пара</w:t>
            </w:r>
          </w:p>
        </w:tc>
        <w:tc>
          <w:tcPr>
            <w:tcW w:w="1843" w:type="dxa"/>
            <w:vMerge/>
            <w:tcBorders>
              <w:top w:val="nil"/>
            </w:tcBorders>
          </w:tcPr>
          <w:p w:rsidR="00585011" w:rsidRPr="006B26D9" w:rsidRDefault="00585011" w:rsidP="00711DD5"/>
        </w:tc>
      </w:tr>
      <w:tr w:rsidR="00585011" w:rsidRPr="006B26D9" w:rsidTr="00711DD5">
        <w:trPr>
          <w:trHeight w:val="965"/>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3111" w:type="dxa"/>
          </w:tcPr>
          <w:p w:rsidR="00585011" w:rsidRPr="006B26D9" w:rsidRDefault="00585011" w:rsidP="00711DD5">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585011" w:rsidRPr="007D5078" w:rsidRDefault="00585011" w:rsidP="00711DD5">
            <w:pPr>
              <w:pStyle w:val="TableParagraph"/>
              <w:ind w:left="1206" w:right="551" w:hanging="629"/>
              <w:rPr>
                <w:sz w:val="24"/>
                <w:szCs w:val="24"/>
                <w:lang w:val="ru-RU"/>
              </w:rPr>
            </w:pPr>
            <w:r w:rsidRPr="007D5078">
              <w:rPr>
                <w:sz w:val="24"/>
                <w:szCs w:val="24"/>
                <w:lang w:val="ru-RU"/>
              </w:rPr>
              <w:t>Перчатки для защиты от</w:t>
            </w:r>
            <w:r w:rsidRPr="007D5078">
              <w:rPr>
                <w:spacing w:val="-67"/>
                <w:sz w:val="24"/>
                <w:szCs w:val="24"/>
                <w:lang w:val="ru-RU"/>
              </w:rPr>
              <w:t xml:space="preserve"> </w:t>
            </w:r>
            <w:r w:rsidRPr="007D5078">
              <w:rPr>
                <w:sz w:val="24"/>
                <w:szCs w:val="24"/>
                <w:lang w:val="ru-RU"/>
              </w:rPr>
              <w:t>механических</w:t>
            </w:r>
          </w:p>
          <w:p w:rsidR="00585011" w:rsidRPr="007D5078" w:rsidRDefault="00585011" w:rsidP="00711DD5">
            <w:pPr>
              <w:pStyle w:val="TableParagraph"/>
              <w:ind w:left="561"/>
              <w:rPr>
                <w:sz w:val="24"/>
                <w:szCs w:val="24"/>
                <w:lang w:val="ru-RU"/>
              </w:rPr>
            </w:pPr>
            <w:r w:rsidRPr="007D5078">
              <w:rPr>
                <w:sz w:val="24"/>
                <w:szCs w:val="24"/>
                <w:lang w:val="ru-RU"/>
              </w:rPr>
              <w:t>воздействий</w:t>
            </w:r>
            <w:r w:rsidRPr="007D5078">
              <w:rPr>
                <w:spacing w:val="-6"/>
                <w:sz w:val="24"/>
                <w:szCs w:val="24"/>
                <w:lang w:val="ru-RU"/>
              </w:rPr>
              <w:t xml:space="preserve"> </w:t>
            </w:r>
            <w:r w:rsidRPr="007D5078">
              <w:rPr>
                <w:sz w:val="24"/>
                <w:szCs w:val="24"/>
                <w:lang w:val="ru-RU"/>
              </w:rPr>
              <w:t>(истирания)</w:t>
            </w:r>
          </w:p>
        </w:tc>
        <w:tc>
          <w:tcPr>
            <w:tcW w:w="3118" w:type="dxa"/>
          </w:tcPr>
          <w:p w:rsidR="00585011" w:rsidRPr="006B26D9" w:rsidRDefault="00585011" w:rsidP="00711DD5">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tcBorders>
          </w:tcPr>
          <w:p w:rsidR="00585011" w:rsidRPr="006B26D9" w:rsidRDefault="00585011" w:rsidP="00711DD5"/>
        </w:tc>
      </w:tr>
      <w:tr w:rsidR="00585011" w:rsidRPr="006B26D9" w:rsidTr="00711DD5">
        <w:trPr>
          <w:trHeight w:val="966"/>
        </w:trPr>
        <w:tc>
          <w:tcPr>
            <w:tcW w:w="569" w:type="dxa"/>
            <w:vMerge/>
            <w:tcBorders>
              <w:top w:val="nil"/>
            </w:tcBorders>
          </w:tcPr>
          <w:p w:rsidR="00585011" w:rsidRPr="006B26D9" w:rsidRDefault="00585011" w:rsidP="00711DD5"/>
        </w:tc>
        <w:tc>
          <w:tcPr>
            <w:tcW w:w="2835" w:type="dxa"/>
            <w:vMerge/>
            <w:tcBorders>
              <w:top w:val="nil"/>
            </w:tcBorders>
          </w:tcPr>
          <w:p w:rsidR="00585011" w:rsidRPr="006B26D9" w:rsidRDefault="00585011" w:rsidP="00711DD5"/>
        </w:tc>
        <w:tc>
          <w:tcPr>
            <w:tcW w:w="3111" w:type="dxa"/>
          </w:tcPr>
          <w:p w:rsidR="00585011" w:rsidRPr="006B26D9" w:rsidRDefault="00585011" w:rsidP="00711DD5">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Pr>
          <w:p w:rsidR="00585011" w:rsidRPr="007D5078" w:rsidRDefault="00585011" w:rsidP="00711DD5">
            <w:pPr>
              <w:pStyle w:val="TableParagraph"/>
              <w:ind w:left="1653" w:right="225" w:hanging="1397"/>
              <w:rPr>
                <w:sz w:val="24"/>
                <w:szCs w:val="24"/>
                <w:lang w:val="ru-RU"/>
              </w:rPr>
            </w:pPr>
            <w:r w:rsidRPr="007D5078">
              <w:rPr>
                <w:sz w:val="24"/>
                <w:szCs w:val="24"/>
                <w:lang w:val="ru-RU"/>
              </w:rPr>
              <w:t>Головной убор для защиты от</w:t>
            </w:r>
            <w:r w:rsidRPr="007D5078">
              <w:rPr>
                <w:spacing w:val="-68"/>
                <w:sz w:val="24"/>
                <w:szCs w:val="24"/>
                <w:lang w:val="ru-RU"/>
              </w:rPr>
              <w:t xml:space="preserve"> </w:t>
            </w:r>
            <w:r w:rsidRPr="007D5078">
              <w:rPr>
                <w:sz w:val="24"/>
                <w:szCs w:val="24"/>
                <w:lang w:val="ru-RU"/>
              </w:rPr>
              <w:t>общих</w:t>
            </w:r>
          </w:p>
          <w:p w:rsidR="00585011" w:rsidRPr="006B26D9" w:rsidRDefault="00585011" w:rsidP="00711DD5">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585011" w:rsidRPr="006B26D9" w:rsidRDefault="00585011" w:rsidP="00711DD5">
            <w:pPr>
              <w:pStyle w:val="TableParagraph"/>
              <w:ind w:left="172" w:right="165"/>
              <w:jc w:val="center"/>
              <w:rPr>
                <w:sz w:val="24"/>
                <w:szCs w:val="24"/>
              </w:rPr>
            </w:pPr>
            <w:r w:rsidRPr="006B26D9">
              <w:rPr>
                <w:sz w:val="24"/>
                <w:szCs w:val="24"/>
              </w:rPr>
              <w:t>1 шт.</w:t>
            </w:r>
          </w:p>
        </w:tc>
        <w:tc>
          <w:tcPr>
            <w:tcW w:w="1843" w:type="dxa"/>
            <w:vMerge/>
            <w:tcBorders>
              <w:top w:val="nil"/>
            </w:tcBorders>
          </w:tcPr>
          <w:p w:rsidR="00585011" w:rsidRPr="006B26D9" w:rsidRDefault="00585011" w:rsidP="00711DD5"/>
        </w:tc>
      </w:tr>
    </w:tbl>
    <w:p w:rsidR="00585011" w:rsidRPr="006B26D9" w:rsidRDefault="00585011" w:rsidP="00585011">
      <w:pPr>
        <w:sectPr w:rsidR="00585011" w:rsidRPr="006B26D9" w:rsidSect="007D5078">
          <w:pgSz w:w="16840" w:h="11910" w:orient="landscape"/>
          <w:pgMar w:top="1100" w:right="560" w:bottom="280" w:left="480" w:header="720" w:footer="720" w:gutter="0"/>
          <w:cols w:space="720"/>
        </w:sectPr>
      </w:pPr>
    </w:p>
    <w:p w:rsidR="00585011" w:rsidRPr="006B26D9" w:rsidRDefault="00585011" w:rsidP="00585011">
      <w:pPr>
        <w:pStyle w:val="af"/>
        <w:rPr>
          <w:b/>
        </w:rPr>
      </w:pPr>
    </w:p>
    <w:p w:rsidR="00585011" w:rsidRPr="006B26D9" w:rsidRDefault="00585011" w:rsidP="00585011">
      <w:pPr>
        <w:pStyle w:val="af"/>
        <w:rPr>
          <w:b/>
        </w:rPr>
      </w:pPr>
    </w:p>
    <w:p w:rsidR="00585011" w:rsidRPr="006B26D9" w:rsidRDefault="00585011" w:rsidP="00585011">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585011" w:rsidRPr="006B26D9" w:rsidTr="00711DD5">
        <w:trPr>
          <w:trHeight w:val="318"/>
        </w:trPr>
        <w:tc>
          <w:tcPr>
            <w:tcW w:w="569" w:type="dxa"/>
            <w:vMerge w:val="restart"/>
            <w:tcBorders>
              <w:bottom w:val="single" w:sz="6" w:space="0" w:color="000000"/>
            </w:tcBorders>
          </w:tcPr>
          <w:p w:rsidR="00585011" w:rsidRPr="006B26D9" w:rsidRDefault="00585011" w:rsidP="00711DD5">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rsidR="00585011" w:rsidRPr="006B26D9" w:rsidRDefault="00585011" w:rsidP="00711DD5">
            <w:pPr>
              <w:pStyle w:val="TableParagraph"/>
              <w:ind w:left="671" w:right="657"/>
              <w:jc w:val="center"/>
              <w:rPr>
                <w:b/>
                <w:sz w:val="24"/>
                <w:szCs w:val="24"/>
              </w:rPr>
            </w:pPr>
            <w:r w:rsidRPr="006B26D9">
              <w:rPr>
                <w:b/>
                <w:sz w:val="24"/>
                <w:szCs w:val="24"/>
              </w:rPr>
              <w:t>Уборщик</w:t>
            </w:r>
            <w:r w:rsidRPr="006B26D9">
              <w:rPr>
                <w:b/>
                <w:spacing w:val="1"/>
                <w:sz w:val="24"/>
                <w:szCs w:val="24"/>
              </w:rPr>
              <w:t xml:space="preserve"> </w:t>
            </w:r>
            <w:r w:rsidRPr="006B26D9">
              <w:rPr>
                <w:b/>
                <w:sz w:val="24"/>
                <w:szCs w:val="24"/>
              </w:rPr>
              <w:t>территорий</w:t>
            </w:r>
            <w:r w:rsidRPr="006B26D9">
              <w:rPr>
                <w:b/>
                <w:spacing w:val="-67"/>
                <w:sz w:val="24"/>
                <w:szCs w:val="24"/>
              </w:rPr>
              <w:t xml:space="preserve"> </w:t>
            </w:r>
            <w:r w:rsidRPr="006B26D9">
              <w:rPr>
                <w:b/>
                <w:sz w:val="24"/>
                <w:szCs w:val="24"/>
              </w:rPr>
              <w:t>(дворник)</w:t>
            </w:r>
          </w:p>
        </w:tc>
        <w:tc>
          <w:tcPr>
            <w:tcW w:w="10321" w:type="dxa"/>
            <w:gridSpan w:val="3"/>
          </w:tcPr>
          <w:p w:rsidR="00585011" w:rsidRPr="006B26D9" w:rsidRDefault="00585011" w:rsidP="00711DD5">
            <w:pPr>
              <w:pStyle w:val="TableParagraph"/>
              <w:rPr>
                <w:sz w:val="24"/>
                <w:szCs w:val="24"/>
              </w:rPr>
            </w:pPr>
          </w:p>
        </w:tc>
        <w:tc>
          <w:tcPr>
            <w:tcW w:w="1843" w:type="dxa"/>
            <w:vMerge w:val="restart"/>
            <w:tcBorders>
              <w:bottom w:val="single" w:sz="6" w:space="0" w:color="000000"/>
            </w:tcBorders>
          </w:tcPr>
          <w:p w:rsidR="00585011" w:rsidRPr="006B26D9" w:rsidRDefault="00585011" w:rsidP="00711DD5">
            <w:pPr>
              <w:pStyle w:val="TableParagraph"/>
              <w:ind w:left="620" w:right="612"/>
              <w:jc w:val="center"/>
              <w:rPr>
                <w:b/>
                <w:sz w:val="24"/>
                <w:szCs w:val="24"/>
              </w:rPr>
            </w:pPr>
            <w:r w:rsidRPr="006B26D9">
              <w:rPr>
                <w:b/>
                <w:sz w:val="24"/>
                <w:szCs w:val="24"/>
              </w:rPr>
              <w:t>4933</w:t>
            </w:r>
          </w:p>
        </w:tc>
      </w:tr>
      <w:tr w:rsidR="00585011" w:rsidRPr="006B26D9" w:rsidTr="00711DD5">
        <w:trPr>
          <w:trHeight w:val="961"/>
        </w:trPr>
        <w:tc>
          <w:tcPr>
            <w:tcW w:w="569" w:type="dxa"/>
            <w:vMerge/>
            <w:tcBorders>
              <w:top w:val="nil"/>
              <w:bottom w:val="single" w:sz="6" w:space="0" w:color="000000"/>
            </w:tcBorders>
          </w:tcPr>
          <w:p w:rsidR="00585011" w:rsidRPr="006B26D9" w:rsidRDefault="00585011" w:rsidP="00711DD5"/>
        </w:tc>
        <w:tc>
          <w:tcPr>
            <w:tcW w:w="2835" w:type="dxa"/>
            <w:vMerge/>
            <w:tcBorders>
              <w:top w:val="nil"/>
              <w:bottom w:val="single" w:sz="6" w:space="0" w:color="000000"/>
            </w:tcBorders>
          </w:tcPr>
          <w:p w:rsidR="00585011" w:rsidRPr="006B26D9" w:rsidRDefault="00585011" w:rsidP="00711DD5"/>
        </w:tc>
        <w:tc>
          <w:tcPr>
            <w:tcW w:w="3111" w:type="dxa"/>
          </w:tcPr>
          <w:p w:rsidR="00585011" w:rsidRPr="006B26D9" w:rsidRDefault="00585011" w:rsidP="00711DD5">
            <w:pPr>
              <w:pStyle w:val="TableParagraph"/>
              <w:ind w:left="990" w:right="283" w:hanging="684"/>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092" w:type="dxa"/>
          </w:tcPr>
          <w:p w:rsidR="00585011" w:rsidRPr="006B26D9" w:rsidRDefault="00585011" w:rsidP="00711DD5">
            <w:pPr>
              <w:pStyle w:val="TableParagraph"/>
              <w:ind w:left="163" w:right="149"/>
              <w:jc w:val="center"/>
              <w:rPr>
                <w:sz w:val="24"/>
                <w:szCs w:val="24"/>
              </w:rPr>
            </w:pPr>
            <w:r w:rsidRPr="006B26D9">
              <w:rPr>
                <w:sz w:val="24"/>
                <w:szCs w:val="24"/>
              </w:rPr>
              <w:t>Жилет сигнальный</w:t>
            </w:r>
            <w:r w:rsidRPr="006B26D9">
              <w:rPr>
                <w:spacing w:val="-68"/>
                <w:sz w:val="24"/>
                <w:szCs w:val="24"/>
              </w:rPr>
              <w:t xml:space="preserve"> </w:t>
            </w:r>
            <w:r w:rsidRPr="006B26D9">
              <w:rPr>
                <w:sz w:val="24"/>
                <w:szCs w:val="24"/>
              </w:rPr>
              <w:t>повышенной</w:t>
            </w:r>
          </w:p>
          <w:p w:rsidR="00585011" w:rsidRPr="006B26D9" w:rsidRDefault="00585011" w:rsidP="00711DD5">
            <w:pPr>
              <w:pStyle w:val="TableParagraph"/>
              <w:ind w:left="160" w:right="146"/>
              <w:jc w:val="center"/>
              <w:rPr>
                <w:sz w:val="24"/>
                <w:szCs w:val="24"/>
              </w:rPr>
            </w:pPr>
            <w:r w:rsidRPr="006B26D9">
              <w:rPr>
                <w:sz w:val="24"/>
                <w:szCs w:val="24"/>
              </w:rPr>
              <w:t>видимости</w:t>
            </w:r>
          </w:p>
        </w:tc>
        <w:tc>
          <w:tcPr>
            <w:tcW w:w="3118" w:type="dxa"/>
          </w:tcPr>
          <w:p w:rsidR="00585011" w:rsidRPr="006B26D9" w:rsidRDefault="00585011" w:rsidP="00711DD5">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585011" w:rsidRPr="006B26D9" w:rsidRDefault="00585011" w:rsidP="00711DD5"/>
        </w:tc>
      </w:tr>
      <w:tr w:rsidR="00585011" w:rsidRPr="006B26D9" w:rsidTr="00711DD5">
        <w:trPr>
          <w:trHeight w:val="960"/>
        </w:trPr>
        <w:tc>
          <w:tcPr>
            <w:tcW w:w="569" w:type="dxa"/>
            <w:vMerge/>
            <w:tcBorders>
              <w:top w:val="nil"/>
              <w:bottom w:val="single" w:sz="6" w:space="0" w:color="000000"/>
            </w:tcBorders>
          </w:tcPr>
          <w:p w:rsidR="00585011" w:rsidRPr="006B26D9" w:rsidRDefault="00585011" w:rsidP="00711DD5"/>
        </w:tc>
        <w:tc>
          <w:tcPr>
            <w:tcW w:w="2835" w:type="dxa"/>
            <w:vMerge/>
            <w:tcBorders>
              <w:top w:val="nil"/>
              <w:bottom w:val="single" w:sz="6" w:space="0" w:color="000000"/>
            </w:tcBorders>
          </w:tcPr>
          <w:p w:rsidR="00585011" w:rsidRPr="006B26D9" w:rsidRDefault="00585011" w:rsidP="00711DD5"/>
        </w:tc>
        <w:tc>
          <w:tcPr>
            <w:tcW w:w="3111" w:type="dxa"/>
          </w:tcPr>
          <w:p w:rsidR="00585011" w:rsidRPr="006B26D9" w:rsidRDefault="00585011" w:rsidP="00711DD5">
            <w:pPr>
              <w:pStyle w:val="TableParagraph"/>
              <w:rPr>
                <w:sz w:val="24"/>
                <w:szCs w:val="24"/>
              </w:rPr>
            </w:pPr>
          </w:p>
        </w:tc>
        <w:tc>
          <w:tcPr>
            <w:tcW w:w="4092" w:type="dxa"/>
          </w:tcPr>
          <w:p w:rsidR="00585011" w:rsidRPr="007D5078" w:rsidRDefault="00585011" w:rsidP="00711DD5">
            <w:pPr>
              <w:pStyle w:val="TableParagraph"/>
              <w:ind w:left="1206" w:right="640" w:hanging="538"/>
              <w:rPr>
                <w:sz w:val="24"/>
                <w:szCs w:val="24"/>
                <w:lang w:val="ru-RU"/>
              </w:rPr>
            </w:pPr>
            <w:r w:rsidRPr="007D5078">
              <w:rPr>
                <w:sz w:val="24"/>
                <w:szCs w:val="24"/>
                <w:lang w:val="ru-RU"/>
              </w:rPr>
              <w:t>Костюм для защиты от</w:t>
            </w:r>
            <w:r w:rsidRPr="007D5078">
              <w:rPr>
                <w:spacing w:val="-67"/>
                <w:sz w:val="24"/>
                <w:szCs w:val="24"/>
                <w:lang w:val="ru-RU"/>
              </w:rPr>
              <w:t xml:space="preserve"> </w:t>
            </w:r>
            <w:r w:rsidRPr="007D5078">
              <w:rPr>
                <w:sz w:val="24"/>
                <w:szCs w:val="24"/>
                <w:lang w:val="ru-RU"/>
              </w:rPr>
              <w:t>механических</w:t>
            </w:r>
          </w:p>
          <w:p w:rsidR="00585011" w:rsidRPr="007D5078" w:rsidRDefault="00585011" w:rsidP="00711DD5">
            <w:pPr>
              <w:pStyle w:val="TableParagraph"/>
              <w:ind w:left="561"/>
              <w:rPr>
                <w:sz w:val="24"/>
                <w:szCs w:val="24"/>
                <w:lang w:val="ru-RU"/>
              </w:rPr>
            </w:pPr>
            <w:r w:rsidRPr="007D5078">
              <w:rPr>
                <w:sz w:val="24"/>
                <w:szCs w:val="24"/>
                <w:lang w:val="ru-RU"/>
              </w:rPr>
              <w:t>воздействий</w:t>
            </w:r>
            <w:r w:rsidRPr="007D5078">
              <w:rPr>
                <w:spacing w:val="-5"/>
                <w:sz w:val="24"/>
                <w:szCs w:val="24"/>
                <w:lang w:val="ru-RU"/>
              </w:rPr>
              <w:t xml:space="preserve"> </w:t>
            </w:r>
            <w:r w:rsidRPr="007D5078">
              <w:rPr>
                <w:sz w:val="24"/>
                <w:szCs w:val="24"/>
                <w:lang w:val="ru-RU"/>
              </w:rPr>
              <w:t>(истирания)</w:t>
            </w:r>
          </w:p>
        </w:tc>
        <w:tc>
          <w:tcPr>
            <w:tcW w:w="3118" w:type="dxa"/>
          </w:tcPr>
          <w:p w:rsidR="00585011" w:rsidRPr="006B26D9" w:rsidRDefault="00585011" w:rsidP="00711DD5">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585011" w:rsidRPr="006B26D9" w:rsidRDefault="00585011" w:rsidP="00711DD5"/>
        </w:tc>
      </w:tr>
      <w:tr w:rsidR="00585011" w:rsidRPr="006B26D9" w:rsidTr="00711DD5">
        <w:trPr>
          <w:trHeight w:val="640"/>
        </w:trPr>
        <w:tc>
          <w:tcPr>
            <w:tcW w:w="569" w:type="dxa"/>
            <w:vMerge/>
            <w:tcBorders>
              <w:top w:val="nil"/>
              <w:bottom w:val="single" w:sz="6" w:space="0" w:color="000000"/>
            </w:tcBorders>
          </w:tcPr>
          <w:p w:rsidR="00585011" w:rsidRPr="006B26D9" w:rsidRDefault="00585011" w:rsidP="00711DD5"/>
        </w:tc>
        <w:tc>
          <w:tcPr>
            <w:tcW w:w="2835" w:type="dxa"/>
            <w:vMerge/>
            <w:tcBorders>
              <w:top w:val="nil"/>
              <w:bottom w:val="single" w:sz="6" w:space="0" w:color="000000"/>
            </w:tcBorders>
          </w:tcPr>
          <w:p w:rsidR="00585011" w:rsidRPr="006B26D9" w:rsidRDefault="00585011" w:rsidP="00711DD5"/>
        </w:tc>
        <w:tc>
          <w:tcPr>
            <w:tcW w:w="3111" w:type="dxa"/>
          </w:tcPr>
          <w:p w:rsidR="00585011" w:rsidRPr="006B26D9" w:rsidRDefault="00585011" w:rsidP="00711DD5">
            <w:pPr>
              <w:pStyle w:val="TableParagraph"/>
              <w:rPr>
                <w:sz w:val="24"/>
                <w:szCs w:val="24"/>
              </w:rPr>
            </w:pPr>
          </w:p>
        </w:tc>
        <w:tc>
          <w:tcPr>
            <w:tcW w:w="4092" w:type="dxa"/>
          </w:tcPr>
          <w:p w:rsidR="00585011" w:rsidRPr="007D5078" w:rsidRDefault="00585011" w:rsidP="00711DD5">
            <w:pPr>
              <w:pStyle w:val="TableParagraph"/>
              <w:ind w:left="158" w:right="149"/>
              <w:jc w:val="center"/>
              <w:rPr>
                <w:sz w:val="24"/>
                <w:szCs w:val="24"/>
                <w:lang w:val="ru-RU"/>
              </w:rPr>
            </w:pPr>
            <w:r w:rsidRPr="007D5078">
              <w:rPr>
                <w:sz w:val="24"/>
                <w:szCs w:val="24"/>
                <w:lang w:val="ru-RU"/>
              </w:rPr>
              <w:t>Пальто,</w:t>
            </w:r>
            <w:r w:rsidRPr="007D5078">
              <w:rPr>
                <w:spacing w:val="-2"/>
                <w:sz w:val="24"/>
                <w:szCs w:val="24"/>
                <w:lang w:val="ru-RU"/>
              </w:rPr>
              <w:t xml:space="preserve"> </w:t>
            </w:r>
            <w:r w:rsidRPr="007D5078">
              <w:rPr>
                <w:sz w:val="24"/>
                <w:szCs w:val="24"/>
                <w:lang w:val="ru-RU"/>
              </w:rPr>
              <w:t>полупальто,</w:t>
            </w:r>
            <w:r w:rsidRPr="007D5078">
              <w:rPr>
                <w:spacing w:val="-2"/>
                <w:sz w:val="24"/>
                <w:szCs w:val="24"/>
                <w:lang w:val="ru-RU"/>
              </w:rPr>
              <w:t xml:space="preserve"> </w:t>
            </w:r>
            <w:r w:rsidRPr="007D5078">
              <w:rPr>
                <w:sz w:val="24"/>
                <w:szCs w:val="24"/>
                <w:lang w:val="ru-RU"/>
              </w:rPr>
              <w:t>плащ для</w:t>
            </w:r>
          </w:p>
          <w:p w:rsidR="00585011" w:rsidRPr="007D5078" w:rsidRDefault="00585011" w:rsidP="00711DD5">
            <w:pPr>
              <w:pStyle w:val="TableParagraph"/>
              <w:ind w:left="160" w:right="149"/>
              <w:jc w:val="center"/>
              <w:rPr>
                <w:sz w:val="24"/>
                <w:szCs w:val="24"/>
                <w:lang w:val="ru-RU"/>
              </w:rPr>
            </w:pPr>
            <w:r w:rsidRPr="007D5078">
              <w:rPr>
                <w:sz w:val="24"/>
                <w:szCs w:val="24"/>
                <w:lang w:val="ru-RU"/>
              </w:rPr>
              <w:t>защиты</w:t>
            </w:r>
            <w:r w:rsidRPr="007D5078">
              <w:rPr>
                <w:spacing w:val="-3"/>
                <w:sz w:val="24"/>
                <w:szCs w:val="24"/>
                <w:lang w:val="ru-RU"/>
              </w:rPr>
              <w:t xml:space="preserve"> </w:t>
            </w:r>
            <w:r w:rsidRPr="007D5078">
              <w:rPr>
                <w:sz w:val="24"/>
                <w:szCs w:val="24"/>
                <w:lang w:val="ru-RU"/>
              </w:rPr>
              <w:t>от</w:t>
            </w:r>
            <w:r w:rsidRPr="007D5078">
              <w:rPr>
                <w:spacing w:val="-1"/>
                <w:sz w:val="24"/>
                <w:szCs w:val="24"/>
                <w:lang w:val="ru-RU"/>
              </w:rPr>
              <w:t xml:space="preserve"> </w:t>
            </w:r>
            <w:r w:rsidRPr="007D5078">
              <w:rPr>
                <w:sz w:val="24"/>
                <w:szCs w:val="24"/>
                <w:lang w:val="ru-RU"/>
              </w:rPr>
              <w:t>воды</w:t>
            </w:r>
          </w:p>
        </w:tc>
        <w:tc>
          <w:tcPr>
            <w:tcW w:w="3118" w:type="dxa"/>
          </w:tcPr>
          <w:p w:rsidR="00585011" w:rsidRPr="006B26D9" w:rsidRDefault="00585011" w:rsidP="00711DD5">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585011" w:rsidRPr="006B26D9" w:rsidRDefault="00585011" w:rsidP="00711DD5">
            <w:pPr>
              <w:pStyle w:val="TableParagraph"/>
              <w:ind w:left="175" w:right="165"/>
              <w:jc w:val="center"/>
              <w:rPr>
                <w:sz w:val="24"/>
                <w:szCs w:val="24"/>
              </w:rPr>
            </w:pPr>
            <w:r w:rsidRPr="006B26D9">
              <w:rPr>
                <w:sz w:val="24"/>
                <w:szCs w:val="24"/>
              </w:rPr>
              <w:t>2 года</w:t>
            </w:r>
          </w:p>
        </w:tc>
        <w:tc>
          <w:tcPr>
            <w:tcW w:w="1843" w:type="dxa"/>
            <w:vMerge/>
            <w:tcBorders>
              <w:top w:val="nil"/>
              <w:bottom w:val="single" w:sz="6" w:space="0" w:color="000000"/>
            </w:tcBorders>
          </w:tcPr>
          <w:p w:rsidR="00585011" w:rsidRPr="006B26D9" w:rsidRDefault="00585011" w:rsidP="00711DD5"/>
        </w:tc>
      </w:tr>
      <w:tr w:rsidR="00585011" w:rsidRPr="006B26D9" w:rsidTr="00711DD5">
        <w:trPr>
          <w:trHeight w:val="1283"/>
        </w:trPr>
        <w:tc>
          <w:tcPr>
            <w:tcW w:w="569" w:type="dxa"/>
            <w:vMerge/>
            <w:tcBorders>
              <w:top w:val="nil"/>
              <w:bottom w:val="single" w:sz="6" w:space="0" w:color="000000"/>
            </w:tcBorders>
          </w:tcPr>
          <w:p w:rsidR="00585011" w:rsidRPr="006B26D9" w:rsidRDefault="00585011" w:rsidP="00711DD5"/>
        </w:tc>
        <w:tc>
          <w:tcPr>
            <w:tcW w:w="2835" w:type="dxa"/>
            <w:vMerge/>
            <w:tcBorders>
              <w:top w:val="nil"/>
              <w:bottom w:val="single" w:sz="6" w:space="0" w:color="000000"/>
            </w:tcBorders>
          </w:tcPr>
          <w:p w:rsidR="00585011" w:rsidRPr="006B26D9" w:rsidRDefault="00585011" w:rsidP="00711DD5"/>
        </w:tc>
        <w:tc>
          <w:tcPr>
            <w:tcW w:w="3111" w:type="dxa"/>
          </w:tcPr>
          <w:p w:rsidR="00585011" w:rsidRPr="006B26D9" w:rsidRDefault="00585011" w:rsidP="00711DD5">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585011" w:rsidRPr="007D5078" w:rsidRDefault="00585011" w:rsidP="00711DD5">
            <w:pPr>
              <w:pStyle w:val="TableParagraph"/>
              <w:ind w:left="160" w:right="149"/>
              <w:jc w:val="center"/>
              <w:rPr>
                <w:sz w:val="24"/>
                <w:szCs w:val="24"/>
                <w:lang w:val="ru-RU"/>
              </w:rPr>
            </w:pPr>
            <w:r w:rsidRPr="007D5078">
              <w:rPr>
                <w:sz w:val="24"/>
                <w:szCs w:val="24"/>
                <w:lang w:val="ru-RU"/>
              </w:rPr>
              <w:t>Обувь специальная для защиты</w:t>
            </w:r>
            <w:r w:rsidRPr="007D5078">
              <w:rPr>
                <w:spacing w:val="-67"/>
                <w:sz w:val="24"/>
                <w:szCs w:val="24"/>
                <w:lang w:val="ru-RU"/>
              </w:rPr>
              <w:t xml:space="preserve"> </w:t>
            </w:r>
            <w:r w:rsidRPr="007D5078">
              <w:rPr>
                <w:sz w:val="24"/>
                <w:szCs w:val="24"/>
                <w:lang w:val="ru-RU"/>
              </w:rPr>
              <w:t>от</w:t>
            </w:r>
          </w:p>
          <w:p w:rsidR="00585011" w:rsidRPr="007D5078" w:rsidRDefault="00585011" w:rsidP="00711DD5">
            <w:pPr>
              <w:pStyle w:val="TableParagraph"/>
              <w:ind w:left="160" w:right="149"/>
              <w:jc w:val="center"/>
              <w:rPr>
                <w:sz w:val="24"/>
                <w:szCs w:val="24"/>
                <w:lang w:val="ru-RU"/>
              </w:rPr>
            </w:pPr>
            <w:r w:rsidRPr="007D5078">
              <w:rPr>
                <w:sz w:val="24"/>
                <w:szCs w:val="24"/>
                <w:lang w:val="ru-RU"/>
              </w:rPr>
              <w:t>механических воздействий</w:t>
            </w:r>
            <w:r w:rsidRPr="007D5078">
              <w:rPr>
                <w:spacing w:val="-68"/>
                <w:sz w:val="24"/>
                <w:szCs w:val="24"/>
                <w:lang w:val="ru-RU"/>
              </w:rPr>
              <w:t xml:space="preserve"> </w:t>
            </w:r>
            <w:r w:rsidRPr="007D5078">
              <w:rPr>
                <w:sz w:val="24"/>
                <w:szCs w:val="24"/>
                <w:lang w:val="ru-RU"/>
              </w:rPr>
              <w:t>(ударов)</w:t>
            </w:r>
          </w:p>
        </w:tc>
        <w:tc>
          <w:tcPr>
            <w:tcW w:w="3118" w:type="dxa"/>
          </w:tcPr>
          <w:p w:rsidR="00585011" w:rsidRPr="006B26D9" w:rsidRDefault="00585011" w:rsidP="00711DD5">
            <w:pPr>
              <w:pStyle w:val="TableParagraph"/>
              <w:ind w:left="173" w:right="165"/>
              <w:jc w:val="center"/>
              <w:rPr>
                <w:sz w:val="24"/>
                <w:szCs w:val="24"/>
              </w:rPr>
            </w:pPr>
            <w:r w:rsidRPr="006B26D9">
              <w:rPr>
                <w:sz w:val="24"/>
                <w:szCs w:val="24"/>
              </w:rPr>
              <w:t>1 пара</w:t>
            </w:r>
          </w:p>
        </w:tc>
        <w:tc>
          <w:tcPr>
            <w:tcW w:w="1843" w:type="dxa"/>
            <w:vMerge/>
            <w:tcBorders>
              <w:top w:val="nil"/>
              <w:bottom w:val="single" w:sz="6" w:space="0" w:color="000000"/>
            </w:tcBorders>
          </w:tcPr>
          <w:p w:rsidR="00585011" w:rsidRPr="006B26D9" w:rsidRDefault="00585011" w:rsidP="00711DD5"/>
        </w:tc>
      </w:tr>
      <w:tr w:rsidR="00585011" w:rsidRPr="006B26D9" w:rsidTr="00711DD5">
        <w:trPr>
          <w:trHeight w:val="954"/>
        </w:trPr>
        <w:tc>
          <w:tcPr>
            <w:tcW w:w="569" w:type="dxa"/>
            <w:vMerge/>
            <w:tcBorders>
              <w:top w:val="nil"/>
              <w:bottom w:val="single" w:sz="6" w:space="0" w:color="000000"/>
            </w:tcBorders>
          </w:tcPr>
          <w:p w:rsidR="00585011" w:rsidRPr="006B26D9" w:rsidRDefault="00585011" w:rsidP="00711DD5"/>
        </w:tc>
        <w:tc>
          <w:tcPr>
            <w:tcW w:w="2835" w:type="dxa"/>
            <w:vMerge/>
            <w:tcBorders>
              <w:top w:val="nil"/>
              <w:bottom w:val="single" w:sz="6" w:space="0" w:color="000000"/>
            </w:tcBorders>
          </w:tcPr>
          <w:p w:rsidR="00585011" w:rsidRPr="006B26D9" w:rsidRDefault="00585011" w:rsidP="00711DD5"/>
        </w:tc>
        <w:tc>
          <w:tcPr>
            <w:tcW w:w="3111" w:type="dxa"/>
          </w:tcPr>
          <w:p w:rsidR="00585011" w:rsidRPr="006B26D9" w:rsidRDefault="00585011" w:rsidP="00711DD5">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585011" w:rsidRPr="007D5078" w:rsidRDefault="00585011" w:rsidP="00711DD5">
            <w:pPr>
              <w:pStyle w:val="TableParagraph"/>
              <w:ind w:left="114" w:right="106"/>
              <w:jc w:val="center"/>
              <w:rPr>
                <w:sz w:val="24"/>
                <w:szCs w:val="24"/>
                <w:lang w:val="ru-RU"/>
              </w:rPr>
            </w:pPr>
            <w:r w:rsidRPr="007D5078">
              <w:rPr>
                <w:sz w:val="24"/>
                <w:szCs w:val="24"/>
                <w:lang w:val="ru-RU"/>
              </w:rPr>
              <w:t>Перчатки</w:t>
            </w:r>
            <w:r w:rsidRPr="007D5078">
              <w:rPr>
                <w:spacing w:val="-4"/>
                <w:sz w:val="24"/>
                <w:szCs w:val="24"/>
                <w:lang w:val="ru-RU"/>
              </w:rPr>
              <w:t xml:space="preserve"> </w:t>
            </w:r>
            <w:r w:rsidRPr="007D5078">
              <w:rPr>
                <w:sz w:val="24"/>
                <w:szCs w:val="24"/>
                <w:lang w:val="ru-RU"/>
              </w:rPr>
              <w:t>для защиты</w:t>
            </w:r>
            <w:r w:rsidRPr="007D5078">
              <w:rPr>
                <w:spacing w:val="-1"/>
                <w:sz w:val="24"/>
                <w:szCs w:val="24"/>
                <w:lang w:val="ru-RU"/>
              </w:rPr>
              <w:t xml:space="preserve"> </w:t>
            </w:r>
            <w:r w:rsidRPr="007D5078">
              <w:rPr>
                <w:sz w:val="24"/>
                <w:szCs w:val="24"/>
                <w:lang w:val="ru-RU"/>
              </w:rPr>
              <w:t>от воды</w:t>
            </w:r>
            <w:r w:rsidRPr="007D5078">
              <w:rPr>
                <w:spacing w:val="-1"/>
                <w:sz w:val="24"/>
                <w:szCs w:val="24"/>
                <w:lang w:val="ru-RU"/>
              </w:rPr>
              <w:t xml:space="preserve"> </w:t>
            </w:r>
            <w:r w:rsidRPr="007D5078">
              <w:rPr>
                <w:sz w:val="24"/>
                <w:szCs w:val="24"/>
                <w:lang w:val="ru-RU"/>
              </w:rPr>
              <w:t>и</w:t>
            </w:r>
          </w:p>
          <w:p w:rsidR="00585011" w:rsidRPr="006B26D9" w:rsidRDefault="00585011" w:rsidP="00711DD5">
            <w:pPr>
              <w:pStyle w:val="TableParagraph"/>
              <w:ind w:left="630" w:right="618"/>
              <w:jc w:val="center"/>
              <w:rPr>
                <w:sz w:val="24"/>
                <w:szCs w:val="24"/>
              </w:rPr>
            </w:pPr>
            <w:r w:rsidRPr="006B26D9">
              <w:rPr>
                <w:sz w:val="24"/>
                <w:szCs w:val="24"/>
              </w:rPr>
              <w:t>растворов нетоксичных</w:t>
            </w:r>
            <w:r w:rsidRPr="006B26D9">
              <w:rPr>
                <w:spacing w:val="-67"/>
                <w:sz w:val="24"/>
                <w:szCs w:val="24"/>
              </w:rPr>
              <w:t xml:space="preserve"> </w:t>
            </w:r>
            <w:r w:rsidRPr="006B26D9">
              <w:rPr>
                <w:sz w:val="24"/>
                <w:szCs w:val="24"/>
              </w:rPr>
              <w:t>веществ</w:t>
            </w:r>
          </w:p>
        </w:tc>
        <w:tc>
          <w:tcPr>
            <w:tcW w:w="3118" w:type="dxa"/>
          </w:tcPr>
          <w:p w:rsidR="00585011" w:rsidRPr="006B26D9" w:rsidRDefault="00585011" w:rsidP="00711DD5">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585011" w:rsidRPr="006B26D9" w:rsidRDefault="00585011" w:rsidP="00711DD5"/>
        </w:tc>
      </w:tr>
      <w:tr w:rsidR="00585011" w:rsidRPr="006B26D9" w:rsidTr="00711DD5">
        <w:trPr>
          <w:trHeight w:val="961"/>
        </w:trPr>
        <w:tc>
          <w:tcPr>
            <w:tcW w:w="569" w:type="dxa"/>
            <w:vMerge/>
            <w:tcBorders>
              <w:top w:val="nil"/>
              <w:bottom w:val="single" w:sz="6" w:space="0" w:color="000000"/>
            </w:tcBorders>
          </w:tcPr>
          <w:p w:rsidR="00585011" w:rsidRPr="006B26D9" w:rsidRDefault="00585011" w:rsidP="00711DD5"/>
        </w:tc>
        <w:tc>
          <w:tcPr>
            <w:tcW w:w="2835" w:type="dxa"/>
            <w:vMerge/>
            <w:tcBorders>
              <w:top w:val="nil"/>
              <w:bottom w:val="single" w:sz="6" w:space="0" w:color="000000"/>
            </w:tcBorders>
          </w:tcPr>
          <w:p w:rsidR="00585011" w:rsidRPr="006B26D9" w:rsidRDefault="00585011" w:rsidP="00711DD5"/>
        </w:tc>
        <w:tc>
          <w:tcPr>
            <w:tcW w:w="3111" w:type="dxa"/>
          </w:tcPr>
          <w:p w:rsidR="00585011" w:rsidRPr="006B26D9" w:rsidRDefault="00585011" w:rsidP="00711DD5">
            <w:pPr>
              <w:pStyle w:val="TableParagraph"/>
              <w:rPr>
                <w:sz w:val="24"/>
                <w:szCs w:val="24"/>
              </w:rPr>
            </w:pPr>
          </w:p>
        </w:tc>
        <w:tc>
          <w:tcPr>
            <w:tcW w:w="4092" w:type="dxa"/>
          </w:tcPr>
          <w:p w:rsidR="00585011" w:rsidRPr="007D5078" w:rsidRDefault="00585011" w:rsidP="00711DD5">
            <w:pPr>
              <w:pStyle w:val="TableParagraph"/>
              <w:ind w:left="1206" w:right="551" w:hanging="629"/>
              <w:rPr>
                <w:sz w:val="24"/>
                <w:szCs w:val="24"/>
                <w:lang w:val="ru-RU"/>
              </w:rPr>
            </w:pPr>
            <w:r w:rsidRPr="007D5078">
              <w:rPr>
                <w:sz w:val="24"/>
                <w:szCs w:val="24"/>
                <w:lang w:val="ru-RU"/>
              </w:rPr>
              <w:t>Перчатки для защиты от</w:t>
            </w:r>
            <w:r w:rsidRPr="007D5078">
              <w:rPr>
                <w:spacing w:val="-67"/>
                <w:sz w:val="24"/>
                <w:szCs w:val="24"/>
                <w:lang w:val="ru-RU"/>
              </w:rPr>
              <w:t xml:space="preserve"> </w:t>
            </w:r>
            <w:r w:rsidRPr="007D5078">
              <w:rPr>
                <w:sz w:val="24"/>
                <w:szCs w:val="24"/>
                <w:lang w:val="ru-RU"/>
              </w:rPr>
              <w:t>механических</w:t>
            </w:r>
          </w:p>
          <w:p w:rsidR="00585011" w:rsidRPr="007D5078" w:rsidRDefault="00585011" w:rsidP="00711DD5">
            <w:pPr>
              <w:pStyle w:val="TableParagraph"/>
              <w:ind w:left="561"/>
              <w:rPr>
                <w:sz w:val="24"/>
                <w:szCs w:val="24"/>
                <w:lang w:val="ru-RU"/>
              </w:rPr>
            </w:pPr>
            <w:r w:rsidRPr="007D5078">
              <w:rPr>
                <w:sz w:val="24"/>
                <w:szCs w:val="24"/>
                <w:lang w:val="ru-RU"/>
              </w:rPr>
              <w:t>воздействий</w:t>
            </w:r>
            <w:r w:rsidRPr="007D5078">
              <w:rPr>
                <w:spacing w:val="-6"/>
                <w:sz w:val="24"/>
                <w:szCs w:val="24"/>
                <w:lang w:val="ru-RU"/>
              </w:rPr>
              <w:t xml:space="preserve"> </w:t>
            </w:r>
            <w:r w:rsidRPr="007D5078">
              <w:rPr>
                <w:sz w:val="24"/>
                <w:szCs w:val="24"/>
                <w:lang w:val="ru-RU"/>
              </w:rPr>
              <w:t>(истирания)</w:t>
            </w:r>
          </w:p>
        </w:tc>
        <w:tc>
          <w:tcPr>
            <w:tcW w:w="3118" w:type="dxa"/>
          </w:tcPr>
          <w:p w:rsidR="00585011" w:rsidRPr="006B26D9" w:rsidRDefault="00585011" w:rsidP="00711DD5">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585011" w:rsidRPr="006B26D9" w:rsidRDefault="00585011" w:rsidP="00711DD5"/>
        </w:tc>
      </w:tr>
      <w:tr w:rsidR="00585011" w:rsidRPr="006B26D9" w:rsidTr="00711DD5">
        <w:trPr>
          <w:trHeight w:val="962"/>
        </w:trPr>
        <w:tc>
          <w:tcPr>
            <w:tcW w:w="569" w:type="dxa"/>
            <w:vMerge/>
            <w:tcBorders>
              <w:top w:val="nil"/>
              <w:bottom w:val="single" w:sz="6" w:space="0" w:color="000000"/>
            </w:tcBorders>
          </w:tcPr>
          <w:p w:rsidR="00585011" w:rsidRPr="006B26D9" w:rsidRDefault="00585011" w:rsidP="00711DD5"/>
        </w:tc>
        <w:tc>
          <w:tcPr>
            <w:tcW w:w="2835" w:type="dxa"/>
            <w:vMerge/>
            <w:tcBorders>
              <w:top w:val="nil"/>
              <w:bottom w:val="single" w:sz="6" w:space="0" w:color="000000"/>
            </w:tcBorders>
          </w:tcPr>
          <w:p w:rsidR="00585011" w:rsidRPr="006B26D9" w:rsidRDefault="00585011" w:rsidP="00711DD5"/>
        </w:tc>
        <w:tc>
          <w:tcPr>
            <w:tcW w:w="3111" w:type="dxa"/>
            <w:tcBorders>
              <w:bottom w:val="single" w:sz="6" w:space="0" w:color="000000"/>
            </w:tcBorders>
          </w:tcPr>
          <w:p w:rsidR="00585011" w:rsidRPr="006B26D9" w:rsidRDefault="00585011" w:rsidP="00711DD5">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Borders>
              <w:bottom w:val="single" w:sz="6" w:space="0" w:color="000000"/>
            </w:tcBorders>
          </w:tcPr>
          <w:p w:rsidR="00585011" w:rsidRPr="007D5078" w:rsidRDefault="00585011" w:rsidP="00711DD5">
            <w:pPr>
              <w:pStyle w:val="TableParagraph"/>
              <w:ind w:left="1653" w:right="225" w:hanging="1397"/>
              <w:rPr>
                <w:sz w:val="24"/>
                <w:szCs w:val="24"/>
                <w:lang w:val="ru-RU"/>
              </w:rPr>
            </w:pPr>
            <w:r w:rsidRPr="007D5078">
              <w:rPr>
                <w:sz w:val="24"/>
                <w:szCs w:val="24"/>
                <w:lang w:val="ru-RU"/>
              </w:rPr>
              <w:t>Головной убор для защиты от</w:t>
            </w:r>
            <w:r w:rsidRPr="007D5078">
              <w:rPr>
                <w:spacing w:val="-68"/>
                <w:sz w:val="24"/>
                <w:szCs w:val="24"/>
                <w:lang w:val="ru-RU"/>
              </w:rPr>
              <w:t xml:space="preserve"> </w:t>
            </w:r>
            <w:r w:rsidRPr="007D5078">
              <w:rPr>
                <w:sz w:val="24"/>
                <w:szCs w:val="24"/>
                <w:lang w:val="ru-RU"/>
              </w:rPr>
              <w:t>общих</w:t>
            </w:r>
          </w:p>
          <w:p w:rsidR="00585011" w:rsidRPr="006B26D9" w:rsidRDefault="00585011" w:rsidP="00711DD5">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Borders>
              <w:bottom w:val="single" w:sz="6" w:space="0" w:color="000000"/>
            </w:tcBorders>
          </w:tcPr>
          <w:p w:rsidR="00585011" w:rsidRPr="006B26D9" w:rsidRDefault="00585011" w:rsidP="00711DD5">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585011" w:rsidRPr="006B26D9" w:rsidRDefault="00585011" w:rsidP="00711DD5"/>
        </w:tc>
      </w:tr>
    </w:tbl>
    <w:p w:rsidR="00585011" w:rsidRPr="006B26D9" w:rsidRDefault="00585011" w:rsidP="00585011">
      <w:pPr>
        <w:sectPr w:rsidR="00585011" w:rsidRPr="006B26D9" w:rsidSect="007D5078">
          <w:pgSz w:w="16840" w:h="11910" w:orient="landscape"/>
          <w:pgMar w:top="1100" w:right="560" w:bottom="280" w:left="480" w:header="720" w:footer="720" w:gutter="0"/>
          <w:cols w:space="720"/>
        </w:sectPr>
      </w:pPr>
    </w:p>
    <w:p w:rsidR="00585011" w:rsidRDefault="00585011" w:rsidP="00585011">
      <w:pPr>
        <w:pStyle w:val="af"/>
        <w:rPr>
          <w:b/>
          <w:sz w:val="20"/>
        </w:rPr>
      </w:pPr>
    </w:p>
    <w:p w:rsidR="00585011" w:rsidRDefault="00585011" w:rsidP="00585011">
      <w:pPr>
        <w:pStyle w:val="af"/>
        <w:spacing w:before="2"/>
        <w:rPr>
          <w:b/>
        </w:rPr>
      </w:pPr>
    </w:p>
    <w:p w:rsidR="00585011" w:rsidRDefault="00585011" w:rsidP="00585011">
      <w:pPr>
        <w:pStyle w:val="110"/>
        <w:ind w:left="2107" w:right="121" w:hanging="1095"/>
        <w:jc w:val="left"/>
      </w:pPr>
      <w:r>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585011" w:rsidRDefault="00585011" w:rsidP="00585011">
      <w:pPr>
        <w:pStyle w:val="af"/>
        <w:rPr>
          <w:b/>
          <w:sz w:val="20"/>
        </w:rPr>
      </w:pPr>
    </w:p>
    <w:p w:rsidR="00585011" w:rsidRDefault="00585011" w:rsidP="00585011">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8687"/>
        <w:gridCol w:w="528"/>
        <w:gridCol w:w="1985"/>
        <w:gridCol w:w="566"/>
        <w:gridCol w:w="566"/>
        <w:gridCol w:w="568"/>
      </w:tblGrid>
      <w:tr w:rsidR="00585011" w:rsidTr="00711DD5">
        <w:trPr>
          <w:trHeight w:val="551"/>
        </w:trPr>
        <w:tc>
          <w:tcPr>
            <w:tcW w:w="843" w:type="dxa"/>
            <w:vMerge w:val="restart"/>
          </w:tcPr>
          <w:p w:rsidR="00585011" w:rsidRDefault="00585011" w:rsidP="00711DD5">
            <w:pPr>
              <w:pStyle w:val="TableParagraph"/>
              <w:spacing w:line="272" w:lineRule="exact"/>
              <w:ind w:left="11"/>
              <w:jc w:val="center"/>
              <w:rPr>
                <w:b/>
                <w:sz w:val="24"/>
              </w:rPr>
            </w:pPr>
            <w:r>
              <w:rPr>
                <w:b/>
                <w:w w:val="99"/>
                <w:sz w:val="24"/>
              </w:rPr>
              <w:t>N</w:t>
            </w:r>
          </w:p>
          <w:p w:rsidR="00585011" w:rsidRDefault="00585011" w:rsidP="00711DD5">
            <w:pPr>
              <w:pStyle w:val="TableParagraph"/>
              <w:ind w:left="229" w:right="215"/>
              <w:jc w:val="center"/>
              <w:rPr>
                <w:b/>
                <w:sz w:val="24"/>
              </w:rPr>
            </w:pPr>
            <w:r>
              <w:rPr>
                <w:b/>
                <w:sz w:val="24"/>
              </w:rPr>
              <w:t>п/п</w:t>
            </w:r>
          </w:p>
        </w:tc>
        <w:tc>
          <w:tcPr>
            <w:tcW w:w="8687" w:type="dxa"/>
            <w:vMerge w:val="restart"/>
          </w:tcPr>
          <w:p w:rsidR="00585011" w:rsidRPr="007D5078" w:rsidRDefault="00585011" w:rsidP="00711DD5">
            <w:pPr>
              <w:pStyle w:val="TableParagraph"/>
              <w:ind w:left="2982" w:hanging="2633"/>
              <w:rPr>
                <w:b/>
                <w:sz w:val="24"/>
                <w:lang w:val="ru-RU"/>
              </w:rPr>
            </w:pPr>
            <w:r w:rsidRPr="007D5078">
              <w:rPr>
                <w:b/>
                <w:sz w:val="24"/>
                <w:lang w:val="ru-RU"/>
              </w:rPr>
              <w:t>Наименование</w:t>
            </w:r>
            <w:r w:rsidRPr="007D5078">
              <w:rPr>
                <w:b/>
                <w:spacing w:val="-4"/>
                <w:sz w:val="24"/>
                <w:lang w:val="ru-RU"/>
              </w:rPr>
              <w:t xml:space="preserve"> </w:t>
            </w:r>
            <w:r w:rsidRPr="007D5078">
              <w:rPr>
                <w:b/>
                <w:sz w:val="24"/>
                <w:lang w:val="ru-RU"/>
              </w:rPr>
              <w:t>специальной</w:t>
            </w:r>
            <w:r w:rsidRPr="007D5078">
              <w:rPr>
                <w:b/>
                <w:spacing w:val="-2"/>
                <w:sz w:val="24"/>
                <w:lang w:val="ru-RU"/>
              </w:rPr>
              <w:t xml:space="preserve"> </w:t>
            </w:r>
            <w:r w:rsidRPr="007D5078">
              <w:rPr>
                <w:b/>
                <w:sz w:val="24"/>
                <w:lang w:val="ru-RU"/>
              </w:rPr>
              <w:t>одежды</w:t>
            </w:r>
            <w:r w:rsidRPr="007D5078">
              <w:rPr>
                <w:b/>
                <w:spacing w:val="-2"/>
                <w:sz w:val="24"/>
                <w:lang w:val="ru-RU"/>
              </w:rPr>
              <w:t xml:space="preserve"> </w:t>
            </w:r>
            <w:r w:rsidRPr="007D5078">
              <w:rPr>
                <w:b/>
                <w:sz w:val="24"/>
                <w:lang w:val="ru-RU"/>
              </w:rPr>
              <w:t>и</w:t>
            </w:r>
            <w:r w:rsidRPr="007D5078">
              <w:rPr>
                <w:b/>
                <w:spacing w:val="-3"/>
                <w:sz w:val="24"/>
                <w:lang w:val="ru-RU"/>
              </w:rPr>
              <w:t xml:space="preserve"> </w:t>
            </w:r>
            <w:r w:rsidRPr="007D5078">
              <w:rPr>
                <w:b/>
                <w:sz w:val="24"/>
                <w:lang w:val="ru-RU"/>
              </w:rPr>
              <w:t>специальной</w:t>
            </w:r>
            <w:r w:rsidRPr="007D5078">
              <w:rPr>
                <w:b/>
                <w:spacing w:val="-2"/>
                <w:sz w:val="24"/>
                <w:lang w:val="ru-RU"/>
              </w:rPr>
              <w:t xml:space="preserve"> </w:t>
            </w:r>
            <w:r w:rsidRPr="007D5078">
              <w:rPr>
                <w:b/>
                <w:sz w:val="24"/>
                <w:lang w:val="ru-RU"/>
              </w:rPr>
              <w:t>обуви</w:t>
            </w:r>
            <w:r w:rsidRPr="007D5078">
              <w:rPr>
                <w:b/>
                <w:spacing w:val="-4"/>
                <w:sz w:val="24"/>
                <w:lang w:val="ru-RU"/>
              </w:rPr>
              <w:t xml:space="preserve"> </w:t>
            </w:r>
            <w:r w:rsidRPr="007D5078">
              <w:rPr>
                <w:b/>
                <w:sz w:val="24"/>
                <w:lang w:val="ru-RU"/>
              </w:rPr>
              <w:t>для</w:t>
            </w:r>
            <w:r w:rsidRPr="007D5078">
              <w:rPr>
                <w:b/>
                <w:spacing w:val="-3"/>
                <w:sz w:val="24"/>
                <w:lang w:val="ru-RU"/>
              </w:rPr>
              <w:t xml:space="preserve"> </w:t>
            </w:r>
            <w:r w:rsidRPr="007D5078">
              <w:rPr>
                <w:b/>
                <w:sz w:val="24"/>
                <w:lang w:val="ru-RU"/>
              </w:rPr>
              <w:t>защиты</w:t>
            </w:r>
            <w:r w:rsidRPr="007D5078">
              <w:rPr>
                <w:b/>
                <w:spacing w:val="-2"/>
                <w:sz w:val="24"/>
                <w:lang w:val="ru-RU"/>
              </w:rPr>
              <w:t xml:space="preserve"> </w:t>
            </w:r>
            <w:r w:rsidRPr="007D5078">
              <w:rPr>
                <w:b/>
                <w:sz w:val="24"/>
                <w:lang w:val="ru-RU"/>
              </w:rPr>
              <w:t>от</w:t>
            </w:r>
            <w:r w:rsidRPr="007D5078">
              <w:rPr>
                <w:b/>
                <w:spacing w:val="-57"/>
                <w:sz w:val="24"/>
                <w:lang w:val="ru-RU"/>
              </w:rPr>
              <w:t xml:space="preserve"> </w:t>
            </w:r>
            <w:r w:rsidRPr="007D5078">
              <w:rPr>
                <w:b/>
                <w:sz w:val="24"/>
                <w:lang w:val="ru-RU"/>
              </w:rPr>
              <w:t>пониженных</w:t>
            </w:r>
            <w:r w:rsidRPr="007D5078">
              <w:rPr>
                <w:b/>
                <w:spacing w:val="-1"/>
                <w:sz w:val="24"/>
                <w:lang w:val="ru-RU"/>
              </w:rPr>
              <w:t xml:space="preserve"> </w:t>
            </w:r>
            <w:r w:rsidRPr="007D5078">
              <w:rPr>
                <w:b/>
                <w:sz w:val="24"/>
                <w:lang w:val="ru-RU"/>
              </w:rPr>
              <w:t>температур</w:t>
            </w:r>
          </w:p>
        </w:tc>
        <w:tc>
          <w:tcPr>
            <w:tcW w:w="4213" w:type="dxa"/>
            <w:gridSpan w:val="5"/>
          </w:tcPr>
          <w:p w:rsidR="00585011" w:rsidRPr="007D5078" w:rsidRDefault="00585011" w:rsidP="00711DD5">
            <w:pPr>
              <w:pStyle w:val="TableParagraph"/>
              <w:spacing w:line="272" w:lineRule="exact"/>
              <w:ind w:left="76" w:right="63"/>
              <w:jc w:val="center"/>
              <w:rPr>
                <w:b/>
                <w:sz w:val="24"/>
                <w:lang w:val="ru-RU"/>
              </w:rPr>
            </w:pPr>
            <w:r w:rsidRPr="007D5078">
              <w:rPr>
                <w:b/>
                <w:sz w:val="24"/>
                <w:lang w:val="ru-RU"/>
              </w:rPr>
              <w:t>Нормативный</w:t>
            </w:r>
            <w:r w:rsidRPr="007D5078">
              <w:rPr>
                <w:b/>
                <w:spacing w:val="-3"/>
                <w:sz w:val="24"/>
                <w:lang w:val="ru-RU"/>
              </w:rPr>
              <w:t xml:space="preserve"> </w:t>
            </w:r>
            <w:r w:rsidRPr="007D5078">
              <w:rPr>
                <w:b/>
                <w:sz w:val="24"/>
                <w:lang w:val="ru-RU"/>
              </w:rPr>
              <w:t>срок</w:t>
            </w:r>
            <w:r w:rsidRPr="007D5078">
              <w:rPr>
                <w:b/>
                <w:spacing w:val="-1"/>
                <w:sz w:val="24"/>
                <w:lang w:val="ru-RU"/>
              </w:rPr>
              <w:t xml:space="preserve"> </w:t>
            </w:r>
            <w:r w:rsidRPr="007D5078">
              <w:rPr>
                <w:b/>
                <w:sz w:val="24"/>
                <w:lang w:val="ru-RU"/>
              </w:rPr>
              <w:t>эксплуатации</w:t>
            </w:r>
            <w:r w:rsidRPr="007D5078">
              <w:rPr>
                <w:b/>
                <w:spacing w:val="-2"/>
                <w:sz w:val="24"/>
                <w:lang w:val="ru-RU"/>
              </w:rPr>
              <w:t xml:space="preserve"> </w:t>
            </w:r>
            <w:r w:rsidRPr="007D5078">
              <w:rPr>
                <w:b/>
                <w:sz w:val="24"/>
                <w:lang w:val="ru-RU"/>
              </w:rPr>
              <w:t>по</w:t>
            </w:r>
          </w:p>
          <w:p w:rsidR="00585011" w:rsidRPr="007D5078" w:rsidRDefault="00585011" w:rsidP="00711DD5">
            <w:pPr>
              <w:pStyle w:val="TableParagraph"/>
              <w:spacing w:line="259" w:lineRule="exact"/>
              <w:ind w:left="71" w:right="63"/>
              <w:jc w:val="center"/>
              <w:rPr>
                <w:b/>
                <w:sz w:val="24"/>
                <w:lang w:val="ru-RU"/>
              </w:rPr>
            </w:pPr>
            <w:r w:rsidRPr="007D5078">
              <w:rPr>
                <w:b/>
                <w:sz w:val="24"/>
                <w:lang w:val="ru-RU"/>
              </w:rPr>
              <w:t>климатическим</w:t>
            </w:r>
            <w:r w:rsidRPr="007D5078">
              <w:rPr>
                <w:b/>
                <w:spacing w:val="-4"/>
                <w:sz w:val="24"/>
                <w:lang w:val="ru-RU"/>
              </w:rPr>
              <w:t xml:space="preserve"> </w:t>
            </w:r>
            <w:r w:rsidRPr="007D5078">
              <w:rPr>
                <w:b/>
                <w:sz w:val="24"/>
                <w:lang w:val="ru-RU"/>
              </w:rPr>
              <w:t>поясам</w:t>
            </w:r>
            <w:r w:rsidRPr="007D5078">
              <w:rPr>
                <w:b/>
                <w:spacing w:val="-3"/>
                <w:sz w:val="24"/>
                <w:lang w:val="ru-RU"/>
              </w:rPr>
              <w:t xml:space="preserve"> </w:t>
            </w:r>
            <w:r w:rsidRPr="007D5078">
              <w:rPr>
                <w:b/>
                <w:sz w:val="24"/>
                <w:lang w:val="ru-RU"/>
              </w:rPr>
              <w:t>(в</w:t>
            </w:r>
            <w:r w:rsidRPr="007D5078">
              <w:rPr>
                <w:b/>
                <w:spacing w:val="-4"/>
                <w:sz w:val="24"/>
                <w:lang w:val="ru-RU"/>
              </w:rPr>
              <w:t xml:space="preserve"> </w:t>
            </w:r>
            <w:r w:rsidRPr="007D5078">
              <w:rPr>
                <w:b/>
                <w:sz w:val="24"/>
                <w:lang w:val="ru-RU"/>
              </w:rPr>
              <w:t>годах)</w:t>
            </w:r>
          </w:p>
        </w:tc>
      </w:tr>
      <w:tr w:rsidR="00585011" w:rsidTr="00711DD5">
        <w:trPr>
          <w:trHeight w:val="278"/>
        </w:trPr>
        <w:tc>
          <w:tcPr>
            <w:tcW w:w="843" w:type="dxa"/>
            <w:vMerge/>
            <w:tcBorders>
              <w:top w:val="nil"/>
            </w:tcBorders>
          </w:tcPr>
          <w:p w:rsidR="00585011" w:rsidRPr="007D5078" w:rsidRDefault="00585011" w:rsidP="00711DD5">
            <w:pPr>
              <w:rPr>
                <w:sz w:val="2"/>
                <w:szCs w:val="2"/>
                <w:lang w:val="ru-RU"/>
              </w:rPr>
            </w:pPr>
          </w:p>
        </w:tc>
        <w:tc>
          <w:tcPr>
            <w:tcW w:w="8687" w:type="dxa"/>
            <w:vMerge/>
            <w:tcBorders>
              <w:top w:val="nil"/>
            </w:tcBorders>
          </w:tcPr>
          <w:p w:rsidR="00585011" w:rsidRPr="007D5078" w:rsidRDefault="00585011" w:rsidP="00711DD5">
            <w:pPr>
              <w:rPr>
                <w:sz w:val="2"/>
                <w:szCs w:val="2"/>
                <w:lang w:val="ru-RU"/>
              </w:rPr>
            </w:pPr>
          </w:p>
        </w:tc>
        <w:tc>
          <w:tcPr>
            <w:tcW w:w="528" w:type="dxa"/>
          </w:tcPr>
          <w:p w:rsidR="00585011" w:rsidRPr="007D5078" w:rsidRDefault="00585011" w:rsidP="00711DD5">
            <w:pPr>
              <w:pStyle w:val="TableParagraph"/>
              <w:rPr>
                <w:sz w:val="20"/>
                <w:lang w:val="ru-RU"/>
              </w:rPr>
            </w:pPr>
          </w:p>
        </w:tc>
        <w:tc>
          <w:tcPr>
            <w:tcW w:w="1985" w:type="dxa"/>
          </w:tcPr>
          <w:p w:rsidR="00585011" w:rsidRDefault="00585011" w:rsidP="00711DD5">
            <w:pPr>
              <w:pStyle w:val="TableParagraph"/>
              <w:spacing w:line="258" w:lineRule="exact"/>
              <w:ind w:left="797" w:right="782"/>
              <w:jc w:val="center"/>
              <w:rPr>
                <w:b/>
                <w:sz w:val="24"/>
              </w:rPr>
            </w:pPr>
            <w:r>
              <w:rPr>
                <w:b/>
                <w:sz w:val="24"/>
              </w:rPr>
              <w:t>II</w:t>
            </w:r>
          </w:p>
        </w:tc>
        <w:tc>
          <w:tcPr>
            <w:tcW w:w="566" w:type="dxa"/>
          </w:tcPr>
          <w:p w:rsidR="00585011" w:rsidRDefault="00585011" w:rsidP="00711DD5">
            <w:pPr>
              <w:pStyle w:val="TableParagraph"/>
              <w:rPr>
                <w:sz w:val="20"/>
              </w:rPr>
            </w:pPr>
          </w:p>
        </w:tc>
        <w:tc>
          <w:tcPr>
            <w:tcW w:w="566" w:type="dxa"/>
          </w:tcPr>
          <w:p w:rsidR="00585011" w:rsidRDefault="00585011" w:rsidP="00711DD5">
            <w:pPr>
              <w:pStyle w:val="TableParagraph"/>
              <w:rPr>
                <w:sz w:val="20"/>
              </w:rPr>
            </w:pPr>
          </w:p>
        </w:tc>
        <w:tc>
          <w:tcPr>
            <w:tcW w:w="568" w:type="dxa"/>
          </w:tcPr>
          <w:p w:rsidR="00585011" w:rsidRDefault="00585011" w:rsidP="00711DD5">
            <w:pPr>
              <w:pStyle w:val="TableParagraph"/>
              <w:rPr>
                <w:sz w:val="20"/>
              </w:rPr>
            </w:pPr>
          </w:p>
        </w:tc>
      </w:tr>
      <w:tr w:rsidR="00585011" w:rsidTr="00711DD5">
        <w:trPr>
          <w:trHeight w:val="642"/>
        </w:trPr>
        <w:tc>
          <w:tcPr>
            <w:tcW w:w="843" w:type="dxa"/>
          </w:tcPr>
          <w:p w:rsidR="00585011" w:rsidRDefault="00585011" w:rsidP="00711DD5">
            <w:pPr>
              <w:pStyle w:val="TableParagraph"/>
              <w:spacing w:line="315" w:lineRule="exact"/>
              <w:ind w:left="228" w:right="215"/>
              <w:jc w:val="center"/>
              <w:rPr>
                <w:sz w:val="28"/>
              </w:rPr>
            </w:pPr>
            <w:r>
              <w:rPr>
                <w:sz w:val="28"/>
              </w:rPr>
              <w:t>1.</w:t>
            </w:r>
          </w:p>
        </w:tc>
        <w:tc>
          <w:tcPr>
            <w:tcW w:w="8687" w:type="dxa"/>
          </w:tcPr>
          <w:p w:rsidR="00585011" w:rsidRPr="007D5078" w:rsidRDefault="00585011" w:rsidP="00711DD5">
            <w:pPr>
              <w:pStyle w:val="TableParagraph"/>
              <w:spacing w:line="315" w:lineRule="exact"/>
              <w:ind w:left="6"/>
              <w:rPr>
                <w:sz w:val="28"/>
                <w:lang w:val="ru-RU"/>
              </w:rPr>
            </w:pPr>
            <w:r w:rsidRPr="007D5078">
              <w:rPr>
                <w:sz w:val="28"/>
                <w:lang w:val="ru-RU"/>
              </w:rPr>
              <w:t>Одежда</w:t>
            </w:r>
            <w:r w:rsidRPr="007D5078">
              <w:rPr>
                <w:spacing w:val="-2"/>
                <w:sz w:val="28"/>
                <w:lang w:val="ru-RU"/>
              </w:rPr>
              <w:t xml:space="preserve"> </w:t>
            </w:r>
            <w:r w:rsidRPr="007D5078">
              <w:rPr>
                <w:sz w:val="28"/>
                <w:lang w:val="ru-RU"/>
              </w:rPr>
              <w:t>специальная</w:t>
            </w:r>
            <w:r w:rsidRPr="007D5078">
              <w:rPr>
                <w:spacing w:val="-2"/>
                <w:sz w:val="28"/>
                <w:lang w:val="ru-RU"/>
              </w:rPr>
              <w:t xml:space="preserve"> </w:t>
            </w:r>
            <w:r w:rsidRPr="007D5078">
              <w:rPr>
                <w:sz w:val="28"/>
                <w:lang w:val="ru-RU"/>
              </w:rPr>
              <w:t>от</w:t>
            </w:r>
            <w:r w:rsidRPr="007D5078">
              <w:rPr>
                <w:spacing w:val="-3"/>
                <w:sz w:val="28"/>
                <w:lang w:val="ru-RU"/>
              </w:rPr>
              <w:t xml:space="preserve"> </w:t>
            </w:r>
            <w:r w:rsidRPr="007D5078">
              <w:rPr>
                <w:sz w:val="28"/>
                <w:lang w:val="ru-RU"/>
              </w:rPr>
              <w:t>пониженных температур</w:t>
            </w:r>
            <w:r w:rsidRPr="007D5078">
              <w:rPr>
                <w:spacing w:val="-1"/>
                <w:sz w:val="28"/>
                <w:lang w:val="ru-RU"/>
              </w:rPr>
              <w:t xml:space="preserve"> </w:t>
            </w:r>
            <w:r w:rsidRPr="007D5078">
              <w:rPr>
                <w:sz w:val="28"/>
                <w:lang w:val="ru-RU"/>
              </w:rPr>
              <w:t>1,</w:t>
            </w:r>
            <w:r w:rsidRPr="007D5078">
              <w:rPr>
                <w:spacing w:val="-2"/>
                <w:sz w:val="28"/>
                <w:lang w:val="ru-RU"/>
              </w:rPr>
              <w:t xml:space="preserve"> </w:t>
            </w:r>
            <w:r w:rsidRPr="007D5078">
              <w:rPr>
                <w:sz w:val="28"/>
                <w:lang w:val="ru-RU"/>
              </w:rPr>
              <w:t>2</w:t>
            </w:r>
            <w:r w:rsidRPr="007D5078">
              <w:rPr>
                <w:spacing w:val="-2"/>
                <w:sz w:val="28"/>
                <w:lang w:val="ru-RU"/>
              </w:rPr>
              <w:t xml:space="preserve"> </w:t>
            </w:r>
            <w:r w:rsidRPr="007D5078">
              <w:rPr>
                <w:sz w:val="28"/>
                <w:lang w:val="ru-RU"/>
              </w:rPr>
              <w:t>класса</w:t>
            </w:r>
            <w:r w:rsidRPr="007D5078">
              <w:rPr>
                <w:spacing w:val="-3"/>
                <w:sz w:val="28"/>
                <w:lang w:val="ru-RU"/>
              </w:rPr>
              <w:t xml:space="preserve"> </w:t>
            </w:r>
            <w:r w:rsidRPr="007D5078">
              <w:rPr>
                <w:sz w:val="28"/>
                <w:lang w:val="ru-RU"/>
              </w:rPr>
              <w:t>защиты</w:t>
            </w:r>
          </w:p>
        </w:tc>
        <w:tc>
          <w:tcPr>
            <w:tcW w:w="528" w:type="dxa"/>
          </w:tcPr>
          <w:p w:rsidR="00585011" w:rsidRPr="007D5078" w:rsidRDefault="00585011" w:rsidP="00711DD5">
            <w:pPr>
              <w:pStyle w:val="TableParagraph"/>
              <w:rPr>
                <w:sz w:val="28"/>
                <w:lang w:val="ru-RU"/>
              </w:rPr>
            </w:pPr>
          </w:p>
        </w:tc>
        <w:tc>
          <w:tcPr>
            <w:tcW w:w="1985" w:type="dxa"/>
          </w:tcPr>
          <w:p w:rsidR="00585011" w:rsidRDefault="00585011" w:rsidP="00711DD5">
            <w:pPr>
              <w:pStyle w:val="TableParagraph"/>
              <w:spacing w:line="319" w:lineRule="exact"/>
              <w:ind w:left="16"/>
              <w:jc w:val="center"/>
              <w:rPr>
                <w:b/>
                <w:sz w:val="28"/>
              </w:rPr>
            </w:pPr>
            <w:r>
              <w:rPr>
                <w:b/>
                <w:sz w:val="28"/>
              </w:rPr>
              <w:t>2</w:t>
            </w:r>
          </w:p>
        </w:tc>
        <w:tc>
          <w:tcPr>
            <w:tcW w:w="566" w:type="dxa"/>
          </w:tcPr>
          <w:p w:rsidR="00585011" w:rsidRDefault="00585011" w:rsidP="00711DD5">
            <w:pPr>
              <w:pStyle w:val="TableParagraph"/>
              <w:rPr>
                <w:sz w:val="28"/>
              </w:rPr>
            </w:pPr>
          </w:p>
        </w:tc>
        <w:tc>
          <w:tcPr>
            <w:tcW w:w="566" w:type="dxa"/>
          </w:tcPr>
          <w:p w:rsidR="00585011" w:rsidRDefault="00585011" w:rsidP="00711DD5">
            <w:pPr>
              <w:pStyle w:val="TableParagraph"/>
              <w:rPr>
                <w:sz w:val="28"/>
              </w:rPr>
            </w:pPr>
          </w:p>
        </w:tc>
        <w:tc>
          <w:tcPr>
            <w:tcW w:w="568" w:type="dxa"/>
          </w:tcPr>
          <w:p w:rsidR="00585011" w:rsidRDefault="00585011" w:rsidP="00711DD5">
            <w:pPr>
              <w:pStyle w:val="TableParagraph"/>
              <w:rPr>
                <w:sz w:val="28"/>
              </w:rPr>
            </w:pPr>
          </w:p>
        </w:tc>
      </w:tr>
      <w:tr w:rsidR="00585011" w:rsidTr="00711DD5">
        <w:trPr>
          <w:trHeight w:val="645"/>
        </w:trPr>
        <w:tc>
          <w:tcPr>
            <w:tcW w:w="843" w:type="dxa"/>
          </w:tcPr>
          <w:p w:rsidR="00585011" w:rsidRDefault="00585011" w:rsidP="00711DD5">
            <w:pPr>
              <w:pStyle w:val="TableParagraph"/>
              <w:spacing w:line="315" w:lineRule="exact"/>
              <w:ind w:left="228" w:right="215"/>
              <w:jc w:val="center"/>
              <w:rPr>
                <w:sz w:val="28"/>
              </w:rPr>
            </w:pPr>
            <w:r>
              <w:rPr>
                <w:sz w:val="28"/>
              </w:rPr>
              <w:t>2.</w:t>
            </w:r>
          </w:p>
        </w:tc>
        <w:tc>
          <w:tcPr>
            <w:tcW w:w="8687" w:type="dxa"/>
          </w:tcPr>
          <w:p w:rsidR="00585011" w:rsidRPr="007D5078" w:rsidRDefault="00585011" w:rsidP="00711DD5">
            <w:pPr>
              <w:pStyle w:val="TableParagraph"/>
              <w:spacing w:line="315" w:lineRule="exact"/>
              <w:ind w:left="6"/>
              <w:rPr>
                <w:sz w:val="28"/>
                <w:lang w:val="ru-RU"/>
              </w:rPr>
            </w:pPr>
            <w:r w:rsidRPr="007D5078">
              <w:rPr>
                <w:sz w:val="28"/>
                <w:lang w:val="ru-RU"/>
              </w:rPr>
              <w:t>Одежда</w:t>
            </w:r>
            <w:r w:rsidRPr="007D5078">
              <w:rPr>
                <w:spacing w:val="-2"/>
                <w:sz w:val="28"/>
                <w:lang w:val="ru-RU"/>
              </w:rPr>
              <w:t xml:space="preserve"> </w:t>
            </w:r>
            <w:r w:rsidRPr="007D5078">
              <w:rPr>
                <w:sz w:val="28"/>
                <w:lang w:val="ru-RU"/>
              </w:rPr>
              <w:t>специальная</w:t>
            </w:r>
            <w:r w:rsidRPr="007D5078">
              <w:rPr>
                <w:spacing w:val="-2"/>
                <w:sz w:val="28"/>
                <w:lang w:val="ru-RU"/>
              </w:rPr>
              <w:t xml:space="preserve"> </w:t>
            </w:r>
            <w:r w:rsidRPr="007D5078">
              <w:rPr>
                <w:sz w:val="28"/>
                <w:lang w:val="ru-RU"/>
              </w:rPr>
              <w:t>от</w:t>
            </w:r>
            <w:r w:rsidRPr="007D5078">
              <w:rPr>
                <w:spacing w:val="-3"/>
                <w:sz w:val="28"/>
                <w:lang w:val="ru-RU"/>
              </w:rPr>
              <w:t xml:space="preserve"> </w:t>
            </w:r>
            <w:r w:rsidRPr="007D5078">
              <w:rPr>
                <w:sz w:val="28"/>
                <w:lang w:val="ru-RU"/>
              </w:rPr>
              <w:t>пониженных</w:t>
            </w:r>
            <w:r w:rsidRPr="007D5078">
              <w:rPr>
                <w:spacing w:val="-1"/>
                <w:sz w:val="28"/>
                <w:lang w:val="ru-RU"/>
              </w:rPr>
              <w:t xml:space="preserve"> </w:t>
            </w:r>
            <w:r w:rsidRPr="007D5078">
              <w:rPr>
                <w:sz w:val="28"/>
                <w:lang w:val="ru-RU"/>
              </w:rPr>
              <w:t>температур</w:t>
            </w:r>
            <w:r w:rsidRPr="007D5078">
              <w:rPr>
                <w:spacing w:val="-1"/>
                <w:sz w:val="28"/>
                <w:lang w:val="ru-RU"/>
              </w:rPr>
              <w:t xml:space="preserve"> </w:t>
            </w:r>
            <w:r w:rsidRPr="007D5078">
              <w:rPr>
                <w:sz w:val="28"/>
                <w:lang w:val="ru-RU"/>
              </w:rPr>
              <w:t>3,4</w:t>
            </w:r>
            <w:r w:rsidRPr="007D5078">
              <w:rPr>
                <w:spacing w:val="-1"/>
                <w:sz w:val="28"/>
                <w:lang w:val="ru-RU"/>
              </w:rPr>
              <w:t xml:space="preserve"> </w:t>
            </w:r>
            <w:r w:rsidRPr="007D5078">
              <w:rPr>
                <w:sz w:val="28"/>
                <w:lang w:val="ru-RU"/>
              </w:rPr>
              <w:t>класса</w:t>
            </w:r>
            <w:r w:rsidRPr="007D5078">
              <w:rPr>
                <w:spacing w:val="-5"/>
                <w:sz w:val="28"/>
                <w:lang w:val="ru-RU"/>
              </w:rPr>
              <w:t xml:space="preserve"> </w:t>
            </w:r>
            <w:r w:rsidRPr="007D5078">
              <w:rPr>
                <w:sz w:val="28"/>
                <w:lang w:val="ru-RU"/>
              </w:rPr>
              <w:t>защиты</w:t>
            </w:r>
          </w:p>
        </w:tc>
        <w:tc>
          <w:tcPr>
            <w:tcW w:w="528" w:type="dxa"/>
          </w:tcPr>
          <w:p w:rsidR="00585011" w:rsidRPr="007D5078" w:rsidRDefault="00585011" w:rsidP="00711DD5">
            <w:pPr>
              <w:pStyle w:val="TableParagraph"/>
              <w:rPr>
                <w:sz w:val="28"/>
                <w:lang w:val="ru-RU"/>
              </w:rPr>
            </w:pPr>
          </w:p>
        </w:tc>
        <w:tc>
          <w:tcPr>
            <w:tcW w:w="1985" w:type="dxa"/>
          </w:tcPr>
          <w:p w:rsidR="00585011" w:rsidRPr="007D5078" w:rsidRDefault="00585011" w:rsidP="00711DD5">
            <w:pPr>
              <w:pStyle w:val="TableParagraph"/>
              <w:rPr>
                <w:sz w:val="28"/>
                <w:lang w:val="ru-RU"/>
              </w:rPr>
            </w:pPr>
          </w:p>
        </w:tc>
        <w:tc>
          <w:tcPr>
            <w:tcW w:w="566" w:type="dxa"/>
          </w:tcPr>
          <w:p w:rsidR="00585011" w:rsidRPr="007D5078" w:rsidRDefault="00585011" w:rsidP="00711DD5">
            <w:pPr>
              <w:pStyle w:val="TableParagraph"/>
              <w:rPr>
                <w:sz w:val="28"/>
                <w:lang w:val="ru-RU"/>
              </w:rPr>
            </w:pPr>
          </w:p>
        </w:tc>
        <w:tc>
          <w:tcPr>
            <w:tcW w:w="566" w:type="dxa"/>
          </w:tcPr>
          <w:p w:rsidR="00585011" w:rsidRPr="007D5078" w:rsidRDefault="00585011" w:rsidP="00711DD5">
            <w:pPr>
              <w:pStyle w:val="TableParagraph"/>
              <w:rPr>
                <w:sz w:val="28"/>
                <w:lang w:val="ru-RU"/>
              </w:rPr>
            </w:pPr>
          </w:p>
        </w:tc>
        <w:tc>
          <w:tcPr>
            <w:tcW w:w="568" w:type="dxa"/>
          </w:tcPr>
          <w:p w:rsidR="00585011" w:rsidRPr="007D5078" w:rsidRDefault="00585011" w:rsidP="00711DD5">
            <w:pPr>
              <w:pStyle w:val="TableParagraph"/>
              <w:rPr>
                <w:sz w:val="28"/>
                <w:lang w:val="ru-RU"/>
              </w:rPr>
            </w:pPr>
          </w:p>
        </w:tc>
      </w:tr>
      <w:tr w:rsidR="00585011" w:rsidTr="00711DD5">
        <w:trPr>
          <w:trHeight w:val="642"/>
        </w:trPr>
        <w:tc>
          <w:tcPr>
            <w:tcW w:w="843" w:type="dxa"/>
          </w:tcPr>
          <w:p w:rsidR="00585011" w:rsidRDefault="00585011" w:rsidP="00711DD5">
            <w:pPr>
              <w:pStyle w:val="TableParagraph"/>
              <w:spacing w:line="315" w:lineRule="exact"/>
              <w:ind w:left="228" w:right="215"/>
              <w:jc w:val="center"/>
              <w:rPr>
                <w:sz w:val="28"/>
              </w:rPr>
            </w:pPr>
            <w:r>
              <w:rPr>
                <w:sz w:val="28"/>
              </w:rPr>
              <w:t>3.</w:t>
            </w:r>
          </w:p>
        </w:tc>
        <w:tc>
          <w:tcPr>
            <w:tcW w:w="8687" w:type="dxa"/>
          </w:tcPr>
          <w:p w:rsidR="00585011" w:rsidRPr="007D5078" w:rsidRDefault="00585011" w:rsidP="00711DD5">
            <w:pPr>
              <w:pStyle w:val="TableParagraph"/>
              <w:spacing w:line="315" w:lineRule="exact"/>
              <w:ind w:left="6"/>
              <w:rPr>
                <w:sz w:val="28"/>
                <w:lang w:val="ru-RU"/>
              </w:rPr>
            </w:pPr>
            <w:r w:rsidRPr="007D5078">
              <w:rPr>
                <w:sz w:val="28"/>
                <w:lang w:val="ru-RU"/>
              </w:rPr>
              <w:t>Обувь</w:t>
            </w:r>
            <w:r w:rsidRPr="007D5078">
              <w:rPr>
                <w:spacing w:val="-4"/>
                <w:sz w:val="28"/>
                <w:lang w:val="ru-RU"/>
              </w:rPr>
              <w:t xml:space="preserve"> </w:t>
            </w:r>
            <w:r w:rsidRPr="007D5078">
              <w:rPr>
                <w:sz w:val="28"/>
                <w:lang w:val="ru-RU"/>
              </w:rPr>
              <w:t>специальная</w:t>
            </w:r>
            <w:r w:rsidRPr="007D5078">
              <w:rPr>
                <w:spacing w:val="-1"/>
                <w:sz w:val="28"/>
                <w:lang w:val="ru-RU"/>
              </w:rPr>
              <w:t xml:space="preserve"> </w:t>
            </w:r>
            <w:r w:rsidRPr="007D5078">
              <w:rPr>
                <w:sz w:val="28"/>
                <w:lang w:val="ru-RU"/>
              </w:rPr>
              <w:t>для</w:t>
            </w:r>
            <w:r w:rsidRPr="007D5078">
              <w:rPr>
                <w:spacing w:val="-2"/>
                <w:sz w:val="28"/>
                <w:lang w:val="ru-RU"/>
              </w:rPr>
              <w:t xml:space="preserve"> </w:t>
            </w:r>
            <w:r w:rsidRPr="007D5078">
              <w:rPr>
                <w:sz w:val="28"/>
                <w:lang w:val="ru-RU"/>
              </w:rPr>
              <w:t>защиты</w:t>
            </w:r>
            <w:r w:rsidRPr="007D5078">
              <w:rPr>
                <w:spacing w:val="-4"/>
                <w:sz w:val="28"/>
                <w:lang w:val="ru-RU"/>
              </w:rPr>
              <w:t xml:space="preserve"> </w:t>
            </w:r>
            <w:r w:rsidRPr="007D5078">
              <w:rPr>
                <w:sz w:val="28"/>
                <w:lang w:val="ru-RU"/>
              </w:rPr>
              <w:t>от</w:t>
            </w:r>
            <w:r w:rsidRPr="007D5078">
              <w:rPr>
                <w:spacing w:val="-3"/>
                <w:sz w:val="28"/>
                <w:lang w:val="ru-RU"/>
              </w:rPr>
              <w:t xml:space="preserve"> </w:t>
            </w:r>
            <w:r w:rsidRPr="007D5078">
              <w:rPr>
                <w:sz w:val="28"/>
                <w:lang w:val="ru-RU"/>
              </w:rPr>
              <w:t>пониженных</w:t>
            </w:r>
            <w:r w:rsidRPr="007D5078">
              <w:rPr>
                <w:spacing w:val="2"/>
                <w:sz w:val="28"/>
                <w:lang w:val="ru-RU"/>
              </w:rPr>
              <w:t xml:space="preserve"> </w:t>
            </w:r>
            <w:r w:rsidRPr="007D5078">
              <w:rPr>
                <w:sz w:val="28"/>
                <w:lang w:val="ru-RU"/>
              </w:rPr>
              <w:t>температур (по</w:t>
            </w:r>
            <w:r w:rsidRPr="007D5078">
              <w:rPr>
                <w:spacing w:val="-4"/>
                <w:sz w:val="28"/>
                <w:lang w:val="ru-RU"/>
              </w:rPr>
              <w:t xml:space="preserve"> </w:t>
            </w:r>
            <w:r w:rsidRPr="007D5078">
              <w:rPr>
                <w:sz w:val="28"/>
                <w:lang w:val="ru-RU"/>
              </w:rPr>
              <w:t>поясам)</w:t>
            </w:r>
          </w:p>
        </w:tc>
        <w:tc>
          <w:tcPr>
            <w:tcW w:w="528" w:type="dxa"/>
          </w:tcPr>
          <w:p w:rsidR="00585011" w:rsidRPr="007D5078" w:rsidRDefault="00585011" w:rsidP="00711DD5">
            <w:pPr>
              <w:pStyle w:val="TableParagraph"/>
              <w:rPr>
                <w:sz w:val="28"/>
                <w:lang w:val="ru-RU"/>
              </w:rPr>
            </w:pPr>
          </w:p>
        </w:tc>
        <w:tc>
          <w:tcPr>
            <w:tcW w:w="1985" w:type="dxa"/>
          </w:tcPr>
          <w:p w:rsidR="00585011" w:rsidRDefault="00585011" w:rsidP="00711DD5">
            <w:pPr>
              <w:pStyle w:val="TableParagraph"/>
              <w:spacing w:line="319" w:lineRule="exact"/>
              <w:ind w:left="798" w:right="782"/>
              <w:jc w:val="center"/>
              <w:rPr>
                <w:b/>
                <w:sz w:val="28"/>
              </w:rPr>
            </w:pPr>
            <w:r>
              <w:rPr>
                <w:b/>
                <w:sz w:val="28"/>
              </w:rPr>
              <w:t>1,5</w:t>
            </w:r>
          </w:p>
        </w:tc>
        <w:tc>
          <w:tcPr>
            <w:tcW w:w="566" w:type="dxa"/>
          </w:tcPr>
          <w:p w:rsidR="00585011" w:rsidRDefault="00585011" w:rsidP="00711DD5">
            <w:pPr>
              <w:pStyle w:val="TableParagraph"/>
              <w:rPr>
                <w:sz w:val="28"/>
              </w:rPr>
            </w:pPr>
          </w:p>
        </w:tc>
        <w:tc>
          <w:tcPr>
            <w:tcW w:w="566" w:type="dxa"/>
          </w:tcPr>
          <w:p w:rsidR="00585011" w:rsidRDefault="00585011" w:rsidP="00711DD5">
            <w:pPr>
              <w:pStyle w:val="TableParagraph"/>
              <w:rPr>
                <w:sz w:val="28"/>
              </w:rPr>
            </w:pPr>
          </w:p>
        </w:tc>
        <w:tc>
          <w:tcPr>
            <w:tcW w:w="568" w:type="dxa"/>
          </w:tcPr>
          <w:p w:rsidR="00585011" w:rsidRDefault="00585011" w:rsidP="00711DD5">
            <w:pPr>
              <w:pStyle w:val="TableParagraph"/>
              <w:rPr>
                <w:sz w:val="28"/>
              </w:rPr>
            </w:pPr>
          </w:p>
        </w:tc>
      </w:tr>
      <w:tr w:rsidR="00585011" w:rsidTr="00711DD5">
        <w:trPr>
          <w:trHeight w:val="645"/>
        </w:trPr>
        <w:tc>
          <w:tcPr>
            <w:tcW w:w="843" w:type="dxa"/>
          </w:tcPr>
          <w:p w:rsidR="00585011" w:rsidRDefault="00585011" w:rsidP="00711DD5">
            <w:pPr>
              <w:pStyle w:val="TableParagraph"/>
              <w:spacing w:line="317" w:lineRule="exact"/>
              <w:ind w:left="228" w:right="215"/>
              <w:jc w:val="center"/>
              <w:rPr>
                <w:sz w:val="28"/>
              </w:rPr>
            </w:pPr>
            <w:r>
              <w:rPr>
                <w:sz w:val="28"/>
              </w:rPr>
              <w:t>4.</w:t>
            </w:r>
          </w:p>
        </w:tc>
        <w:tc>
          <w:tcPr>
            <w:tcW w:w="8687" w:type="dxa"/>
          </w:tcPr>
          <w:p w:rsidR="00585011" w:rsidRDefault="00585011" w:rsidP="00711DD5">
            <w:pPr>
              <w:pStyle w:val="TableParagraph"/>
              <w:spacing w:line="317" w:lineRule="exact"/>
              <w:ind w:left="6"/>
              <w:rPr>
                <w:sz w:val="28"/>
              </w:rPr>
            </w:pPr>
            <w:r>
              <w:rPr>
                <w:sz w:val="28"/>
              </w:rPr>
              <w:t>Обувь</w:t>
            </w:r>
            <w:r>
              <w:rPr>
                <w:spacing w:val="-3"/>
                <w:sz w:val="28"/>
              </w:rPr>
              <w:t xml:space="preserve"> </w:t>
            </w:r>
            <w:r>
              <w:rPr>
                <w:sz w:val="28"/>
              </w:rPr>
              <w:t>валяная</w:t>
            </w:r>
          </w:p>
        </w:tc>
        <w:tc>
          <w:tcPr>
            <w:tcW w:w="528" w:type="dxa"/>
          </w:tcPr>
          <w:p w:rsidR="00585011" w:rsidRDefault="00585011" w:rsidP="00711DD5">
            <w:pPr>
              <w:pStyle w:val="TableParagraph"/>
              <w:rPr>
                <w:sz w:val="28"/>
              </w:rPr>
            </w:pPr>
          </w:p>
        </w:tc>
        <w:tc>
          <w:tcPr>
            <w:tcW w:w="1985" w:type="dxa"/>
          </w:tcPr>
          <w:p w:rsidR="00585011" w:rsidRDefault="00585011" w:rsidP="00711DD5">
            <w:pPr>
              <w:pStyle w:val="TableParagraph"/>
              <w:ind w:left="16"/>
              <w:jc w:val="center"/>
              <w:rPr>
                <w:b/>
                <w:sz w:val="28"/>
              </w:rPr>
            </w:pPr>
            <w:r>
              <w:rPr>
                <w:b/>
                <w:sz w:val="28"/>
              </w:rPr>
              <w:t>3</w:t>
            </w:r>
          </w:p>
        </w:tc>
        <w:tc>
          <w:tcPr>
            <w:tcW w:w="566" w:type="dxa"/>
          </w:tcPr>
          <w:p w:rsidR="00585011" w:rsidRDefault="00585011" w:rsidP="00711DD5">
            <w:pPr>
              <w:pStyle w:val="TableParagraph"/>
              <w:rPr>
                <w:sz w:val="28"/>
              </w:rPr>
            </w:pPr>
          </w:p>
        </w:tc>
        <w:tc>
          <w:tcPr>
            <w:tcW w:w="566" w:type="dxa"/>
          </w:tcPr>
          <w:p w:rsidR="00585011" w:rsidRDefault="00585011" w:rsidP="00711DD5">
            <w:pPr>
              <w:pStyle w:val="TableParagraph"/>
              <w:rPr>
                <w:sz w:val="28"/>
              </w:rPr>
            </w:pPr>
          </w:p>
        </w:tc>
        <w:tc>
          <w:tcPr>
            <w:tcW w:w="568" w:type="dxa"/>
          </w:tcPr>
          <w:p w:rsidR="00585011" w:rsidRDefault="00585011" w:rsidP="00711DD5">
            <w:pPr>
              <w:pStyle w:val="TableParagraph"/>
              <w:rPr>
                <w:sz w:val="28"/>
              </w:rPr>
            </w:pPr>
          </w:p>
        </w:tc>
      </w:tr>
      <w:tr w:rsidR="00585011" w:rsidTr="00711DD5">
        <w:trPr>
          <w:trHeight w:val="645"/>
        </w:trPr>
        <w:tc>
          <w:tcPr>
            <w:tcW w:w="843" w:type="dxa"/>
          </w:tcPr>
          <w:p w:rsidR="00585011" w:rsidRDefault="00585011" w:rsidP="00711DD5">
            <w:pPr>
              <w:pStyle w:val="TableParagraph"/>
              <w:spacing w:line="315" w:lineRule="exact"/>
              <w:ind w:left="228" w:right="215"/>
              <w:jc w:val="center"/>
              <w:rPr>
                <w:sz w:val="28"/>
              </w:rPr>
            </w:pPr>
            <w:r>
              <w:rPr>
                <w:sz w:val="28"/>
              </w:rPr>
              <w:t>5.</w:t>
            </w:r>
          </w:p>
        </w:tc>
        <w:tc>
          <w:tcPr>
            <w:tcW w:w="8687" w:type="dxa"/>
          </w:tcPr>
          <w:p w:rsidR="00585011" w:rsidRPr="007D5078" w:rsidRDefault="00585011" w:rsidP="00711DD5">
            <w:pPr>
              <w:pStyle w:val="TableParagraph"/>
              <w:spacing w:line="315" w:lineRule="exact"/>
              <w:ind w:left="6"/>
              <w:rPr>
                <w:sz w:val="28"/>
                <w:lang w:val="ru-RU"/>
              </w:rPr>
            </w:pPr>
            <w:r w:rsidRPr="007D5078">
              <w:rPr>
                <w:sz w:val="28"/>
                <w:lang w:val="ru-RU"/>
              </w:rPr>
              <w:t>Головной</w:t>
            </w:r>
            <w:r w:rsidRPr="007D5078">
              <w:rPr>
                <w:spacing w:val="-4"/>
                <w:sz w:val="28"/>
                <w:lang w:val="ru-RU"/>
              </w:rPr>
              <w:t xml:space="preserve"> </w:t>
            </w:r>
            <w:r w:rsidRPr="007D5078">
              <w:rPr>
                <w:sz w:val="28"/>
                <w:lang w:val="ru-RU"/>
              </w:rPr>
              <w:t>убор</w:t>
            </w:r>
            <w:r w:rsidRPr="007D5078">
              <w:rPr>
                <w:spacing w:val="-2"/>
                <w:sz w:val="28"/>
                <w:lang w:val="ru-RU"/>
              </w:rPr>
              <w:t xml:space="preserve"> </w:t>
            </w:r>
            <w:r w:rsidRPr="007D5078">
              <w:rPr>
                <w:sz w:val="28"/>
                <w:lang w:val="ru-RU"/>
              </w:rPr>
              <w:t>для</w:t>
            </w:r>
            <w:r w:rsidRPr="007D5078">
              <w:rPr>
                <w:spacing w:val="-3"/>
                <w:sz w:val="28"/>
                <w:lang w:val="ru-RU"/>
              </w:rPr>
              <w:t xml:space="preserve"> </w:t>
            </w:r>
            <w:r w:rsidRPr="007D5078">
              <w:rPr>
                <w:sz w:val="28"/>
                <w:lang w:val="ru-RU"/>
              </w:rPr>
              <w:t>защиты</w:t>
            </w:r>
            <w:r w:rsidRPr="007D5078">
              <w:rPr>
                <w:spacing w:val="-4"/>
                <w:sz w:val="28"/>
                <w:lang w:val="ru-RU"/>
              </w:rPr>
              <w:t xml:space="preserve"> </w:t>
            </w:r>
            <w:r w:rsidRPr="007D5078">
              <w:rPr>
                <w:sz w:val="28"/>
                <w:lang w:val="ru-RU"/>
              </w:rPr>
              <w:t>от</w:t>
            </w:r>
            <w:r w:rsidRPr="007D5078">
              <w:rPr>
                <w:spacing w:val="-3"/>
                <w:sz w:val="28"/>
                <w:lang w:val="ru-RU"/>
              </w:rPr>
              <w:t xml:space="preserve"> </w:t>
            </w:r>
            <w:r w:rsidRPr="007D5078">
              <w:rPr>
                <w:sz w:val="28"/>
                <w:lang w:val="ru-RU"/>
              </w:rPr>
              <w:t>пониженных</w:t>
            </w:r>
            <w:r w:rsidRPr="007D5078">
              <w:rPr>
                <w:spacing w:val="-2"/>
                <w:sz w:val="28"/>
                <w:lang w:val="ru-RU"/>
              </w:rPr>
              <w:t xml:space="preserve"> </w:t>
            </w:r>
            <w:r w:rsidRPr="007D5078">
              <w:rPr>
                <w:sz w:val="28"/>
                <w:lang w:val="ru-RU"/>
              </w:rPr>
              <w:t>температур</w:t>
            </w:r>
          </w:p>
        </w:tc>
        <w:tc>
          <w:tcPr>
            <w:tcW w:w="528" w:type="dxa"/>
          </w:tcPr>
          <w:p w:rsidR="00585011" w:rsidRPr="007D5078" w:rsidRDefault="00585011" w:rsidP="00711DD5">
            <w:pPr>
              <w:pStyle w:val="TableParagraph"/>
              <w:rPr>
                <w:sz w:val="28"/>
                <w:lang w:val="ru-RU"/>
              </w:rPr>
            </w:pPr>
          </w:p>
        </w:tc>
        <w:tc>
          <w:tcPr>
            <w:tcW w:w="1985" w:type="dxa"/>
          </w:tcPr>
          <w:p w:rsidR="00585011" w:rsidRDefault="00585011" w:rsidP="00711DD5">
            <w:pPr>
              <w:pStyle w:val="TableParagraph"/>
              <w:spacing w:line="319" w:lineRule="exact"/>
              <w:ind w:left="16"/>
              <w:jc w:val="center"/>
              <w:rPr>
                <w:b/>
                <w:sz w:val="28"/>
              </w:rPr>
            </w:pPr>
            <w:r>
              <w:rPr>
                <w:b/>
                <w:sz w:val="28"/>
              </w:rPr>
              <w:t>3</w:t>
            </w:r>
          </w:p>
        </w:tc>
        <w:tc>
          <w:tcPr>
            <w:tcW w:w="566" w:type="dxa"/>
          </w:tcPr>
          <w:p w:rsidR="00585011" w:rsidRDefault="00585011" w:rsidP="00711DD5">
            <w:pPr>
              <w:pStyle w:val="TableParagraph"/>
              <w:rPr>
                <w:sz w:val="28"/>
              </w:rPr>
            </w:pPr>
          </w:p>
        </w:tc>
        <w:tc>
          <w:tcPr>
            <w:tcW w:w="566" w:type="dxa"/>
          </w:tcPr>
          <w:p w:rsidR="00585011" w:rsidRDefault="00585011" w:rsidP="00711DD5">
            <w:pPr>
              <w:pStyle w:val="TableParagraph"/>
              <w:rPr>
                <w:sz w:val="28"/>
              </w:rPr>
            </w:pPr>
          </w:p>
        </w:tc>
        <w:tc>
          <w:tcPr>
            <w:tcW w:w="568" w:type="dxa"/>
          </w:tcPr>
          <w:p w:rsidR="00585011" w:rsidRDefault="00585011" w:rsidP="00711DD5">
            <w:pPr>
              <w:pStyle w:val="TableParagraph"/>
              <w:rPr>
                <w:sz w:val="28"/>
              </w:rPr>
            </w:pPr>
          </w:p>
        </w:tc>
      </w:tr>
    </w:tbl>
    <w:p w:rsidR="00585011" w:rsidRDefault="00585011" w:rsidP="00585011"/>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sectPr w:rsidR="00585011" w:rsidSect="007D5078">
          <w:pgSz w:w="16838" w:h="11906" w:orient="landscape"/>
          <w:pgMar w:top="1701" w:right="1134" w:bottom="850" w:left="1134" w:header="708" w:footer="708" w:gutter="0"/>
          <w:cols w:space="708"/>
          <w:docGrid w:linePitch="360"/>
        </w:sect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585011" w:rsidTr="00711DD5">
        <w:tc>
          <w:tcPr>
            <w:tcW w:w="4361" w:type="dxa"/>
          </w:tcPr>
          <w:p w:rsidR="00585011" w:rsidRDefault="00585011" w:rsidP="00711DD5">
            <w:pPr>
              <w:jc w:val="center"/>
              <w:rPr>
                <w:b/>
                <w:sz w:val="20"/>
                <w:szCs w:val="20"/>
              </w:rPr>
            </w:pPr>
            <w:r>
              <w:rPr>
                <w:b/>
                <w:sz w:val="20"/>
                <w:szCs w:val="20"/>
              </w:rPr>
              <w:lastRenderedPageBreak/>
              <w:t xml:space="preserve">СОГЛАСОВАНО </w:t>
            </w:r>
          </w:p>
        </w:tc>
        <w:tc>
          <w:tcPr>
            <w:tcW w:w="4961" w:type="dxa"/>
          </w:tcPr>
          <w:p w:rsidR="00585011" w:rsidRDefault="00585011" w:rsidP="00711DD5">
            <w:pPr>
              <w:jc w:val="center"/>
              <w:rPr>
                <w:b/>
                <w:sz w:val="20"/>
                <w:szCs w:val="20"/>
              </w:rPr>
            </w:pPr>
            <w:r>
              <w:rPr>
                <w:b/>
                <w:sz w:val="20"/>
                <w:szCs w:val="20"/>
              </w:rPr>
              <w:t>УТВЕРЖДЕНО</w:t>
            </w:r>
          </w:p>
        </w:tc>
      </w:tr>
      <w:tr w:rsidR="00585011" w:rsidTr="00711DD5">
        <w:tc>
          <w:tcPr>
            <w:tcW w:w="4361" w:type="dxa"/>
          </w:tcPr>
          <w:p w:rsidR="00585011" w:rsidRDefault="00585011" w:rsidP="00711DD5">
            <w:pPr>
              <w:jc w:val="center"/>
              <w:rPr>
                <w:b/>
                <w:sz w:val="20"/>
                <w:szCs w:val="20"/>
              </w:rPr>
            </w:pPr>
            <w:r>
              <w:rPr>
                <w:b/>
                <w:sz w:val="20"/>
                <w:szCs w:val="20"/>
              </w:rPr>
              <w:t>Председатель первичной профсоюзной организации МАДОУ «Детский сад №374»</w:t>
            </w:r>
          </w:p>
          <w:p w:rsidR="00585011" w:rsidRDefault="00585011" w:rsidP="00711DD5">
            <w:pPr>
              <w:jc w:val="center"/>
              <w:rPr>
                <w:b/>
                <w:sz w:val="20"/>
                <w:szCs w:val="20"/>
              </w:rPr>
            </w:pPr>
            <w:r>
              <w:rPr>
                <w:b/>
                <w:sz w:val="20"/>
                <w:szCs w:val="20"/>
              </w:rPr>
              <w:t xml:space="preserve"> Приволжского района г. Казани</w:t>
            </w:r>
          </w:p>
          <w:p w:rsidR="00585011" w:rsidRDefault="00585011" w:rsidP="00711DD5">
            <w:pPr>
              <w:jc w:val="center"/>
              <w:rPr>
                <w:b/>
                <w:sz w:val="20"/>
                <w:szCs w:val="20"/>
              </w:rPr>
            </w:pPr>
            <w:r>
              <w:rPr>
                <w:b/>
                <w:sz w:val="20"/>
                <w:szCs w:val="20"/>
              </w:rPr>
              <w:t>Протокол от "_____" _________ 20_ г. № ___</w:t>
            </w:r>
          </w:p>
        </w:tc>
        <w:tc>
          <w:tcPr>
            <w:tcW w:w="4961" w:type="dxa"/>
          </w:tcPr>
          <w:p w:rsidR="00585011" w:rsidRDefault="00585011" w:rsidP="00711DD5">
            <w:pPr>
              <w:jc w:val="center"/>
              <w:rPr>
                <w:b/>
                <w:sz w:val="20"/>
                <w:szCs w:val="20"/>
              </w:rPr>
            </w:pPr>
            <w:r>
              <w:rPr>
                <w:b/>
                <w:sz w:val="20"/>
                <w:szCs w:val="20"/>
              </w:rPr>
              <w:t xml:space="preserve">Приказом заведующего  МАДОУ </w:t>
            </w:r>
          </w:p>
          <w:p w:rsidR="00585011" w:rsidRDefault="00585011" w:rsidP="00711DD5">
            <w:pPr>
              <w:jc w:val="center"/>
              <w:rPr>
                <w:b/>
                <w:sz w:val="20"/>
                <w:szCs w:val="20"/>
              </w:rPr>
            </w:pPr>
            <w:r>
              <w:rPr>
                <w:b/>
                <w:sz w:val="20"/>
                <w:szCs w:val="20"/>
              </w:rPr>
              <w:t xml:space="preserve">«Детский сад №374» </w:t>
            </w:r>
          </w:p>
          <w:p w:rsidR="00585011" w:rsidRDefault="00585011" w:rsidP="00711DD5">
            <w:pPr>
              <w:jc w:val="center"/>
              <w:rPr>
                <w:b/>
                <w:sz w:val="20"/>
                <w:szCs w:val="20"/>
              </w:rPr>
            </w:pPr>
            <w:r>
              <w:rPr>
                <w:b/>
                <w:sz w:val="20"/>
                <w:szCs w:val="20"/>
              </w:rPr>
              <w:t>Приволжского района г. Казани</w:t>
            </w:r>
          </w:p>
          <w:p w:rsidR="00585011" w:rsidRDefault="00585011" w:rsidP="00711DD5">
            <w:pPr>
              <w:jc w:val="center"/>
              <w:rPr>
                <w:b/>
                <w:sz w:val="20"/>
                <w:szCs w:val="20"/>
              </w:rPr>
            </w:pPr>
            <w:r>
              <w:rPr>
                <w:b/>
                <w:sz w:val="20"/>
                <w:szCs w:val="20"/>
              </w:rPr>
              <w:t>от "____" ______ 20___ г. № ___</w:t>
            </w:r>
          </w:p>
        </w:tc>
      </w:tr>
      <w:tr w:rsidR="00585011" w:rsidTr="00711DD5">
        <w:tc>
          <w:tcPr>
            <w:tcW w:w="4361" w:type="dxa"/>
          </w:tcPr>
          <w:p w:rsidR="00585011" w:rsidRDefault="00585011" w:rsidP="00711DD5">
            <w:pPr>
              <w:jc w:val="center"/>
              <w:rPr>
                <w:b/>
                <w:sz w:val="20"/>
                <w:szCs w:val="20"/>
              </w:rPr>
            </w:pPr>
          </w:p>
          <w:p w:rsidR="00585011" w:rsidRDefault="00585011" w:rsidP="00711DD5">
            <w:pPr>
              <w:jc w:val="center"/>
              <w:rPr>
                <w:b/>
                <w:sz w:val="20"/>
                <w:szCs w:val="20"/>
              </w:rPr>
            </w:pPr>
            <w:r>
              <w:rPr>
                <w:b/>
                <w:sz w:val="20"/>
                <w:szCs w:val="20"/>
              </w:rPr>
              <w:t>________________/Г.А.Каирбекова</w:t>
            </w:r>
          </w:p>
          <w:p w:rsidR="00585011" w:rsidRDefault="00585011" w:rsidP="00711DD5">
            <w:pPr>
              <w:rPr>
                <w:b/>
                <w:sz w:val="20"/>
                <w:szCs w:val="20"/>
              </w:rPr>
            </w:pPr>
            <w:r>
              <w:rPr>
                <w:b/>
                <w:sz w:val="20"/>
                <w:szCs w:val="20"/>
              </w:rPr>
              <w:t xml:space="preserve">               (подпись, ФИО) </w:t>
            </w:r>
          </w:p>
        </w:tc>
        <w:tc>
          <w:tcPr>
            <w:tcW w:w="4961" w:type="dxa"/>
          </w:tcPr>
          <w:p w:rsidR="00585011" w:rsidRDefault="00585011" w:rsidP="00711DD5">
            <w:pPr>
              <w:jc w:val="center"/>
              <w:rPr>
                <w:b/>
                <w:sz w:val="20"/>
                <w:szCs w:val="20"/>
              </w:rPr>
            </w:pPr>
          </w:p>
          <w:p w:rsidR="00585011" w:rsidRDefault="00585011" w:rsidP="00711DD5">
            <w:pPr>
              <w:jc w:val="center"/>
              <w:rPr>
                <w:b/>
                <w:sz w:val="20"/>
                <w:szCs w:val="20"/>
              </w:rPr>
            </w:pPr>
            <w:r>
              <w:rPr>
                <w:b/>
                <w:sz w:val="20"/>
                <w:szCs w:val="20"/>
              </w:rPr>
              <w:t xml:space="preserve">________________/Л.Р.Мазгутова </w:t>
            </w:r>
          </w:p>
          <w:p w:rsidR="00585011" w:rsidRDefault="00585011" w:rsidP="00711DD5">
            <w:pPr>
              <w:rPr>
                <w:b/>
                <w:sz w:val="20"/>
                <w:szCs w:val="20"/>
              </w:rPr>
            </w:pPr>
            <w:r>
              <w:rPr>
                <w:b/>
                <w:sz w:val="20"/>
                <w:szCs w:val="20"/>
              </w:rPr>
              <w:t xml:space="preserve">                       ( подпись, ФИО)</w:t>
            </w:r>
          </w:p>
        </w:tc>
      </w:tr>
    </w:tbl>
    <w:p w:rsidR="00585011" w:rsidRDefault="00585011" w:rsidP="00585011">
      <w:pPr>
        <w:jc w:val="right"/>
      </w:pPr>
      <w:r>
        <w:t xml:space="preserve"> </w:t>
      </w:r>
    </w:p>
    <w:p w:rsidR="00585011" w:rsidRPr="00B84395" w:rsidRDefault="00585011" w:rsidP="00585011">
      <w:pPr>
        <w:pStyle w:val="2a"/>
        <w:ind w:left="0" w:firstLine="567"/>
        <w:jc w:val="both"/>
        <w:rPr>
          <w:rFonts w:ascii="Bradley Hand ITC" w:hAnsi="Bradley Hand ITC"/>
        </w:rPr>
      </w:pPr>
    </w:p>
    <w:p w:rsidR="00585011" w:rsidRDefault="00585011" w:rsidP="00585011">
      <w:pPr>
        <w:jc w:val="center"/>
        <w:rPr>
          <w:b/>
        </w:rPr>
      </w:pPr>
      <w:r>
        <w:rPr>
          <w:b/>
        </w:rPr>
        <w:t xml:space="preserve">ПОЛОЖЕНИЕ </w:t>
      </w:r>
    </w:p>
    <w:p w:rsidR="00585011" w:rsidRDefault="00585011" w:rsidP="00585011">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585011" w:rsidRDefault="00585011" w:rsidP="00585011">
      <w:pPr>
        <w:widowControl w:val="0"/>
        <w:suppressAutoHyphens/>
        <w:autoSpaceDE w:val="0"/>
        <w:jc w:val="center"/>
        <w:rPr>
          <w:b/>
          <w:bCs/>
          <w:color w:val="000000"/>
          <w:lang w:eastAsia="ar-SA"/>
        </w:rPr>
      </w:pPr>
    </w:p>
    <w:p w:rsidR="00585011" w:rsidRDefault="00585011" w:rsidP="00585011">
      <w:pPr>
        <w:widowControl w:val="0"/>
        <w:suppressAutoHyphens/>
        <w:autoSpaceDE w:val="0"/>
        <w:jc w:val="center"/>
        <w:rPr>
          <w:b/>
          <w:bCs/>
          <w:color w:val="000000"/>
          <w:lang w:eastAsia="ar-SA"/>
        </w:rPr>
      </w:pPr>
      <w:r w:rsidRPr="009E10F3">
        <w:rPr>
          <w:b/>
          <w:bCs/>
          <w:color w:val="000000"/>
          <w:lang w:eastAsia="ar-SA"/>
        </w:rPr>
        <w:t xml:space="preserve">Муниципального </w:t>
      </w:r>
      <w:r>
        <w:rPr>
          <w:b/>
          <w:bCs/>
          <w:color w:val="000000"/>
          <w:lang w:eastAsia="ar-SA"/>
        </w:rPr>
        <w:t xml:space="preserve">автономного дошкольного </w:t>
      </w:r>
      <w:r w:rsidRPr="009E10F3">
        <w:rPr>
          <w:b/>
          <w:bCs/>
          <w:color w:val="000000"/>
          <w:lang w:eastAsia="ar-SA"/>
        </w:rPr>
        <w:t>образовательног</w:t>
      </w:r>
      <w:r>
        <w:rPr>
          <w:b/>
          <w:bCs/>
          <w:color w:val="000000"/>
          <w:lang w:eastAsia="ar-SA"/>
        </w:rPr>
        <w:t>о учреждения</w:t>
      </w:r>
    </w:p>
    <w:p w:rsidR="00585011" w:rsidRDefault="00585011" w:rsidP="00585011">
      <w:pPr>
        <w:widowControl w:val="0"/>
        <w:suppressAutoHyphens/>
        <w:autoSpaceDE w:val="0"/>
        <w:jc w:val="center"/>
        <w:rPr>
          <w:b/>
          <w:bCs/>
          <w:color w:val="000000"/>
          <w:lang w:eastAsia="ar-SA"/>
        </w:rPr>
      </w:pPr>
      <w:r>
        <w:rPr>
          <w:b/>
          <w:bCs/>
          <w:color w:val="000000"/>
          <w:lang w:eastAsia="ar-SA"/>
        </w:rPr>
        <w:t xml:space="preserve"> «Детский сад №374 комбинированного вида</w:t>
      </w:r>
      <w:r w:rsidRPr="009E10F3">
        <w:rPr>
          <w:b/>
          <w:bCs/>
          <w:color w:val="000000"/>
          <w:lang w:eastAsia="ar-SA"/>
        </w:rPr>
        <w:t>»</w:t>
      </w:r>
    </w:p>
    <w:p w:rsidR="00585011" w:rsidRDefault="00585011" w:rsidP="00585011">
      <w:pPr>
        <w:widowControl w:val="0"/>
        <w:suppressAutoHyphens/>
        <w:autoSpaceDE w:val="0"/>
        <w:jc w:val="center"/>
        <w:rPr>
          <w:b/>
          <w:bCs/>
          <w:color w:val="000000"/>
          <w:lang w:eastAsia="ar-SA"/>
        </w:rPr>
      </w:pPr>
      <w:r>
        <w:rPr>
          <w:b/>
          <w:bCs/>
          <w:color w:val="000000"/>
          <w:lang w:eastAsia="ar-SA"/>
        </w:rPr>
        <w:t xml:space="preserve"> Приволжского</w:t>
      </w:r>
      <w:r w:rsidRPr="009E10F3">
        <w:rPr>
          <w:b/>
          <w:bCs/>
          <w:color w:val="000000"/>
          <w:lang w:eastAsia="ar-SA"/>
        </w:rPr>
        <w:t xml:space="preserve"> района г.Казани</w:t>
      </w:r>
    </w:p>
    <w:p w:rsidR="00585011" w:rsidRPr="009E10F3" w:rsidRDefault="00585011" w:rsidP="00585011">
      <w:pPr>
        <w:widowControl w:val="0"/>
        <w:suppressAutoHyphens/>
        <w:autoSpaceDE w:val="0"/>
        <w:jc w:val="center"/>
        <w:rPr>
          <w:b/>
          <w:bCs/>
          <w:color w:val="000000"/>
          <w:lang w:eastAsia="ar-SA"/>
        </w:rPr>
      </w:pPr>
    </w:p>
    <w:p w:rsidR="00585011" w:rsidRDefault="00585011" w:rsidP="00585011">
      <w:pPr>
        <w:tabs>
          <w:tab w:val="left" w:pos="5624"/>
        </w:tabs>
        <w:ind w:firstLine="567"/>
        <w:jc w:val="center"/>
        <w:outlineLvl w:val="1"/>
        <w:rPr>
          <w:b/>
        </w:rPr>
      </w:pPr>
      <w:smartTag w:uri="urn:schemas-microsoft-com:office:smarttags" w:element="place">
        <w:r>
          <w:rPr>
            <w:b/>
            <w:lang w:val="en-US"/>
          </w:rPr>
          <w:t>I</w:t>
        </w:r>
        <w:r>
          <w:rPr>
            <w:b/>
          </w:rPr>
          <w:t>.</w:t>
        </w:r>
      </w:smartTag>
      <w:r>
        <w:rPr>
          <w:b/>
        </w:rPr>
        <w:t xml:space="preserve"> ОБЩИЕ ПОЛОЖЕНИЯ.</w:t>
      </w:r>
    </w:p>
    <w:p w:rsidR="00585011" w:rsidRDefault="00585011" w:rsidP="00585011">
      <w:pPr>
        <w:widowControl w:val="0"/>
        <w:shd w:val="clear" w:color="auto" w:fill="FFFFFF"/>
        <w:tabs>
          <w:tab w:val="left" w:pos="1109"/>
        </w:tabs>
        <w:autoSpaceDE w:val="0"/>
        <w:autoSpaceDN w:val="0"/>
        <w:adjustRightInd w:val="0"/>
        <w:jc w:val="center"/>
        <w:rPr>
          <w:b/>
          <w:spacing w:val="2"/>
        </w:rPr>
      </w:pPr>
    </w:p>
    <w:p w:rsidR="00585011" w:rsidRPr="005659F7" w:rsidRDefault="00585011" w:rsidP="00585011">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585011" w:rsidRPr="005659F7" w:rsidRDefault="00585011" w:rsidP="00585011">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585011" w:rsidRDefault="00585011" w:rsidP="00585011">
      <w:pPr>
        <w:pStyle w:val="2a"/>
        <w:tabs>
          <w:tab w:val="left" w:pos="5624"/>
        </w:tabs>
        <w:ind w:left="0"/>
        <w:jc w:val="both"/>
        <w:outlineLvl w:val="1"/>
        <w:rPr>
          <w:kern w:val="36"/>
        </w:rPr>
      </w:pPr>
      <w:bookmarkStart w:id="34" w:name="l1"/>
      <w:bookmarkStart w:id="35" w:name="h29"/>
      <w:bookmarkEnd w:id="34"/>
      <w:bookmarkEnd w:id="35"/>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585011" w:rsidRDefault="00585011" w:rsidP="00585011">
      <w:pPr>
        <w:pStyle w:val="2a"/>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585011" w:rsidRDefault="00585011" w:rsidP="00585011">
      <w:pPr>
        <w:pStyle w:val="2a"/>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585011" w:rsidRDefault="00585011" w:rsidP="00585011">
      <w:pPr>
        <w:pStyle w:val="2a"/>
        <w:tabs>
          <w:tab w:val="left" w:pos="5624"/>
        </w:tabs>
        <w:ind w:left="0" w:firstLine="567"/>
        <w:jc w:val="both"/>
        <w:outlineLvl w:val="1"/>
        <w:rPr>
          <w:kern w:val="36"/>
        </w:rPr>
      </w:pPr>
      <w:r>
        <w:rPr>
          <w:kern w:val="36"/>
        </w:rPr>
        <w:lastRenderedPageBreak/>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585011" w:rsidRDefault="00585011" w:rsidP="00585011">
      <w:pPr>
        <w:pStyle w:val="2a"/>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585011" w:rsidRDefault="00585011" w:rsidP="00585011">
      <w:pPr>
        <w:pStyle w:val="2a"/>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585011" w:rsidRDefault="00585011" w:rsidP="00585011">
      <w:pPr>
        <w:pStyle w:val="2a"/>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585011" w:rsidRDefault="00585011" w:rsidP="00585011">
      <w:pPr>
        <w:pStyle w:val="2a"/>
        <w:tabs>
          <w:tab w:val="left" w:pos="5624"/>
        </w:tabs>
        <w:ind w:left="0" w:firstLine="567"/>
        <w:jc w:val="both"/>
        <w:outlineLvl w:val="1"/>
        <w:rPr>
          <w:kern w:val="36"/>
        </w:rPr>
      </w:pPr>
      <w:r>
        <w:rPr>
          <w:kern w:val="36"/>
        </w:rPr>
        <w:t>5) предупреждения несчастных случаев на производстве.</w:t>
      </w:r>
    </w:p>
    <w:p w:rsidR="00585011" w:rsidRDefault="00585011" w:rsidP="00585011">
      <w:pPr>
        <w:pStyle w:val="2a"/>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585011" w:rsidRDefault="00585011" w:rsidP="00585011">
      <w:pPr>
        <w:pStyle w:val="2a"/>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585011" w:rsidRPr="00E0648A" w:rsidRDefault="00585011" w:rsidP="00585011">
      <w:pPr>
        <w:pStyle w:val="2a"/>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МАДОУ </w:t>
      </w:r>
      <w:r w:rsidRPr="00E0648A">
        <w:rPr>
          <w:kern w:val="36"/>
        </w:rPr>
        <w:t>«</w:t>
      </w:r>
      <w:r>
        <w:rPr>
          <w:kern w:val="36"/>
        </w:rPr>
        <w:t>Детский сад №374</w:t>
      </w:r>
      <w:r w:rsidRPr="00E0648A">
        <w:rPr>
          <w:kern w:val="36"/>
        </w:rPr>
        <w:t xml:space="preserve">» </w:t>
      </w:r>
      <w:r>
        <w:rPr>
          <w:kern w:val="36"/>
        </w:rPr>
        <w:t>Приволжского</w:t>
      </w:r>
      <w:r w:rsidRPr="00E0648A">
        <w:rPr>
          <w:kern w:val="36"/>
        </w:rPr>
        <w:t xml:space="preserve"> района г. Казани</w:t>
      </w:r>
    </w:p>
    <w:p w:rsidR="00585011" w:rsidRDefault="00585011" w:rsidP="00585011">
      <w:pPr>
        <w:pStyle w:val="2a"/>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585011" w:rsidRDefault="00585011" w:rsidP="00585011">
      <w:pPr>
        <w:pStyle w:val="2a"/>
        <w:ind w:left="0" w:firstLine="567"/>
        <w:jc w:val="both"/>
        <w:rPr>
          <w:kern w:val="36"/>
        </w:rPr>
      </w:pPr>
    </w:p>
    <w:p w:rsidR="00585011" w:rsidRDefault="00585011" w:rsidP="00585011">
      <w:pPr>
        <w:pStyle w:val="2a"/>
        <w:ind w:left="0" w:firstLine="567"/>
        <w:jc w:val="center"/>
        <w:rPr>
          <w:b/>
        </w:rPr>
      </w:pPr>
      <w:r>
        <w:rPr>
          <w:b/>
        </w:rPr>
        <w:t>II. ПОРЯДОК ПРОВЕДЕНИЯ ПРЕДВАРИТЕЛЬНЫХ ОСМОТРОВ</w:t>
      </w:r>
    </w:p>
    <w:p w:rsidR="00585011" w:rsidRDefault="00585011" w:rsidP="00585011">
      <w:pPr>
        <w:pStyle w:val="2a"/>
        <w:ind w:left="0" w:firstLine="567"/>
        <w:jc w:val="center"/>
        <w:rPr>
          <w:b/>
        </w:rPr>
      </w:pPr>
    </w:p>
    <w:p w:rsidR="00585011" w:rsidRDefault="00585011" w:rsidP="00585011">
      <w:pPr>
        <w:pStyle w:val="2a"/>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585011" w:rsidRDefault="00585011" w:rsidP="00585011">
      <w:pPr>
        <w:pStyle w:val="2a"/>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585011" w:rsidRDefault="00585011" w:rsidP="00585011">
      <w:pPr>
        <w:pStyle w:val="2a"/>
        <w:tabs>
          <w:tab w:val="left" w:pos="851"/>
        </w:tabs>
        <w:spacing w:after="200" w:line="276" w:lineRule="auto"/>
        <w:ind w:left="0"/>
        <w:contextualSpacing/>
        <w:jc w:val="both"/>
      </w:pPr>
      <w:r>
        <w:t xml:space="preserve">2.3 В направлении указываются: </w:t>
      </w:r>
    </w:p>
    <w:p w:rsidR="00585011" w:rsidRDefault="00585011" w:rsidP="00585011">
      <w:pPr>
        <w:pStyle w:val="2a"/>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585011" w:rsidRDefault="00585011" w:rsidP="00585011">
      <w:pPr>
        <w:pStyle w:val="2a"/>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585011" w:rsidRDefault="00585011" w:rsidP="00585011">
      <w:pPr>
        <w:pStyle w:val="2a"/>
        <w:tabs>
          <w:tab w:val="left" w:pos="851"/>
        </w:tabs>
        <w:ind w:left="0" w:firstLine="567"/>
        <w:jc w:val="both"/>
      </w:pPr>
      <w:r>
        <w:t>-вид медицинского осмотра (предварительный или периодический)</w:t>
      </w:r>
    </w:p>
    <w:p w:rsidR="00585011" w:rsidRDefault="00585011" w:rsidP="00585011">
      <w:pPr>
        <w:pStyle w:val="2a"/>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585011" w:rsidRDefault="00585011" w:rsidP="00585011">
      <w:pPr>
        <w:pStyle w:val="2a"/>
        <w:tabs>
          <w:tab w:val="left" w:pos="851"/>
        </w:tabs>
        <w:ind w:left="0" w:firstLine="567"/>
        <w:jc w:val="both"/>
      </w:pPr>
      <w:r>
        <w:t>-номер медицинского страхового полиса;</w:t>
      </w:r>
    </w:p>
    <w:p w:rsidR="00585011" w:rsidRDefault="00585011" w:rsidP="00585011">
      <w:pPr>
        <w:pStyle w:val="2a"/>
        <w:tabs>
          <w:tab w:val="left" w:pos="851"/>
        </w:tabs>
        <w:ind w:left="0" w:firstLine="567"/>
        <w:jc w:val="both"/>
      </w:pPr>
      <w:r>
        <w:t>-   наименование должности (профессии) согласно штатному расписанию или вида работы;</w:t>
      </w:r>
    </w:p>
    <w:p w:rsidR="00585011" w:rsidRDefault="00585011" w:rsidP="00585011">
      <w:pPr>
        <w:pStyle w:val="2a"/>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585011" w:rsidRDefault="00585011" w:rsidP="00585011">
      <w:pPr>
        <w:pStyle w:val="2a"/>
        <w:tabs>
          <w:tab w:val="left" w:pos="851"/>
        </w:tabs>
        <w:spacing w:after="200" w:line="276" w:lineRule="auto"/>
        <w:ind w:left="567"/>
        <w:contextualSpacing/>
        <w:jc w:val="both"/>
      </w:pPr>
      <w:r>
        <w:lastRenderedPageBreak/>
        <w:t>2.4.Направление подписывается руководителем учреждения с указанием его должности, фамилии, инициалов.</w:t>
      </w:r>
    </w:p>
    <w:p w:rsidR="00585011" w:rsidRDefault="00585011" w:rsidP="00585011">
      <w:pPr>
        <w:pStyle w:val="2a"/>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585011" w:rsidRDefault="00585011" w:rsidP="00585011">
      <w:pPr>
        <w:pStyle w:val="2a"/>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585011" w:rsidRDefault="00585011" w:rsidP="00585011">
      <w:pPr>
        <w:pStyle w:val="2a"/>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585011" w:rsidRDefault="00585011" w:rsidP="00585011">
      <w:pPr>
        <w:pStyle w:val="2a"/>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585011" w:rsidRDefault="00585011" w:rsidP="00585011">
      <w:pPr>
        <w:pStyle w:val="2a"/>
        <w:tabs>
          <w:tab w:val="left" w:pos="851"/>
        </w:tabs>
        <w:ind w:left="0" w:firstLine="567"/>
        <w:jc w:val="both"/>
      </w:pPr>
      <w:r>
        <w:t>-направление;</w:t>
      </w:r>
    </w:p>
    <w:p w:rsidR="00585011" w:rsidRDefault="00585011" w:rsidP="00585011">
      <w:pPr>
        <w:pStyle w:val="2a"/>
        <w:tabs>
          <w:tab w:val="left" w:pos="851"/>
        </w:tabs>
        <w:ind w:left="0" w:firstLine="567"/>
        <w:jc w:val="both"/>
      </w:pPr>
      <w:r>
        <w:t>- паспорт (или другой документ установленного образца, удостоверяющий его личность);</w:t>
      </w:r>
    </w:p>
    <w:p w:rsidR="00585011" w:rsidRDefault="00585011" w:rsidP="00585011">
      <w:pPr>
        <w:pStyle w:val="2a"/>
        <w:tabs>
          <w:tab w:val="left" w:pos="851"/>
        </w:tabs>
        <w:ind w:left="0" w:firstLine="567"/>
        <w:jc w:val="both"/>
      </w:pPr>
      <w:r>
        <w:t xml:space="preserve"> -паспорт здоровья работника (при наличии) или медицинскую книжку; </w:t>
      </w:r>
    </w:p>
    <w:p w:rsidR="00585011" w:rsidRDefault="00585011" w:rsidP="00585011">
      <w:pPr>
        <w:pStyle w:val="2a"/>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585011" w:rsidRDefault="00585011" w:rsidP="00585011">
      <w:pPr>
        <w:pStyle w:val="2a"/>
        <w:tabs>
          <w:tab w:val="left" w:pos="851"/>
        </w:tabs>
        <w:ind w:left="0" w:firstLine="567"/>
        <w:jc w:val="both"/>
      </w:pPr>
      <w:r>
        <w:t>-решение врачебной комиссии, проводившей обязательное психиатрическое освидетельствование;</w:t>
      </w:r>
    </w:p>
    <w:p w:rsidR="00585011" w:rsidRDefault="00585011" w:rsidP="00585011">
      <w:pPr>
        <w:pStyle w:val="2a"/>
        <w:tabs>
          <w:tab w:val="left" w:pos="851"/>
        </w:tabs>
        <w:ind w:left="0" w:firstLine="567"/>
        <w:jc w:val="both"/>
      </w:pPr>
      <w:r>
        <w:t>- полис обязательного  (добровольного) медицинского страхования</w:t>
      </w:r>
    </w:p>
    <w:p w:rsidR="00585011" w:rsidRDefault="00585011" w:rsidP="00585011">
      <w:pPr>
        <w:pStyle w:val="2a"/>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585011" w:rsidRDefault="00585011" w:rsidP="00585011">
      <w:pPr>
        <w:pStyle w:val="2a"/>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585011" w:rsidRDefault="00585011" w:rsidP="00585011">
      <w:pPr>
        <w:pStyle w:val="2a"/>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585011" w:rsidRDefault="00585011" w:rsidP="00585011">
      <w:pPr>
        <w:pStyle w:val="2a"/>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585011" w:rsidRDefault="00585011" w:rsidP="00585011">
      <w:pPr>
        <w:pStyle w:val="2a"/>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585011" w:rsidRDefault="00585011" w:rsidP="00585011">
      <w:pPr>
        <w:pStyle w:val="2a"/>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585011" w:rsidRDefault="00585011" w:rsidP="00585011">
      <w:pPr>
        <w:pStyle w:val="2a"/>
        <w:tabs>
          <w:tab w:val="left" w:pos="851"/>
        </w:tabs>
        <w:ind w:left="0" w:firstLine="567"/>
        <w:jc w:val="both"/>
      </w:pPr>
      <w:r>
        <w:t>2.15..Организация и сроки проведения.</w:t>
      </w:r>
    </w:p>
    <w:p w:rsidR="00585011" w:rsidRDefault="00585011" w:rsidP="00585011">
      <w:pPr>
        <w:pStyle w:val="2a"/>
        <w:tabs>
          <w:tab w:val="left" w:pos="851"/>
        </w:tabs>
        <w:ind w:left="0" w:firstLine="567"/>
        <w:jc w:val="both"/>
      </w:pPr>
      <w:r>
        <w:lastRenderedPageBreak/>
        <w:t xml:space="preserve">    При проведении предварительных и периодических медицинских осмотров всем обследуемым в обязательном  порядке проводятся:</w:t>
      </w:r>
    </w:p>
    <w:p w:rsidR="00585011" w:rsidRDefault="00585011" w:rsidP="00585011">
      <w:pPr>
        <w:pStyle w:val="2a"/>
        <w:tabs>
          <w:tab w:val="left" w:pos="851"/>
        </w:tabs>
        <w:ind w:left="0" w:firstLine="567"/>
        <w:jc w:val="both"/>
      </w:pPr>
      <w:r>
        <w:t>- общий анализ крови</w:t>
      </w:r>
    </w:p>
    <w:p w:rsidR="00585011" w:rsidRDefault="00585011" w:rsidP="00585011">
      <w:pPr>
        <w:pStyle w:val="2a"/>
        <w:tabs>
          <w:tab w:val="left" w:pos="851"/>
        </w:tabs>
        <w:ind w:left="0" w:firstLine="567"/>
        <w:jc w:val="both"/>
      </w:pPr>
      <w:r>
        <w:t>- общий анализ мочи</w:t>
      </w:r>
    </w:p>
    <w:p w:rsidR="00585011" w:rsidRDefault="00585011" w:rsidP="00585011">
      <w:pPr>
        <w:pStyle w:val="2a"/>
        <w:tabs>
          <w:tab w:val="left" w:pos="851"/>
        </w:tabs>
        <w:ind w:left="0" w:firstLine="567"/>
        <w:jc w:val="both"/>
      </w:pPr>
      <w:r>
        <w:t>- электрокардиография</w:t>
      </w:r>
    </w:p>
    <w:p w:rsidR="00585011" w:rsidRDefault="00585011" w:rsidP="00585011">
      <w:pPr>
        <w:pStyle w:val="2a"/>
        <w:ind w:left="0" w:firstLine="567"/>
        <w:jc w:val="both"/>
      </w:pPr>
      <w:r>
        <w:t>- цифровая флюорография или ренгенография легких.</w:t>
      </w:r>
    </w:p>
    <w:p w:rsidR="00585011" w:rsidRDefault="00585011" w:rsidP="00585011">
      <w:pPr>
        <w:pStyle w:val="2a"/>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585011" w:rsidRDefault="00585011" w:rsidP="00585011">
      <w:pPr>
        <w:pStyle w:val="2a"/>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585011" w:rsidRDefault="00585011" w:rsidP="00585011">
      <w:pPr>
        <w:pStyle w:val="2a"/>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585011" w:rsidRDefault="00585011" w:rsidP="00585011">
      <w:pPr>
        <w:pStyle w:val="2a"/>
        <w:ind w:left="0" w:firstLine="567"/>
        <w:jc w:val="both"/>
      </w:pPr>
      <w:r>
        <w:t>- дерматовенеролог,</w:t>
      </w:r>
    </w:p>
    <w:p w:rsidR="00585011" w:rsidRDefault="00585011" w:rsidP="00585011">
      <w:pPr>
        <w:pStyle w:val="2a"/>
        <w:ind w:left="0" w:firstLine="567"/>
        <w:jc w:val="both"/>
      </w:pPr>
      <w:r>
        <w:t>- отоларинголог,</w:t>
      </w:r>
    </w:p>
    <w:p w:rsidR="00585011" w:rsidRDefault="00585011" w:rsidP="00585011">
      <w:pPr>
        <w:pStyle w:val="2a"/>
        <w:ind w:left="0" w:firstLine="567"/>
        <w:jc w:val="both"/>
      </w:pPr>
      <w:r>
        <w:t>- стоматолог.</w:t>
      </w:r>
    </w:p>
    <w:p w:rsidR="00585011" w:rsidRDefault="00585011" w:rsidP="00585011">
      <w:pPr>
        <w:pStyle w:val="2a"/>
        <w:ind w:left="0"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МАДОУ </w:t>
      </w:r>
      <w:r w:rsidRPr="00E0648A">
        <w:rPr>
          <w:kern w:val="36"/>
        </w:rPr>
        <w:t>«</w:t>
      </w:r>
      <w:r>
        <w:rPr>
          <w:kern w:val="36"/>
        </w:rPr>
        <w:t>Детский сад №374</w:t>
      </w:r>
      <w:r w:rsidRPr="00E0648A">
        <w:rPr>
          <w:kern w:val="36"/>
        </w:rPr>
        <w:t>»</w:t>
      </w:r>
      <w:r>
        <w:rPr>
          <w:kern w:val="36"/>
        </w:rPr>
        <w:t xml:space="preserve"> Приволжского</w:t>
      </w:r>
      <w:r w:rsidRPr="00E0648A">
        <w:rPr>
          <w:kern w:val="36"/>
        </w:rPr>
        <w:t xml:space="preserve"> района г. Казани</w:t>
      </w:r>
      <w:r>
        <w:t>.</w:t>
      </w:r>
    </w:p>
    <w:p w:rsidR="00585011" w:rsidRDefault="00585011" w:rsidP="00585011">
      <w:pPr>
        <w:pStyle w:val="2a"/>
        <w:ind w:left="0" w:firstLine="567"/>
        <w:jc w:val="both"/>
      </w:pPr>
      <w:r>
        <w:t xml:space="preserve">  1 раз в год проводятся лабораторные и функциональные исследования, предусмотренные законодательством.</w:t>
      </w:r>
    </w:p>
    <w:p w:rsidR="00585011" w:rsidRDefault="00585011" w:rsidP="00585011">
      <w:pPr>
        <w:pStyle w:val="2a"/>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585011" w:rsidRDefault="00585011" w:rsidP="00585011">
      <w:pPr>
        <w:pStyle w:val="2a"/>
        <w:ind w:left="0" w:firstLine="567"/>
        <w:jc w:val="both"/>
      </w:pPr>
      <w:r>
        <w:t>Заболевания и бактерионосительство:</w:t>
      </w:r>
    </w:p>
    <w:p w:rsidR="00585011" w:rsidRDefault="00585011" w:rsidP="00585011">
      <w:pPr>
        <w:pStyle w:val="2a"/>
        <w:tabs>
          <w:tab w:val="left" w:pos="851"/>
        </w:tabs>
        <w:ind w:left="0" w:firstLine="567"/>
        <w:jc w:val="both"/>
      </w:pPr>
      <w:r>
        <w:t>1)</w:t>
      </w:r>
      <w:r>
        <w:tab/>
        <w:t>брюшной тиф, паратифы, сальмонеллез, дизентерия;</w:t>
      </w:r>
    </w:p>
    <w:p w:rsidR="00585011" w:rsidRDefault="00585011" w:rsidP="00585011">
      <w:pPr>
        <w:pStyle w:val="2a"/>
        <w:tabs>
          <w:tab w:val="left" w:pos="851"/>
        </w:tabs>
        <w:ind w:left="0" w:firstLine="567"/>
        <w:jc w:val="both"/>
      </w:pPr>
      <w:r>
        <w:t>2)</w:t>
      </w:r>
      <w:r>
        <w:tab/>
        <w:t>гельминтозы;</w:t>
      </w:r>
    </w:p>
    <w:p w:rsidR="00585011" w:rsidRDefault="00585011" w:rsidP="00585011">
      <w:pPr>
        <w:pStyle w:val="2a"/>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585011" w:rsidRDefault="00585011" w:rsidP="00585011">
      <w:pPr>
        <w:pStyle w:val="2a"/>
        <w:tabs>
          <w:tab w:val="left" w:pos="851"/>
        </w:tabs>
        <w:ind w:left="0"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585011" w:rsidRDefault="00585011" w:rsidP="00585011">
      <w:pPr>
        <w:pStyle w:val="2a"/>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585011" w:rsidRDefault="00585011" w:rsidP="00585011">
      <w:pPr>
        <w:pStyle w:val="2a"/>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585011" w:rsidRDefault="00585011" w:rsidP="00585011">
      <w:pPr>
        <w:pStyle w:val="2a"/>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585011" w:rsidRDefault="00585011" w:rsidP="00585011">
      <w:pPr>
        <w:pStyle w:val="2a"/>
        <w:ind w:left="0" w:firstLine="567"/>
        <w:jc w:val="both"/>
      </w:pPr>
      <w:r>
        <w:t>2.18. В Заключении указывается:</w:t>
      </w:r>
    </w:p>
    <w:p w:rsidR="00585011" w:rsidRDefault="00585011" w:rsidP="00585011">
      <w:pPr>
        <w:pStyle w:val="2a"/>
        <w:ind w:left="0" w:firstLine="567"/>
        <w:jc w:val="both"/>
      </w:pPr>
      <w:r>
        <w:t>-  дата выдачи Заключения;</w:t>
      </w:r>
    </w:p>
    <w:p w:rsidR="00585011" w:rsidRDefault="00585011" w:rsidP="00585011">
      <w:pPr>
        <w:pStyle w:val="2a"/>
        <w:ind w:left="0" w:firstLine="567"/>
        <w:jc w:val="both"/>
      </w:pPr>
      <w:r>
        <w:t xml:space="preserve">-  фамилия, имя, отчество, дата рождения, пол лица, поступающего на работу (работника); </w:t>
      </w:r>
    </w:p>
    <w:p w:rsidR="00585011" w:rsidRDefault="00585011" w:rsidP="00585011">
      <w:pPr>
        <w:pStyle w:val="2a"/>
        <w:ind w:left="0" w:firstLine="567"/>
        <w:jc w:val="both"/>
      </w:pPr>
      <w:r>
        <w:t>-  наименование учреждения работодателя;</w:t>
      </w:r>
    </w:p>
    <w:p w:rsidR="00585011" w:rsidRDefault="00585011" w:rsidP="00585011">
      <w:pPr>
        <w:pStyle w:val="2a"/>
        <w:ind w:left="0" w:firstLine="567"/>
        <w:jc w:val="both"/>
      </w:pPr>
      <w:r>
        <w:t>-  наименование должности (профессии) или вида работы;</w:t>
      </w:r>
    </w:p>
    <w:p w:rsidR="00585011" w:rsidRDefault="00585011" w:rsidP="00585011">
      <w:pPr>
        <w:pStyle w:val="2a"/>
        <w:ind w:left="0" w:firstLine="567"/>
        <w:jc w:val="both"/>
      </w:pPr>
      <w:r>
        <w:t>-  наименование вредного производственного фактора(-ов) и (или) вида работы;</w:t>
      </w:r>
    </w:p>
    <w:p w:rsidR="00585011" w:rsidRDefault="00585011" w:rsidP="00585011">
      <w:pPr>
        <w:pStyle w:val="2a"/>
        <w:ind w:left="0" w:firstLine="567"/>
        <w:jc w:val="both"/>
      </w:pPr>
      <w:r>
        <w:lastRenderedPageBreak/>
        <w:t xml:space="preserve">- результат медицинского осмотра (медицинские противопоказания выявлены, не выявлены). </w:t>
      </w:r>
    </w:p>
    <w:p w:rsidR="00585011" w:rsidRDefault="00585011" w:rsidP="00585011">
      <w:pPr>
        <w:pStyle w:val="2a"/>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585011" w:rsidRDefault="00585011" w:rsidP="00585011">
      <w:pPr>
        <w:pStyle w:val="2a"/>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585011" w:rsidRDefault="00585011" w:rsidP="00585011">
      <w:pPr>
        <w:pStyle w:val="2a"/>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585011" w:rsidRPr="006457DA" w:rsidRDefault="00585011" w:rsidP="00585011">
      <w:pPr>
        <w:pStyle w:val="2a"/>
        <w:ind w:left="0"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585011" w:rsidRDefault="00585011" w:rsidP="00585011">
      <w:pPr>
        <w:pStyle w:val="2a"/>
        <w:ind w:left="0" w:firstLine="567"/>
        <w:jc w:val="center"/>
        <w:rPr>
          <w:b/>
        </w:rPr>
      </w:pPr>
    </w:p>
    <w:p w:rsidR="00585011" w:rsidRPr="00EB1C21" w:rsidRDefault="00585011" w:rsidP="00585011">
      <w:pPr>
        <w:pStyle w:val="2a"/>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585011" w:rsidRDefault="00585011" w:rsidP="00585011">
      <w:pPr>
        <w:pStyle w:val="2a"/>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585011" w:rsidRDefault="00585011" w:rsidP="00585011">
      <w:pPr>
        <w:pStyle w:val="2a"/>
        <w:ind w:left="0" w:firstLine="567"/>
        <w:jc w:val="both"/>
      </w:pPr>
      <w:r>
        <w:t xml:space="preserve">  Периодические осмотры проводятся не реже, чем в сроки, указанные в Перечне факторов и  Перечне работ.</w:t>
      </w:r>
    </w:p>
    <w:p w:rsidR="00585011" w:rsidRDefault="00585011" w:rsidP="00585011">
      <w:pPr>
        <w:pStyle w:val="2a"/>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585011" w:rsidRDefault="00585011" w:rsidP="00585011">
      <w:pPr>
        <w:pStyle w:val="2a"/>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585011" w:rsidRDefault="00585011" w:rsidP="00585011">
      <w:pPr>
        <w:pStyle w:val="2a"/>
        <w:ind w:left="0" w:firstLine="567"/>
        <w:jc w:val="both"/>
      </w:pPr>
      <w:r>
        <w:t>3.3.  В поименном списке указывается:</w:t>
      </w:r>
    </w:p>
    <w:p w:rsidR="00585011" w:rsidRDefault="00585011" w:rsidP="00585011">
      <w:pPr>
        <w:pStyle w:val="2a"/>
        <w:ind w:left="0" w:firstLine="567"/>
        <w:jc w:val="both"/>
      </w:pPr>
      <w:r>
        <w:t>- ФИО работника школы;</w:t>
      </w:r>
    </w:p>
    <w:p w:rsidR="00585011" w:rsidRDefault="00585011" w:rsidP="00585011">
      <w:pPr>
        <w:pStyle w:val="2a"/>
        <w:ind w:left="0" w:firstLine="567"/>
        <w:jc w:val="both"/>
      </w:pPr>
      <w:r>
        <w:t>-должность, стаж работы в образовательной организации;</w:t>
      </w:r>
    </w:p>
    <w:p w:rsidR="00585011" w:rsidRDefault="00585011" w:rsidP="00585011">
      <w:pPr>
        <w:pStyle w:val="2a"/>
        <w:ind w:left="0" w:firstLine="567"/>
        <w:jc w:val="both"/>
      </w:pPr>
      <w:r>
        <w:t>- наименование профессии (должности) работника согласно штатному расписанию;</w:t>
      </w:r>
    </w:p>
    <w:p w:rsidR="00585011" w:rsidRDefault="00585011" w:rsidP="00585011">
      <w:pPr>
        <w:pStyle w:val="2a"/>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585011" w:rsidRDefault="00585011" w:rsidP="00585011">
      <w:pPr>
        <w:pStyle w:val="2a"/>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МАДОУ </w:t>
      </w:r>
      <w:r w:rsidRPr="00E0648A">
        <w:rPr>
          <w:kern w:val="36"/>
        </w:rPr>
        <w:t>«</w:t>
      </w:r>
      <w:r>
        <w:rPr>
          <w:kern w:val="36"/>
        </w:rPr>
        <w:t>Детский сад №374</w:t>
      </w:r>
      <w:r w:rsidRPr="00E0648A">
        <w:rPr>
          <w:kern w:val="36"/>
        </w:rPr>
        <w:t xml:space="preserve">» </w:t>
      </w:r>
      <w:r>
        <w:rPr>
          <w:kern w:val="36"/>
        </w:rPr>
        <w:t>Приволжского</w:t>
      </w:r>
      <w:r w:rsidRPr="00E0648A">
        <w:rPr>
          <w:kern w:val="36"/>
        </w:rPr>
        <w:t xml:space="preserve"> района г. Казани</w:t>
      </w:r>
      <w:r>
        <w:rPr>
          <w:kern w:val="36"/>
        </w:rPr>
        <w:t>.</w:t>
      </w:r>
    </w:p>
    <w:p w:rsidR="00585011" w:rsidRDefault="00585011" w:rsidP="00585011">
      <w:pPr>
        <w:pStyle w:val="2a"/>
        <w:ind w:left="0" w:firstLine="567"/>
        <w:jc w:val="both"/>
      </w:pPr>
      <w:r>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w:t>
      </w:r>
      <w:r>
        <w:lastRenderedPageBreak/>
        <w:t>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585011" w:rsidRDefault="00585011" w:rsidP="00585011">
      <w:pPr>
        <w:pStyle w:val="2a"/>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585011" w:rsidRDefault="00585011" w:rsidP="00585011">
      <w:pPr>
        <w:pStyle w:val="2a"/>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585011" w:rsidRDefault="00585011" w:rsidP="00585011">
      <w:pPr>
        <w:pStyle w:val="2a"/>
        <w:ind w:left="0" w:firstLine="567"/>
        <w:jc w:val="both"/>
      </w:pPr>
      <w:r>
        <w:t>3.8. На работника, проходящего периодический осмотр, в медицинской организации оформляются следующие документы:</w:t>
      </w:r>
    </w:p>
    <w:p w:rsidR="00585011" w:rsidRDefault="00585011" w:rsidP="00585011">
      <w:pPr>
        <w:pStyle w:val="2a"/>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585011" w:rsidRDefault="00585011" w:rsidP="00585011">
      <w:pPr>
        <w:pStyle w:val="2a"/>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585011" w:rsidRDefault="00585011" w:rsidP="00585011">
      <w:pPr>
        <w:pStyle w:val="2a"/>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585011" w:rsidRDefault="00585011" w:rsidP="00585011">
      <w:pPr>
        <w:pStyle w:val="2a"/>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585011" w:rsidRDefault="00585011" w:rsidP="00585011">
      <w:pPr>
        <w:pStyle w:val="2a"/>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585011" w:rsidRDefault="00585011" w:rsidP="00585011">
      <w:pPr>
        <w:pStyle w:val="2a"/>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585011" w:rsidRDefault="00585011" w:rsidP="00585011">
      <w:pPr>
        <w:pStyle w:val="2a"/>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585011" w:rsidRDefault="00585011" w:rsidP="00585011">
      <w:pPr>
        <w:pStyle w:val="2a"/>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585011" w:rsidRPr="004D57BD" w:rsidRDefault="00585011" w:rsidP="00585011">
      <w:pPr>
        <w:pStyle w:val="2a"/>
        <w:ind w:left="0" w:firstLine="567"/>
        <w:jc w:val="both"/>
      </w:pPr>
      <w:r w:rsidRPr="00DD5E87">
        <w:lastRenderedPageBreak/>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585011" w:rsidRPr="004D57BD" w:rsidRDefault="00585011" w:rsidP="00585011">
      <w:pPr>
        <w:pStyle w:val="2a"/>
        <w:ind w:left="0" w:firstLine="567"/>
        <w:jc w:val="both"/>
      </w:pPr>
      <w:r w:rsidRPr="004D57BD">
        <w:t>3.14.</w:t>
      </w:r>
      <w:r>
        <w:t xml:space="preserve"> В заключительный акт должен содержать:</w:t>
      </w:r>
    </w:p>
    <w:p w:rsidR="00585011" w:rsidRDefault="00585011" w:rsidP="00585011">
      <w:pPr>
        <w:pStyle w:val="2a"/>
        <w:ind w:left="0" w:firstLine="567"/>
        <w:jc w:val="both"/>
      </w:pPr>
      <w:r>
        <w:t>-наименование медицинской организации, проводившей предварительный осмотр, адрес ее местонахождения и код по ОГРН;</w:t>
      </w:r>
    </w:p>
    <w:p w:rsidR="00585011" w:rsidRDefault="00585011" w:rsidP="00585011">
      <w:pPr>
        <w:pStyle w:val="2a"/>
        <w:ind w:left="0" w:firstLine="567"/>
        <w:jc w:val="both"/>
      </w:pPr>
      <w:r>
        <w:t>-дату составления акта;</w:t>
      </w:r>
    </w:p>
    <w:p w:rsidR="00585011" w:rsidRDefault="00585011" w:rsidP="00585011">
      <w:pPr>
        <w:pStyle w:val="2a"/>
        <w:ind w:left="0" w:firstLine="567"/>
        <w:jc w:val="both"/>
      </w:pPr>
      <w:r>
        <w:t>-наименование учреждения работодателя;</w:t>
      </w:r>
    </w:p>
    <w:p w:rsidR="00585011" w:rsidRDefault="00585011" w:rsidP="00585011">
      <w:pPr>
        <w:pStyle w:val="2a"/>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585011" w:rsidRDefault="00585011" w:rsidP="00585011">
      <w:pPr>
        <w:pStyle w:val="2a"/>
        <w:ind w:left="0" w:firstLine="567"/>
        <w:jc w:val="both"/>
      </w:pPr>
      <w:r>
        <w:t>-численность работников,  занятых на тяжелых работах и на работах с вредными и (или) опасными условиями труда;</w:t>
      </w:r>
    </w:p>
    <w:p w:rsidR="00585011" w:rsidRDefault="00585011" w:rsidP="00585011">
      <w:pPr>
        <w:pStyle w:val="2a"/>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585011" w:rsidRDefault="00585011" w:rsidP="00585011">
      <w:pPr>
        <w:pStyle w:val="2a"/>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585011" w:rsidRDefault="00585011" w:rsidP="00585011">
      <w:pPr>
        <w:pStyle w:val="2a"/>
        <w:ind w:left="0" w:firstLine="567"/>
        <w:jc w:val="both"/>
      </w:pPr>
      <w:r>
        <w:t>-процент охвата  работников периодическим медицинским осмотром;</w:t>
      </w:r>
    </w:p>
    <w:p w:rsidR="00585011" w:rsidRDefault="00585011" w:rsidP="00585011">
      <w:pPr>
        <w:pStyle w:val="2a"/>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585011" w:rsidRDefault="00585011" w:rsidP="00585011">
      <w:pPr>
        <w:pStyle w:val="2a"/>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585011" w:rsidRDefault="00585011" w:rsidP="00585011">
      <w:pPr>
        <w:pStyle w:val="2a"/>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585011" w:rsidRDefault="00585011" w:rsidP="00585011">
      <w:pPr>
        <w:pStyle w:val="2a"/>
        <w:ind w:left="0" w:firstLine="567"/>
        <w:jc w:val="both"/>
      </w:pPr>
      <w:r>
        <w:t xml:space="preserve">-список работников, не прошедших периодический медицинский осмотр; </w:t>
      </w:r>
    </w:p>
    <w:p w:rsidR="00585011" w:rsidRDefault="00585011" w:rsidP="00585011">
      <w:pPr>
        <w:pStyle w:val="2a"/>
        <w:ind w:left="0" w:firstLine="567"/>
        <w:jc w:val="both"/>
      </w:pPr>
      <w:r>
        <w:t>-численность работников, не имеющих медицинские противопоказания к работе;</w:t>
      </w:r>
    </w:p>
    <w:p w:rsidR="00585011" w:rsidRDefault="00585011" w:rsidP="00585011">
      <w:pPr>
        <w:pStyle w:val="2a"/>
        <w:ind w:left="0" w:firstLine="567"/>
        <w:jc w:val="both"/>
      </w:pPr>
      <w:r>
        <w:t>- численность работников, имеющих временные медицинские противопоказания к работе;</w:t>
      </w:r>
    </w:p>
    <w:p w:rsidR="00585011" w:rsidRDefault="00585011" w:rsidP="00585011">
      <w:pPr>
        <w:pStyle w:val="2a"/>
        <w:ind w:left="0" w:firstLine="567"/>
        <w:jc w:val="both"/>
      </w:pPr>
      <w:r>
        <w:t>-численность  работников, имеющих постоянные медицинские противопоказания к работе;</w:t>
      </w:r>
    </w:p>
    <w:p w:rsidR="00585011" w:rsidRDefault="00585011" w:rsidP="00585011">
      <w:pPr>
        <w:pStyle w:val="2a"/>
        <w:ind w:left="0" w:firstLine="567"/>
        <w:jc w:val="both"/>
      </w:pPr>
      <w:r>
        <w:t>численность работников,  нуждающихся в проведении дополнительного обследования (заключение не дано);</w:t>
      </w:r>
    </w:p>
    <w:p w:rsidR="00585011" w:rsidRDefault="00585011" w:rsidP="00585011">
      <w:pPr>
        <w:pStyle w:val="2a"/>
        <w:ind w:left="0" w:firstLine="567"/>
        <w:jc w:val="both"/>
      </w:pPr>
      <w:r>
        <w:t>-численность работников, нуждающихся в амбулаторном обследовании и лечении;</w:t>
      </w:r>
    </w:p>
    <w:p w:rsidR="00585011" w:rsidRDefault="00585011" w:rsidP="00585011">
      <w:pPr>
        <w:pStyle w:val="2a"/>
        <w:ind w:left="0" w:firstLine="567"/>
        <w:jc w:val="both"/>
      </w:pPr>
      <w:r>
        <w:t>-численность работников, нуждающихся в стационарном обследовании и лечении;</w:t>
      </w:r>
    </w:p>
    <w:p w:rsidR="00585011" w:rsidRDefault="00585011" w:rsidP="00585011">
      <w:pPr>
        <w:pStyle w:val="2a"/>
        <w:ind w:left="0" w:firstLine="567"/>
        <w:jc w:val="both"/>
      </w:pPr>
      <w:r>
        <w:t>-численность работников, нуждающихся в санаторно-курортном лечении;</w:t>
      </w:r>
    </w:p>
    <w:p w:rsidR="00585011" w:rsidRDefault="00585011" w:rsidP="00585011">
      <w:pPr>
        <w:pStyle w:val="2a"/>
        <w:ind w:left="0" w:firstLine="567"/>
        <w:jc w:val="both"/>
      </w:pPr>
      <w:r>
        <w:t>-численность работников, нуждающихся в диспансерном наблюдении;</w:t>
      </w:r>
    </w:p>
    <w:p w:rsidR="00585011" w:rsidRDefault="00585011" w:rsidP="00585011">
      <w:pPr>
        <w:pStyle w:val="2a"/>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585011" w:rsidRDefault="00585011" w:rsidP="00585011">
      <w:pPr>
        <w:pStyle w:val="2a"/>
        <w:ind w:left="0" w:firstLine="567"/>
        <w:jc w:val="both"/>
      </w:pPr>
      <w:r>
        <w:t>-профессии (должности), вредных и (или) опасных производственных факторов и работ;</w:t>
      </w:r>
    </w:p>
    <w:p w:rsidR="00585011" w:rsidRDefault="00585011" w:rsidP="00585011">
      <w:pPr>
        <w:pStyle w:val="2a"/>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585011" w:rsidRDefault="00585011" w:rsidP="00585011">
      <w:pPr>
        <w:pStyle w:val="2a"/>
        <w:ind w:left="0" w:firstLine="567"/>
        <w:jc w:val="both"/>
      </w:pPr>
      <w:r>
        <w:t>-</w:t>
      </w:r>
      <w:r>
        <w:tab/>
        <w:t>перечень впервые установленных профессиональных заболеваний с указанием класса заболеваний по МКБ-10;</w:t>
      </w:r>
    </w:p>
    <w:p w:rsidR="00585011" w:rsidRDefault="00585011" w:rsidP="00585011">
      <w:pPr>
        <w:pStyle w:val="2a"/>
        <w:ind w:left="0" w:firstLine="567"/>
        <w:jc w:val="both"/>
      </w:pPr>
      <w:r>
        <w:t>-</w:t>
      </w:r>
      <w:r>
        <w:tab/>
        <w:t>результаты выполнения рекомендаций предыдущего заключительного акта;</w:t>
      </w:r>
    </w:p>
    <w:p w:rsidR="00585011" w:rsidRDefault="00585011" w:rsidP="00585011">
      <w:pPr>
        <w:pStyle w:val="2a"/>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585011" w:rsidRDefault="00585011" w:rsidP="00585011">
      <w:pPr>
        <w:pStyle w:val="2a"/>
        <w:ind w:left="0" w:firstLine="567"/>
        <w:jc w:val="center"/>
        <w:rPr>
          <w:b/>
        </w:rPr>
      </w:pPr>
    </w:p>
    <w:p w:rsidR="00585011" w:rsidRPr="009262CE" w:rsidRDefault="00585011" w:rsidP="00585011">
      <w:pPr>
        <w:pStyle w:val="2a"/>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585011" w:rsidRDefault="00585011" w:rsidP="00585011">
      <w:pPr>
        <w:pStyle w:val="2a"/>
        <w:ind w:left="0" w:firstLine="567"/>
        <w:jc w:val="center"/>
        <w:rPr>
          <w:b/>
        </w:rPr>
      </w:pPr>
    </w:p>
    <w:p w:rsidR="00585011" w:rsidRDefault="00585011" w:rsidP="00585011">
      <w:pPr>
        <w:pStyle w:val="2a"/>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585011" w:rsidRDefault="00585011" w:rsidP="00585011">
      <w:pPr>
        <w:pStyle w:val="2a"/>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585011" w:rsidRDefault="00585011" w:rsidP="00585011">
      <w:pPr>
        <w:pStyle w:val="2a"/>
        <w:ind w:left="0" w:firstLine="567"/>
        <w:jc w:val="both"/>
      </w:pPr>
      <w:r>
        <w:t xml:space="preserve">  Работник должен быть  ознакомлен с приказом  об отстранении (недопущения) к работе под подпись.</w:t>
      </w:r>
    </w:p>
    <w:p w:rsidR="00585011" w:rsidRDefault="00585011" w:rsidP="00585011">
      <w:pPr>
        <w:pStyle w:val="2a"/>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585011" w:rsidRDefault="00585011" w:rsidP="00585011">
      <w:pPr>
        <w:pStyle w:val="2a"/>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585011" w:rsidRDefault="00585011" w:rsidP="00585011">
      <w:pPr>
        <w:jc w:val="center"/>
        <w:rPr>
          <w:b/>
        </w:rPr>
      </w:pPr>
      <w:r w:rsidRPr="00FA4814">
        <w:rPr>
          <w:b/>
          <w:lang w:val="en-US"/>
        </w:rPr>
        <w:t>V</w:t>
      </w:r>
      <w:r>
        <w:rPr>
          <w:b/>
        </w:rPr>
        <w:t>. ЗАКЛЮЧИТЕЛЬНЫЕ ПОЛОЖЕНИЯ</w:t>
      </w:r>
    </w:p>
    <w:p w:rsidR="00585011" w:rsidRDefault="00585011" w:rsidP="00585011">
      <w:pPr>
        <w:jc w:val="both"/>
      </w:pPr>
      <w:r w:rsidRPr="00FA4814">
        <w:t>5.1.</w:t>
      </w:r>
      <w:r>
        <w:t>Настоящее Положение о порядке проведения медицинских осмотров работников  МАДОУ «Детский сад №374»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585011" w:rsidRDefault="00585011" w:rsidP="00585011">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585011" w:rsidRDefault="00585011" w:rsidP="00585011">
      <w:pPr>
        <w:jc w:val="both"/>
      </w:pPr>
      <w:r>
        <w:t>5.3. Положение действует до принятия нового и считается принятым с момента введения его в действие.</w:t>
      </w:r>
    </w:p>
    <w:p w:rsidR="00585011" w:rsidRPr="00FA4814" w:rsidRDefault="00585011" w:rsidP="00585011">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p w:rsidR="00585011" w:rsidRDefault="00585011" w:rsidP="00585011">
      <w:pPr>
        <w:rPr>
          <w:sz w:val="28"/>
        </w:rPr>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585011" w:rsidRPr="007D5078" w:rsidTr="00711DD5">
        <w:tc>
          <w:tcPr>
            <w:tcW w:w="4111" w:type="dxa"/>
            <w:vAlign w:val="center"/>
          </w:tcPr>
          <w:p w:rsidR="00585011" w:rsidRPr="007D5078" w:rsidRDefault="00585011" w:rsidP="00711DD5">
            <w:pPr>
              <w:jc w:val="center"/>
              <w:rPr>
                <w:b/>
              </w:rPr>
            </w:pPr>
            <w:r w:rsidRPr="007D5078">
              <w:rPr>
                <w:b/>
              </w:rPr>
              <w:t>Мотивированное мнение</w:t>
            </w:r>
          </w:p>
          <w:p w:rsidR="00585011" w:rsidRPr="007D5078" w:rsidRDefault="00585011" w:rsidP="00711DD5">
            <w:pPr>
              <w:jc w:val="center"/>
              <w:rPr>
                <w:b/>
              </w:rPr>
            </w:pPr>
            <w:r w:rsidRPr="007D5078">
              <w:rPr>
                <w:b/>
              </w:rPr>
              <w:t>профкома</w:t>
            </w:r>
          </w:p>
          <w:p w:rsidR="00585011" w:rsidRPr="007D5078" w:rsidRDefault="00585011" w:rsidP="00711DD5">
            <w:pPr>
              <w:jc w:val="center"/>
              <w:rPr>
                <w:b/>
              </w:rPr>
            </w:pPr>
            <w:r w:rsidRPr="007D5078">
              <w:rPr>
                <w:b/>
              </w:rPr>
              <w:lastRenderedPageBreak/>
              <w:t>от____ ___________20__г.</w:t>
            </w:r>
          </w:p>
          <w:p w:rsidR="00585011" w:rsidRPr="007D5078" w:rsidRDefault="00585011" w:rsidP="00711DD5">
            <w:pPr>
              <w:jc w:val="center"/>
              <w:rPr>
                <w:b/>
              </w:rPr>
            </w:pPr>
            <w:r w:rsidRPr="007D5078">
              <w:rPr>
                <w:b/>
              </w:rPr>
              <w:t>Протокол №____</w:t>
            </w:r>
          </w:p>
          <w:p w:rsidR="00585011" w:rsidRPr="007D5078" w:rsidRDefault="00585011" w:rsidP="00711DD5">
            <w:pPr>
              <w:jc w:val="center"/>
              <w:rPr>
                <w:b/>
              </w:rPr>
            </w:pPr>
            <w:r w:rsidRPr="007D5078">
              <w:rPr>
                <w:b/>
              </w:rPr>
              <w:t>Каирбекова Г.А. ___________</w:t>
            </w:r>
          </w:p>
          <w:p w:rsidR="00585011" w:rsidRPr="007D5078" w:rsidRDefault="00585011" w:rsidP="00711DD5">
            <w:pPr>
              <w:jc w:val="center"/>
              <w:rPr>
                <w:b/>
              </w:rPr>
            </w:pPr>
            <w:r w:rsidRPr="007D5078">
              <w:rPr>
                <w:b/>
              </w:rPr>
              <w:t xml:space="preserve">Председатель первичной профсоюзной организации </w:t>
            </w:r>
          </w:p>
          <w:p w:rsidR="00585011" w:rsidRPr="007D5078" w:rsidRDefault="00585011" w:rsidP="00711DD5">
            <w:pPr>
              <w:jc w:val="center"/>
              <w:rPr>
                <w:b/>
                <w:i/>
                <w:sz w:val="20"/>
                <w:szCs w:val="20"/>
              </w:rPr>
            </w:pPr>
            <w:r w:rsidRPr="007D5078">
              <w:rPr>
                <w:b/>
                <w:i/>
                <w:sz w:val="20"/>
                <w:szCs w:val="20"/>
              </w:rPr>
              <w:t>(Ф.И.О, подпись)</w:t>
            </w:r>
          </w:p>
        </w:tc>
        <w:tc>
          <w:tcPr>
            <w:tcW w:w="851" w:type="dxa"/>
            <w:vAlign w:val="center"/>
          </w:tcPr>
          <w:p w:rsidR="00585011" w:rsidRPr="007D5078" w:rsidRDefault="00585011" w:rsidP="00711DD5">
            <w:pPr>
              <w:jc w:val="center"/>
              <w:rPr>
                <w:b/>
              </w:rPr>
            </w:pPr>
          </w:p>
        </w:tc>
        <w:tc>
          <w:tcPr>
            <w:tcW w:w="4383" w:type="dxa"/>
            <w:vAlign w:val="center"/>
          </w:tcPr>
          <w:p w:rsidR="00585011" w:rsidRPr="007D5078" w:rsidRDefault="00585011" w:rsidP="00711DD5">
            <w:pPr>
              <w:jc w:val="center"/>
              <w:rPr>
                <w:b/>
              </w:rPr>
            </w:pPr>
            <w:r w:rsidRPr="007D5078">
              <w:rPr>
                <w:b/>
              </w:rPr>
              <w:t>Утверждаю</w:t>
            </w:r>
          </w:p>
          <w:p w:rsidR="00585011" w:rsidRPr="007D5078" w:rsidRDefault="00585011" w:rsidP="00711DD5">
            <w:pPr>
              <w:jc w:val="center"/>
              <w:rPr>
                <w:b/>
              </w:rPr>
            </w:pPr>
            <w:r w:rsidRPr="007D5078">
              <w:rPr>
                <w:b/>
              </w:rPr>
              <w:t>Мазгутова Л.Р. ___________</w:t>
            </w:r>
          </w:p>
          <w:p w:rsidR="00585011" w:rsidRPr="007D5078" w:rsidRDefault="00585011" w:rsidP="00711DD5">
            <w:pPr>
              <w:jc w:val="center"/>
              <w:rPr>
                <w:b/>
              </w:rPr>
            </w:pPr>
            <w:r w:rsidRPr="007D5078">
              <w:rPr>
                <w:b/>
              </w:rPr>
              <w:lastRenderedPageBreak/>
              <w:t xml:space="preserve"> Руководитель </w:t>
            </w:r>
          </w:p>
          <w:p w:rsidR="00585011" w:rsidRPr="007D5078" w:rsidRDefault="00585011" w:rsidP="00711DD5">
            <w:pPr>
              <w:jc w:val="center"/>
              <w:rPr>
                <w:b/>
                <w:i/>
                <w:sz w:val="20"/>
                <w:szCs w:val="20"/>
              </w:rPr>
            </w:pPr>
            <w:r w:rsidRPr="007D5078">
              <w:rPr>
                <w:b/>
                <w:i/>
                <w:sz w:val="20"/>
                <w:szCs w:val="20"/>
              </w:rPr>
              <w:t>(Ф.И.О.,  подпись)</w:t>
            </w:r>
          </w:p>
          <w:p w:rsidR="00585011" w:rsidRPr="007D5078" w:rsidRDefault="00585011" w:rsidP="00711DD5">
            <w:pPr>
              <w:jc w:val="center"/>
              <w:rPr>
                <w:b/>
              </w:rPr>
            </w:pPr>
            <w:r w:rsidRPr="007D5078">
              <w:rPr>
                <w:b/>
              </w:rPr>
              <w:t xml:space="preserve">Приказ  </w:t>
            </w:r>
          </w:p>
          <w:p w:rsidR="00585011" w:rsidRPr="007D5078" w:rsidRDefault="00585011" w:rsidP="00711DD5">
            <w:pPr>
              <w:jc w:val="center"/>
              <w:rPr>
                <w:b/>
              </w:rPr>
            </w:pPr>
            <w:r w:rsidRPr="007D5078">
              <w:rPr>
                <w:b/>
              </w:rPr>
              <w:t>от  «___»</w:t>
            </w:r>
            <w:r w:rsidRPr="007D5078">
              <w:t xml:space="preserve"> </w:t>
            </w:r>
            <w:r w:rsidRPr="007D5078">
              <w:rPr>
                <w:b/>
              </w:rPr>
              <w:t>_________20__г. №__</w:t>
            </w:r>
          </w:p>
          <w:p w:rsidR="00585011" w:rsidRPr="007D5078" w:rsidRDefault="00585011" w:rsidP="00711DD5">
            <w:pPr>
              <w:jc w:val="center"/>
              <w:rPr>
                <w:b/>
              </w:rPr>
            </w:pPr>
          </w:p>
        </w:tc>
      </w:tr>
    </w:tbl>
    <w:p w:rsidR="00585011" w:rsidRPr="007D5078" w:rsidRDefault="00585011" w:rsidP="00585011">
      <w:pPr>
        <w:tabs>
          <w:tab w:val="left" w:pos="5610"/>
        </w:tabs>
        <w:rPr>
          <w:b/>
        </w:rPr>
      </w:pPr>
      <w:r w:rsidRPr="007D5078">
        <w:rPr>
          <w:b/>
        </w:rPr>
        <w:lastRenderedPageBreak/>
        <w:tab/>
        <w:t>Доведено до сведения работников</w:t>
      </w:r>
    </w:p>
    <w:p w:rsidR="00585011" w:rsidRPr="007D5078" w:rsidRDefault="00585011" w:rsidP="00585011">
      <w:pPr>
        <w:tabs>
          <w:tab w:val="left" w:pos="5610"/>
        </w:tabs>
        <w:rPr>
          <w:b/>
        </w:rPr>
      </w:pPr>
      <w:r w:rsidRPr="007D5078">
        <w:rPr>
          <w:b/>
        </w:rPr>
        <w:tab/>
        <w:t>на общем собрании  работников</w:t>
      </w:r>
    </w:p>
    <w:p w:rsidR="00585011" w:rsidRPr="007D5078" w:rsidRDefault="00585011" w:rsidP="00585011">
      <w:pPr>
        <w:tabs>
          <w:tab w:val="left" w:pos="5610"/>
        </w:tabs>
        <w:rPr>
          <w:b/>
        </w:rPr>
      </w:pPr>
      <w:r w:rsidRPr="007D5078">
        <w:rPr>
          <w:b/>
        </w:rPr>
        <w:t xml:space="preserve">                                                                                               ___________________20___г.</w:t>
      </w:r>
    </w:p>
    <w:p w:rsidR="00585011" w:rsidRPr="007D5078" w:rsidRDefault="00585011" w:rsidP="00585011">
      <w:pPr>
        <w:tabs>
          <w:tab w:val="left" w:pos="5700"/>
        </w:tabs>
        <w:rPr>
          <w:b/>
        </w:rPr>
      </w:pPr>
      <w:r w:rsidRPr="007D5078">
        <w:rPr>
          <w:b/>
        </w:rPr>
        <w:tab/>
        <w:t>Протокол №___</w:t>
      </w:r>
    </w:p>
    <w:p w:rsidR="00585011" w:rsidRPr="007D5078" w:rsidRDefault="00585011" w:rsidP="00585011">
      <w:pPr>
        <w:jc w:val="center"/>
        <w:rPr>
          <w:b/>
          <w:sz w:val="28"/>
          <w:szCs w:val="28"/>
        </w:rPr>
      </w:pPr>
    </w:p>
    <w:p w:rsidR="00585011" w:rsidRPr="007D5078" w:rsidRDefault="00585011" w:rsidP="00585011">
      <w:pPr>
        <w:jc w:val="center"/>
        <w:rPr>
          <w:b/>
          <w:sz w:val="28"/>
          <w:szCs w:val="28"/>
        </w:rPr>
      </w:pPr>
      <w:r w:rsidRPr="007D5078">
        <w:rPr>
          <w:b/>
          <w:sz w:val="28"/>
          <w:szCs w:val="28"/>
        </w:rPr>
        <w:t xml:space="preserve">Положение </w:t>
      </w:r>
    </w:p>
    <w:p w:rsidR="00585011" w:rsidRPr="007D5078" w:rsidRDefault="00585011" w:rsidP="00585011">
      <w:pPr>
        <w:jc w:val="center"/>
        <w:rPr>
          <w:b/>
          <w:sz w:val="28"/>
          <w:szCs w:val="28"/>
        </w:rPr>
      </w:pPr>
      <w:r w:rsidRPr="007D5078">
        <w:rPr>
          <w:b/>
          <w:sz w:val="28"/>
          <w:szCs w:val="28"/>
        </w:rPr>
        <w:t>о порядке предоставления «детского дня»</w:t>
      </w:r>
    </w:p>
    <w:p w:rsidR="00585011" w:rsidRPr="007D5078" w:rsidRDefault="00585011" w:rsidP="00585011">
      <w:pPr>
        <w:jc w:val="center"/>
        <w:rPr>
          <w:b/>
          <w:sz w:val="28"/>
          <w:szCs w:val="28"/>
        </w:rPr>
      </w:pPr>
    </w:p>
    <w:p w:rsidR="00585011" w:rsidRPr="007D5078" w:rsidRDefault="00585011" w:rsidP="00585011">
      <w:r w:rsidRPr="007D5078">
        <w:rPr>
          <w:b/>
          <w:sz w:val="28"/>
          <w:szCs w:val="28"/>
        </w:rPr>
        <w:t xml:space="preserve"> </w:t>
      </w:r>
      <w:r w:rsidRPr="007D5078">
        <w:rPr>
          <w:color w:val="002060"/>
        </w:rPr>
        <w:t xml:space="preserve">  </w:t>
      </w:r>
      <w:r w:rsidRPr="007D5078">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585011" w:rsidRPr="007D5078" w:rsidRDefault="00585011" w:rsidP="00585011">
      <w:pPr>
        <w:jc w:val="both"/>
        <w:rPr>
          <w:sz w:val="22"/>
          <w:szCs w:val="22"/>
        </w:rPr>
      </w:pPr>
      <w:r w:rsidRPr="007D5078">
        <w:t xml:space="preserve">2.  Данное </w:t>
      </w:r>
      <w:r w:rsidRPr="007D5078">
        <w:rPr>
          <w:b/>
        </w:rPr>
        <w:t xml:space="preserve"> </w:t>
      </w:r>
      <w:r w:rsidRPr="007D5078">
        <w:t xml:space="preserve">   </w:t>
      </w:r>
      <w:r w:rsidRPr="007D5078">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585011" w:rsidRPr="007D5078" w:rsidRDefault="00585011" w:rsidP="00585011">
      <w:pPr>
        <w:jc w:val="both"/>
      </w:pPr>
      <w:r w:rsidRPr="007D5078">
        <w:t>3. Порядок предоставления женщине свободного времени и  его  оплаты  определяет коллективный договор.</w:t>
      </w:r>
    </w:p>
    <w:p w:rsidR="00585011" w:rsidRPr="007D5078" w:rsidRDefault="00585011" w:rsidP="00585011">
      <w:pPr>
        <w:jc w:val="both"/>
      </w:pPr>
      <w:r w:rsidRPr="007D5078">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585011" w:rsidRPr="007D5078" w:rsidRDefault="00585011" w:rsidP="00585011">
      <w:pPr>
        <w:jc w:val="both"/>
        <w:rPr>
          <w:b/>
        </w:rPr>
      </w:pPr>
      <w:r w:rsidRPr="007D5078">
        <w:t xml:space="preserve">5.  </w:t>
      </w:r>
      <w:r w:rsidRPr="007D5078">
        <w:rPr>
          <w:b/>
        </w:rPr>
        <w:t>Работникам образовательного учреждения «детский день» предоставляется на основании:</w:t>
      </w:r>
    </w:p>
    <w:p w:rsidR="00585011" w:rsidRPr="007D5078" w:rsidRDefault="00585011" w:rsidP="007212ED">
      <w:pPr>
        <w:numPr>
          <w:ilvl w:val="0"/>
          <w:numId w:val="59"/>
        </w:numPr>
        <w:jc w:val="both"/>
        <w:rPr>
          <w:sz w:val="28"/>
          <w:szCs w:val="28"/>
        </w:rPr>
      </w:pPr>
      <w:r w:rsidRPr="007D5078">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585011" w:rsidRPr="007D5078" w:rsidRDefault="00585011" w:rsidP="007212ED">
      <w:pPr>
        <w:numPr>
          <w:ilvl w:val="0"/>
          <w:numId w:val="59"/>
        </w:numPr>
        <w:jc w:val="both"/>
        <w:rPr>
          <w:sz w:val="28"/>
          <w:szCs w:val="28"/>
        </w:rPr>
      </w:pPr>
      <w:r w:rsidRPr="007D5078">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585011" w:rsidRPr="007D5078" w:rsidRDefault="00585011" w:rsidP="007212ED">
      <w:pPr>
        <w:numPr>
          <w:ilvl w:val="0"/>
          <w:numId w:val="59"/>
        </w:numPr>
        <w:jc w:val="both"/>
        <w:rPr>
          <w:b/>
          <w:sz w:val="28"/>
          <w:szCs w:val="28"/>
        </w:rPr>
      </w:pPr>
      <w:r w:rsidRPr="007D5078">
        <w:t>коллективного договора  образовательного учреждения между работодателем (директором, заведующим) и первичной профсоюзной организации</w:t>
      </w:r>
      <w:r w:rsidRPr="007D5078">
        <w:br/>
      </w:r>
      <w:r w:rsidRPr="007D5078">
        <w:rPr>
          <w:b/>
        </w:rPr>
        <w:t>в разделе «Социальные гарантии, льготы»  отраслевого и муниципального Соглашений записано:</w:t>
      </w:r>
    </w:p>
    <w:p w:rsidR="00585011" w:rsidRPr="007D5078" w:rsidRDefault="00585011" w:rsidP="00585011">
      <w:pPr>
        <w:ind w:left="420"/>
        <w:jc w:val="both"/>
      </w:pPr>
      <w:r w:rsidRPr="007D5078">
        <w:t xml:space="preserve">«Предоставление работникам отрасли- </w:t>
      </w:r>
      <w:r w:rsidRPr="007D5078">
        <w:rPr>
          <w:b/>
        </w:rPr>
        <w:t>женщинам,</w:t>
      </w:r>
      <w:r w:rsidRPr="007D5078">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7D5078">
        <w:rPr>
          <w:b/>
        </w:rPr>
        <w:t>полностью оплачиваемые</w:t>
      </w:r>
      <w:r w:rsidRPr="007D5078">
        <w:t xml:space="preserve">». </w:t>
      </w:r>
    </w:p>
    <w:p w:rsidR="00585011" w:rsidRPr="007D5078" w:rsidRDefault="00585011" w:rsidP="00585011">
      <w:pPr>
        <w:jc w:val="both"/>
        <w:rPr>
          <w:b/>
          <w:sz w:val="28"/>
          <w:szCs w:val="28"/>
        </w:rPr>
      </w:pPr>
      <w:r w:rsidRPr="007D5078">
        <w:rPr>
          <w:b/>
        </w:rPr>
        <w:t xml:space="preserve">    В разделе «Социальные гарантии, льготы»  муниципального   Соглашении   записано:</w:t>
      </w:r>
    </w:p>
    <w:p w:rsidR="00585011" w:rsidRPr="007D5078" w:rsidRDefault="00585011" w:rsidP="00585011">
      <w:pPr>
        <w:ind w:left="420"/>
        <w:jc w:val="both"/>
      </w:pPr>
    </w:p>
    <w:p w:rsidR="00585011" w:rsidRPr="007D5078" w:rsidRDefault="00585011" w:rsidP="00585011">
      <w:pPr>
        <w:ind w:left="420"/>
        <w:jc w:val="both"/>
        <w:rPr>
          <w:color w:val="000000"/>
          <w:spacing w:val="-2"/>
          <w:szCs w:val="28"/>
        </w:rPr>
      </w:pPr>
      <w:r w:rsidRPr="007D5078">
        <w:rPr>
          <w:rFonts w:eastAsia="Calibri"/>
          <w:iCs/>
          <w:color w:val="000000"/>
          <w:spacing w:val="-2"/>
          <w:szCs w:val="28"/>
          <w:lang w:eastAsia="en-US"/>
        </w:rPr>
        <w:t>«</w:t>
      </w:r>
      <w:r w:rsidRPr="007D5078">
        <w:rPr>
          <w:color w:val="000000"/>
          <w:spacing w:val="-2"/>
          <w:szCs w:val="28"/>
        </w:rPr>
        <w:t>Предоставление работникам образования оплачиваемых свободных дней по следующим причинам:</w:t>
      </w:r>
    </w:p>
    <w:p w:rsidR="00585011" w:rsidRPr="007D5078" w:rsidRDefault="00585011" w:rsidP="00585011">
      <w:pPr>
        <w:ind w:left="420"/>
        <w:jc w:val="both"/>
      </w:pPr>
      <w:r w:rsidRPr="007D5078">
        <w:rPr>
          <w:rFonts w:eastAsia="Calibri"/>
          <w:iCs/>
          <w:color w:val="000000"/>
          <w:spacing w:val="-2"/>
          <w:szCs w:val="28"/>
          <w:lang w:eastAsia="en-US"/>
        </w:rPr>
        <w:lastRenderedPageBreak/>
        <w:t xml:space="preserve">- </w:t>
      </w:r>
      <w:r w:rsidRPr="007D5078">
        <w:rPr>
          <w:rFonts w:eastAsia="Calibri"/>
          <w:b/>
          <w:iCs/>
          <w:color w:val="000000"/>
          <w:spacing w:val="-2"/>
          <w:szCs w:val="28"/>
          <w:lang w:eastAsia="en-US"/>
        </w:rPr>
        <w:t>отцам</w:t>
      </w:r>
      <w:r w:rsidRPr="007D5078">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7D5078">
        <w:rPr>
          <w:rFonts w:eastAsia="Calibri"/>
          <w:b/>
          <w:iCs/>
          <w:color w:val="000000"/>
          <w:spacing w:val="-2"/>
          <w:szCs w:val="28"/>
          <w:lang w:eastAsia="en-US"/>
        </w:rPr>
        <w:t>полностью оплачиваемые».</w:t>
      </w:r>
    </w:p>
    <w:p w:rsidR="00585011" w:rsidRPr="007D5078" w:rsidRDefault="00585011" w:rsidP="00585011">
      <w:pPr>
        <w:jc w:val="both"/>
      </w:pPr>
      <w:r w:rsidRPr="007D5078">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585011" w:rsidRPr="007D5078" w:rsidRDefault="00585011" w:rsidP="00585011">
      <w:pPr>
        <w:ind w:left="142"/>
        <w:jc w:val="both"/>
      </w:pPr>
      <w:r w:rsidRPr="007D5078">
        <w:rPr>
          <w:b/>
        </w:rPr>
        <w:t xml:space="preserve">7.  </w:t>
      </w:r>
      <w:r w:rsidRPr="007D5078">
        <w:t>«Детский день»</w:t>
      </w:r>
      <w:r w:rsidRPr="007D5078">
        <w:rPr>
          <w:b/>
        </w:rPr>
        <w:t xml:space="preserve"> </w:t>
      </w:r>
      <w:r w:rsidRPr="007D5078">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585011" w:rsidRPr="007D5078" w:rsidRDefault="00585011" w:rsidP="00585011">
      <w:pPr>
        <w:jc w:val="both"/>
      </w:pPr>
      <w:r w:rsidRPr="007D5078">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585011" w:rsidRPr="007D5078" w:rsidRDefault="00585011" w:rsidP="00585011">
      <w:pPr>
        <w:jc w:val="both"/>
        <w:rPr>
          <w:sz w:val="28"/>
          <w:szCs w:val="28"/>
        </w:rPr>
      </w:pPr>
      <w:r w:rsidRPr="007D5078">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585011" w:rsidRPr="007D5078" w:rsidRDefault="00585011" w:rsidP="00585011"/>
    <w:p w:rsidR="00585011" w:rsidRDefault="00585011" w:rsidP="00585011">
      <w:pPr>
        <w:rPr>
          <w:sz w:val="28"/>
        </w:rPr>
      </w:pPr>
    </w:p>
    <w:p w:rsidR="00585011" w:rsidRDefault="00585011" w:rsidP="00585011">
      <w:pPr>
        <w:rPr>
          <w:sz w:val="28"/>
        </w:rPr>
      </w:pPr>
      <w:r>
        <w:rPr>
          <w:noProof/>
          <w:sz w:val="28"/>
        </w:rPr>
        <w:lastRenderedPageBreak/>
        <w:drawing>
          <wp:inline distT="0" distB="0" distL="0" distR="0" wp14:anchorId="3AAD8080" wp14:editId="2D27705D">
            <wp:extent cx="6120765" cy="98704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765" cy="9870440"/>
                    </a:xfrm>
                    <a:prstGeom prst="rect">
                      <a:avLst/>
                    </a:prstGeom>
                    <a:noFill/>
                  </pic:spPr>
                </pic:pic>
              </a:graphicData>
            </a:graphic>
          </wp:inline>
        </w:drawing>
      </w:r>
    </w:p>
    <w:p w:rsidR="00585011" w:rsidRPr="00C32818" w:rsidRDefault="00585011" w:rsidP="007212ED">
      <w:pPr>
        <w:numPr>
          <w:ilvl w:val="0"/>
          <w:numId w:val="60"/>
        </w:numPr>
        <w:spacing w:line="276" w:lineRule="auto"/>
        <w:jc w:val="both"/>
      </w:pPr>
      <w:r w:rsidRPr="00C32818">
        <w:lastRenderedPageBreak/>
        <w:t>Отраслевое соглашение между МОиН РТ и Татарским Рескомом профсоюза работников народного образования и науки на 2014-2016 годы,</w:t>
      </w:r>
    </w:p>
    <w:p w:rsidR="00585011" w:rsidRPr="00C32818" w:rsidRDefault="00585011" w:rsidP="007212ED">
      <w:pPr>
        <w:numPr>
          <w:ilvl w:val="0"/>
          <w:numId w:val="60"/>
        </w:numPr>
        <w:spacing w:line="276" w:lineRule="auto"/>
        <w:jc w:val="both"/>
      </w:pPr>
      <w:r w:rsidRPr="00C32818">
        <w:t xml:space="preserve">предложений профсоюзных активистов </w:t>
      </w:r>
    </w:p>
    <w:p w:rsidR="00585011" w:rsidRPr="00C32818" w:rsidRDefault="00585011" w:rsidP="00585011">
      <w:pPr>
        <w:spacing w:line="276" w:lineRule="auto"/>
        <w:jc w:val="both"/>
      </w:pPr>
    </w:p>
    <w:p w:rsidR="00585011" w:rsidRPr="00C32818" w:rsidRDefault="00585011" w:rsidP="00585011">
      <w:pPr>
        <w:spacing w:line="276" w:lineRule="auto"/>
        <w:jc w:val="center"/>
        <w:rPr>
          <w:b/>
        </w:rPr>
      </w:pPr>
      <w:r w:rsidRPr="00C32818">
        <w:rPr>
          <w:b/>
          <w:lang w:val="en-US"/>
        </w:rPr>
        <w:t>II</w:t>
      </w:r>
      <w:r w:rsidRPr="00C32818">
        <w:rPr>
          <w:b/>
        </w:rPr>
        <w:t>. Критерии оказания материальной помощи</w:t>
      </w:r>
    </w:p>
    <w:p w:rsidR="00585011" w:rsidRPr="00C32818" w:rsidRDefault="00585011" w:rsidP="00585011">
      <w:pPr>
        <w:spacing w:line="276" w:lineRule="auto"/>
        <w:ind w:firstLine="709"/>
        <w:jc w:val="both"/>
      </w:pPr>
      <w:r w:rsidRPr="00C32818">
        <w:t>2.1. Право на материальную помощь имеет каждый член профсоюза в следующих случаях:</w:t>
      </w:r>
    </w:p>
    <w:p w:rsidR="00585011" w:rsidRPr="00C32818" w:rsidRDefault="00585011" w:rsidP="007212ED">
      <w:pPr>
        <w:numPr>
          <w:ilvl w:val="0"/>
          <w:numId w:val="61"/>
        </w:numPr>
        <w:tabs>
          <w:tab w:val="num" w:pos="720"/>
        </w:tabs>
        <w:spacing w:line="276" w:lineRule="auto"/>
        <w:ind w:left="900" w:hanging="180"/>
        <w:jc w:val="both"/>
      </w:pPr>
      <w:r w:rsidRPr="00C32818">
        <w:t>погребение близких родственников (супруг, супруга, родители, дети);</w:t>
      </w:r>
    </w:p>
    <w:p w:rsidR="00585011" w:rsidRPr="00C32818" w:rsidRDefault="00585011" w:rsidP="007212ED">
      <w:pPr>
        <w:numPr>
          <w:ilvl w:val="0"/>
          <w:numId w:val="61"/>
        </w:numPr>
        <w:tabs>
          <w:tab w:val="num" w:pos="720"/>
        </w:tabs>
        <w:spacing w:line="276" w:lineRule="auto"/>
        <w:ind w:left="900" w:hanging="180"/>
        <w:jc w:val="both"/>
      </w:pPr>
      <w:r w:rsidRPr="00C32818">
        <w:t>при покупке дорогостоящих медикаментов;</w:t>
      </w:r>
    </w:p>
    <w:p w:rsidR="00585011" w:rsidRPr="00C32818" w:rsidRDefault="00585011" w:rsidP="007212ED">
      <w:pPr>
        <w:numPr>
          <w:ilvl w:val="0"/>
          <w:numId w:val="61"/>
        </w:numPr>
        <w:tabs>
          <w:tab w:val="num" w:pos="720"/>
        </w:tabs>
        <w:spacing w:line="276" w:lineRule="auto"/>
        <w:ind w:left="900" w:hanging="180"/>
        <w:jc w:val="both"/>
      </w:pPr>
      <w:r w:rsidRPr="00C32818">
        <w:t xml:space="preserve"> медицинское обследование;</w:t>
      </w:r>
    </w:p>
    <w:p w:rsidR="00585011" w:rsidRPr="00C32818" w:rsidRDefault="00585011" w:rsidP="007212ED">
      <w:pPr>
        <w:numPr>
          <w:ilvl w:val="0"/>
          <w:numId w:val="61"/>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585011" w:rsidRPr="00C32818" w:rsidRDefault="00585011" w:rsidP="007212ED">
      <w:pPr>
        <w:numPr>
          <w:ilvl w:val="0"/>
          <w:numId w:val="61"/>
        </w:numPr>
        <w:tabs>
          <w:tab w:val="num" w:pos="720"/>
        </w:tabs>
        <w:spacing w:line="276" w:lineRule="auto"/>
        <w:ind w:left="900" w:hanging="180"/>
        <w:jc w:val="both"/>
      </w:pPr>
      <w:r w:rsidRPr="00C32818">
        <w:t>при выходе  на пенсию по возрасту,  инвалидности;</w:t>
      </w:r>
    </w:p>
    <w:p w:rsidR="00585011" w:rsidRPr="00C32818" w:rsidRDefault="00585011" w:rsidP="007212ED">
      <w:pPr>
        <w:numPr>
          <w:ilvl w:val="0"/>
          <w:numId w:val="61"/>
        </w:numPr>
        <w:tabs>
          <w:tab w:val="num" w:pos="720"/>
        </w:tabs>
        <w:spacing w:line="276" w:lineRule="auto"/>
        <w:ind w:left="900" w:hanging="180"/>
        <w:jc w:val="both"/>
      </w:pPr>
      <w:r w:rsidRPr="00C32818">
        <w:t>трудового увечья;</w:t>
      </w:r>
    </w:p>
    <w:p w:rsidR="00585011" w:rsidRPr="00C32818" w:rsidRDefault="00585011" w:rsidP="007212ED">
      <w:pPr>
        <w:numPr>
          <w:ilvl w:val="0"/>
          <w:numId w:val="61"/>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585011" w:rsidRPr="00C32818" w:rsidRDefault="00585011" w:rsidP="007212ED">
      <w:pPr>
        <w:numPr>
          <w:ilvl w:val="0"/>
          <w:numId w:val="61"/>
        </w:numPr>
        <w:tabs>
          <w:tab w:val="num" w:pos="720"/>
        </w:tabs>
        <w:spacing w:line="276" w:lineRule="auto"/>
        <w:ind w:left="900" w:hanging="180"/>
        <w:jc w:val="both"/>
      </w:pPr>
      <w:r w:rsidRPr="00C32818">
        <w:t>пожара, стихийных бедствий, кражи имущества;</w:t>
      </w:r>
    </w:p>
    <w:p w:rsidR="00585011" w:rsidRPr="00C32818" w:rsidRDefault="00585011" w:rsidP="007212ED">
      <w:pPr>
        <w:numPr>
          <w:ilvl w:val="0"/>
          <w:numId w:val="61"/>
        </w:numPr>
        <w:tabs>
          <w:tab w:val="num" w:pos="720"/>
        </w:tabs>
        <w:spacing w:line="276" w:lineRule="auto"/>
        <w:ind w:left="900" w:hanging="180"/>
        <w:jc w:val="both"/>
      </w:pPr>
      <w:r w:rsidRPr="00C32818">
        <w:t>рождение ребенка;</w:t>
      </w:r>
    </w:p>
    <w:p w:rsidR="00585011" w:rsidRPr="00C32818" w:rsidRDefault="00585011" w:rsidP="007212ED">
      <w:pPr>
        <w:numPr>
          <w:ilvl w:val="0"/>
          <w:numId w:val="61"/>
        </w:numPr>
        <w:tabs>
          <w:tab w:val="num" w:pos="720"/>
        </w:tabs>
        <w:spacing w:line="276" w:lineRule="auto"/>
        <w:ind w:left="900" w:hanging="180"/>
        <w:jc w:val="both"/>
      </w:pPr>
      <w:r w:rsidRPr="00C32818">
        <w:t xml:space="preserve">свадьба работника или его детей; </w:t>
      </w:r>
    </w:p>
    <w:p w:rsidR="00585011" w:rsidRPr="00C32818" w:rsidRDefault="00585011" w:rsidP="007212ED">
      <w:pPr>
        <w:numPr>
          <w:ilvl w:val="0"/>
          <w:numId w:val="61"/>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585011" w:rsidRPr="00C32818" w:rsidRDefault="00585011" w:rsidP="007212ED">
      <w:pPr>
        <w:numPr>
          <w:ilvl w:val="0"/>
          <w:numId w:val="61"/>
        </w:numPr>
        <w:tabs>
          <w:tab w:val="num" w:pos="720"/>
        </w:tabs>
        <w:spacing w:line="276" w:lineRule="auto"/>
        <w:ind w:left="900" w:hanging="180"/>
        <w:jc w:val="both"/>
      </w:pPr>
      <w:r w:rsidRPr="00C32818">
        <w:t>трудной жизненной ситуации, требующей материальных затрат</w:t>
      </w:r>
    </w:p>
    <w:p w:rsidR="00585011" w:rsidRPr="00C32818" w:rsidRDefault="00585011" w:rsidP="00585011">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585011" w:rsidRPr="00C32818" w:rsidRDefault="00585011" w:rsidP="00585011">
      <w:pPr>
        <w:spacing w:line="276" w:lineRule="auto"/>
        <w:jc w:val="center"/>
        <w:rPr>
          <w:b/>
        </w:rPr>
      </w:pPr>
    </w:p>
    <w:p w:rsidR="00585011" w:rsidRPr="00C32818" w:rsidRDefault="00585011" w:rsidP="00585011">
      <w:pPr>
        <w:spacing w:line="276" w:lineRule="auto"/>
        <w:jc w:val="center"/>
        <w:rPr>
          <w:b/>
        </w:rPr>
      </w:pPr>
    </w:p>
    <w:p w:rsidR="00585011" w:rsidRPr="00C32818" w:rsidRDefault="00585011" w:rsidP="00585011">
      <w:pPr>
        <w:spacing w:line="276" w:lineRule="auto"/>
        <w:jc w:val="center"/>
        <w:rPr>
          <w:b/>
        </w:rPr>
      </w:pPr>
      <w:r w:rsidRPr="00C32818">
        <w:rPr>
          <w:b/>
          <w:lang w:val="en-US"/>
        </w:rPr>
        <w:t>III</w:t>
      </w:r>
      <w:r w:rsidRPr="00C32818">
        <w:rPr>
          <w:b/>
        </w:rPr>
        <w:t>. Условия оказания материальной помощи</w:t>
      </w:r>
    </w:p>
    <w:p w:rsidR="00585011" w:rsidRPr="00C32818" w:rsidRDefault="00585011" w:rsidP="00585011">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585011" w:rsidRPr="00C32818" w:rsidRDefault="00585011" w:rsidP="007212ED">
      <w:pPr>
        <w:numPr>
          <w:ilvl w:val="0"/>
          <w:numId w:val="62"/>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585011" w:rsidRPr="00C32818" w:rsidRDefault="00585011" w:rsidP="007212ED">
      <w:pPr>
        <w:numPr>
          <w:ilvl w:val="0"/>
          <w:numId w:val="62"/>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585011" w:rsidRPr="00C32818" w:rsidRDefault="00585011" w:rsidP="00585011">
      <w:pPr>
        <w:spacing w:line="276" w:lineRule="auto"/>
        <w:ind w:firstLine="709"/>
        <w:jc w:val="both"/>
      </w:pPr>
      <w:r w:rsidRPr="00C32818">
        <w:t>3.2.Материальная помощь может предоставляться  члену профсоюза один раз в календарный год.</w:t>
      </w:r>
    </w:p>
    <w:p w:rsidR="00585011" w:rsidRPr="00C32818" w:rsidRDefault="00585011" w:rsidP="00585011">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585011" w:rsidRPr="00C32818" w:rsidRDefault="00585011" w:rsidP="00585011">
      <w:pPr>
        <w:spacing w:line="276" w:lineRule="auto"/>
        <w:ind w:firstLine="709"/>
        <w:jc w:val="both"/>
      </w:pPr>
      <w:r w:rsidRPr="00C32818">
        <w:lastRenderedPageBreak/>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585011" w:rsidRPr="00C32818" w:rsidRDefault="00585011" w:rsidP="00585011">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585011" w:rsidRPr="00C32818" w:rsidRDefault="00585011" w:rsidP="00585011">
      <w:pPr>
        <w:spacing w:line="276" w:lineRule="auto"/>
        <w:jc w:val="both"/>
      </w:pPr>
    </w:p>
    <w:p w:rsidR="00585011" w:rsidRPr="00C32818" w:rsidRDefault="00585011" w:rsidP="00585011">
      <w:pPr>
        <w:spacing w:line="276" w:lineRule="auto"/>
        <w:jc w:val="center"/>
        <w:rPr>
          <w:b/>
        </w:rPr>
      </w:pPr>
      <w:r w:rsidRPr="00C32818">
        <w:rPr>
          <w:b/>
          <w:lang w:val="en-US"/>
        </w:rPr>
        <w:t>IV</w:t>
      </w:r>
      <w:r w:rsidRPr="00C32818">
        <w:rPr>
          <w:b/>
        </w:rPr>
        <w:t>. Порядок и размеры оказания материальной помощи</w:t>
      </w:r>
    </w:p>
    <w:p w:rsidR="00585011" w:rsidRPr="00C32818" w:rsidRDefault="00585011" w:rsidP="00585011">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585011" w:rsidRPr="00C32818" w:rsidRDefault="00585011" w:rsidP="00585011">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585011" w:rsidRPr="00C32818" w:rsidRDefault="00585011" w:rsidP="00585011">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585011" w:rsidRPr="00C32818" w:rsidRDefault="00585011" w:rsidP="00585011">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585011" w:rsidRPr="00C32818" w:rsidRDefault="00585011" w:rsidP="00585011">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585011" w:rsidRPr="00C32818" w:rsidRDefault="00585011" w:rsidP="00585011">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585011" w:rsidRPr="00C32818" w:rsidRDefault="00585011" w:rsidP="00585011">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585011" w:rsidRPr="00C32818" w:rsidRDefault="00585011" w:rsidP="00585011">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585011" w:rsidRPr="00C32818" w:rsidRDefault="00585011" w:rsidP="00585011">
      <w:pPr>
        <w:spacing w:line="276" w:lineRule="auto"/>
        <w:ind w:firstLine="709"/>
        <w:jc w:val="both"/>
      </w:pPr>
      <w:r w:rsidRPr="00C32818">
        <w:t>4.10. Настоящее Положение гарантирует следующие размеры материальной помощи:</w:t>
      </w:r>
    </w:p>
    <w:p w:rsidR="00585011" w:rsidRPr="00C32818" w:rsidRDefault="00585011" w:rsidP="007212ED">
      <w:pPr>
        <w:numPr>
          <w:ilvl w:val="0"/>
          <w:numId w:val="63"/>
        </w:numPr>
        <w:spacing w:line="276" w:lineRule="auto"/>
        <w:jc w:val="both"/>
      </w:pPr>
      <w:r w:rsidRPr="00C32818">
        <w:t>на погребение близких родственников (супруг, супруга, дети, родители) - от 1000 до 5000 рублей;</w:t>
      </w:r>
    </w:p>
    <w:p w:rsidR="00585011" w:rsidRPr="00C32818" w:rsidRDefault="00585011" w:rsidP="007212ED">
      <w:pPr>
        <w:numPr>
          <w:ilvl w:val="0"/>
          <w:numId w:val="63"/>
        </w:numPr>
        <w:spacing w:line="276" w:lineRule="auto"/>
        <w:jc w:val="both"/>
      </w:pPr>
      <w:r w:rsidRPr="00C32818">
        <w:t xml:space="preserve"> на погребение работника члена профсоюза – от 1500 до 5000 рублей;</w:t>
      </w:r>
    </w:p>
    <w:p w:rsidR="00585011" w:rsidRPr="00C32818" w:rsidRDefault="00585011" w:rsidP="007212ED">
      <w:pPr>
        <w:numPr>
          <w:ilvl w:val="0"/>
          <w:numId w:val="63"/>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585011" w:rsidRPr="00C32818" w:rsidRDefault="00585011" w:rsidP="007212ED">
      <w:pPr>
        <w:numPr>
          <w:ilvl w:val="0"/>
          <w:numId w:val="63"/>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585011" w:rsidRPr="00C32818" w:rsidRDefault="00585011" w:rsidP="007212ED">
      <w:pPr>
        <w:numPr>
          <w:ilvl w:val="0"/>
          <w:numId w:val="63"/>
        </w:numPr>
        <w:spacing w:line="276" w:lineRule="auto"/>
        <w:jc w:val="both"/>
      </w:pPr>
      <w:r w:rsidRPr="00C32818">
        <w:t xml:space="preserve"> при выходе на пенсию по возрасту, инвалидности – от 1000 до 5000 рублей;</w:t>
      </w:r>
    </w:p>
    <w:p w:rsidR="00585011" w:rsidRPr="00C32818" w:rsidRDefault="00585011" w:rsidP="007212ED">
      <w:pPr>
        <w:numPr>
          <w:ilvl w:val="0"/>
          <w:numId w:val="63"/>
        </w:numPr>
        <w:spacing w:line="276" w:lineRule="auto"/>
        <w:jc w:val="both"/>
      </w:pPr>
      <w:r w:rsidRPr="00C32818">
        <w:t>по случаю трудового увечья – от 1000 рублей до 10000 рублей; (в зависимости от степени тяжести);</w:t>
      </w:r>
    </w:p>
    <w:p w:rsidR="00585011" w:rsidRPr="00C32818" w:rsidRDefault="00585011" w:rsidP="007212ED">
      <w:pPr>
        <w:numPr>
          <w:ilvl w:val="0"/>
          <w:numId w:val="63"/>
        </w:numPr>
        <w:spacing w:line="276" w:lineRule="auto"/>
        <w:jc w:val="both"/>
      </w:pPr>
      <w:r w:rsidRPr="00C32818">
        <w:t>по случаю пожара и других стихийных бедствий – от 1000 до 10000 рублей;</w:t>
      </w:r>
    </w:p>
    <w:p w:rsidR="00585011" w:rsidRPr="00C32818" w:rsidRDefault="00585011" w:rsidP="007212ED">
      <w:pPr>
        <w:numPr>
          <w:ilvl w:val="0"/>
          <w:numId w:val="63"/>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585011" w:rsidRPr="00C32818" w:rsidRDefault="00585011" w:rsidP="007212ED">
      <w:pPr>
        <w:numPr>
          <w:ilvl w:val="0"/>
          <w:numId w:val="63"/>
        </w:numPr>
        <w:spacing w:line="276" w:lineRule="auto"/>
        <w:jc w:val="both"/>
      </w:pPr>
      <w:r w:rsidRPr="00C32818">
        <w:t>в случае кражи имущества – от 2000 руб. до 10000 рублей;</w:t>
      </w:r>
    </w:p>
    <w:p w:rsidR="00585011" w:rsidRPr="00C32818" w:rsidRDefault="00585011" w:rsidP="007212ED">
      <w:pPr>
        <w:numPr>
          <w:ilvl w:val="0"/>
          <w:numId w:val="63"/>
        </w:numPr>
        <w:spacing w:line="276" w:lineRule="auto"/>
        <w:jc w:val="both"/>
      </w:pPr>
      <w:r w:rsidRPr="00C32818">
        <w:t>юбилейные даты рождения – от 1000 до 5000 рублей;</w:t>
      </w:r>
    </w:p>
    <w:p w:rsidR="00585011" w:rsidRPr="00C32818" w:rsidRDefault="00585011" w:rsidP="007212ED">
      <w:pPr>
        <w:numPr>
          <w:ilvl w:val="0"/>
          <w:numId w:val="63"/>
        </w:numPr>
        <w:spacing w:line="276" w:lineRule="auto"/>
        <w:jc w:val="both"/>
      </w:pPr>
      <w:r w:rsidRPr="00C32818">
        <w:t>рождение ребенка – от 1000 до 5000 рублей;</w:t>
      </w:r>
    </w:p>
    <w:p w:rsidR="00585011" w:rsidRPr="00C32818" w:rsidRDefault="00585011" w:rsidP="007212ED">
      <w:pPr>
        <w:numPr>
          <w:ilvl w:val="0"/>
          <w:numId w:val="63"/>
        </w:numPr>
        <w:spacing w:line="276" w:lineRule="auto"/>
        <w:jc w:val="both"/>
      </w:pPr>
      <w:r w:rsidRPr="00C32818">
        <w:lastRenderedPageBreak/>
        <w:t>свадьба работника или его детей – от 1000 до 5000 рублей;</w:t>
      </w:r>
    </w:p>
    <w:p w:rsidR="00585011" w:rsidRPr="00C32818" w:rsidRDefault="00585011" w:rsidP="007212ED">
      <w:pPr>
        <w:numPr>
          <w:ilvl w:val="0"/>
          <w:numId w:val="63"/>
        </w:numPr>
        <w:spacing w:line="276" w:lineRule="auto"/>
        <w:jc w:val="both"/>
      </w:pPr>
      <w:r w:rsidRPr="00C32818">
        <w:t xml:space="preserve">в случае трудной жизненной ситуации – 1000 руб. – 10000 рублей </w:t>
      </w:r>
    </w:p>
    <w:p w:rsidR="00585011" w:rsidRPr="00C32818" w:rsidRDefault="00585011" w:rsidP="00585011">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585011" w:rsidRPr="00C32818" w:rsidRDefault="00585011" w:rsidP="00585011">
      <w:pPr>
        <w:spacing w:line="276" w:lineRule="auto"/>
        <w:jc w:val="both"/>
      </w:pPr>
    </w:p>
    <w:p w:rsidR="00585011" w:rsidRPr="00C32818" w:rsidRDefault="00585011" w:rsidP="00585011">
      <w:pPr>
        <w:spacing w:line="276" w:lineRule="auto"/>
        <w:jc w:val="center"/>
        <w:rPr>
          <w:b/>
        </w:rPr>
      </w:pPr>
      <w:r w:rsidRPr="00C32818">
        <w:rPr>
          <w:b/>
          <w:lang w:val="en-US"/>
        </w:rPr>
        <w:t>V</w:t>
      </w:r>
      <w:r w:rsidRPr="00C32818">
        <w:rPr>
          <w:b/>
        </w:rPr>
        <w:t>. Перечень документов, необходимых для получения</w:t>
      </w:r>
    </w:p>
    <w:p w:rsidR="00585011" w:rsidRPr="00C32818" w:rsidRDefault="00585011" w:rsidP="00585011">
      <w:pPr>
        <w:spacing w:line="276" w:lineRule="auto"/>
        <w:jc w:val="center"/>
        <w:rPr>
          <w:b/>
        </w:rPr>
      </w:pPr>
      <w:r w:rsidRPr="00C32818">
        <w:rPr>
          <w:b/>
        </w:rPr>
        <w:t>материальной помощи</w:t>
      </w:r>
    </w:p>
    <w:p w:rsidR="00585011" w:rsidRPr="00C32818" w:rsidRDefault="00585011" w:rsidP="00585011">
      <w:pPr>
        <w:spacing w:line="276" w:lineRule="auto"/>
        <w:jc w:val="center"/>
        <w:rPr>
          <w:b/>
        </w:rPr>
      </w:pPr>
    </w:p>
    <w:p w:rsidR="00585011" w:rsidRPr="00C32818" w:rsidRDefault="00585011" w:rsidP="00585011">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585011" w:rsidRPr="00C32818" w:rsidRDefault="00585011" w:rsidP="007212ED">
      <w:pPr>
        <w:numPr>
          <w:ilvl w:val="0"/>
          <w:numId w:val="64"/>
        </w:numPr>
        <w:tabs>
          <w:tab w:val="num" w:pos="0"/>
        </w:tabs>
        <w:spacing w:line="276" w:lineRule="auto"/>
        <w:ind w:left="0" w:firstLine="426"/>
        <w:jc w:val="both"/>
      </w:pPr>
      <w:r w:rsidRPr="00C32818">
        <w:t xml:space="preserve"> в случае кончины близких - копию свидетельства о смерти;</w:t>
      </w:r>
    </w:p>
    <w:p w:rsidR="00585011" w:rsidRPr="00C32818" w:rsidRDefault="00585011" w:rsidP="007212ED">
      <w:pPr>
        <w:numPr>
          <w:ilvl w:val="0"/>
          <w:numId w:val="64"/>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585011" w:rsidRPr="00C32818" w:rsidRDefault="00585011" w:rsidP="007212ED">
      <w:pPr>
        <w:numPr>
          <w:ilvl w:val="0"/>
          <w:numId w:val="64"/>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585011" w:rsidRPr="00C32818" w:rsidRDefault="00585011" w:rsidP="007212ED">
      <w:pPr>
        <w:numPr>
          <w:ilvl w:val="0"/>
          <w:numId w:val="64"/>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585011" w:rsidRPr="00C32818" w:rsidRDefault="00585011" w:rsidP="007212ED">
      <w:pPr>
        <w:numPr>
          <w:ilvl w:val="0"/>
          <w:numId w:val="64"/>
        </w:numPr>
        <w:tabs>
          <w:tab w:val="num" w:pos="0"/>
        </w:tabs>
        <w:spacing w:line="276" w:lineRule="auto"/>
        <w:ind w:left="0" w:firstLine="426"/>
        <w:jc w:val="both"/>
      </w:pPr>
      <w:r w:rsidRPr="00C32818">
        <w:t>по случаю трудового увечья – решение ВТЭК, акт из организации;</w:t>
      </w:r>
    </w:p>
    <w:p w:rsidR="00585011" w:rsidRPr="00C32818" w:rsidRDefault="00585011" w:rsidP="007212ED">
      <w:pPr>
        <w:numPr>
          <w:ilvl w:val="0"/>
          <w:numId w:val="64"/>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585011" w:rsidRPr="00C32818" w:rsidRDefault="00585011" w:rsidP="007212ED">
      <w:pPr>
        <w:numPr>
          <w:ilvl w:val="0"/>
          <w:numId w:val="64"/>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585011" w:rsidRPr="00C32818" w:rsidRDefault="00585011" w:rsidP="007212ED">
      <w:pPr>
        <w:numPr>
          <w:ilvl w:val="0"/>
          <w:numId w:val="64"/>
        </w:numPr>
        <w:tabs>
          <w:tab w:val="num" w:pos="0"/>
        </w:tabs>
        <w:spacing w:line="276" w:lineRule="auto"/>
        <w:ind w:left="0" w:firstLine="426"/>
        <w:jc w:val="both"/>
      </w:pPr>
      <w:r w:rsidRPr="00C32818">
        <w:t>в случае кражи – акт организации, справка УВД и т.п.</w:t>
      </w:r>
    </w:p>
    <w:p w:rsidR="00585011" w:rsidRPr="00C32818" w:rsidRDefault="00585011" w:rsidP="007212ED">
      <w:pPr>
        <w:numPr>
          <w:ilvl w:val="0"/>
          <w:numId w:val="64"/>
        </w:numPr>
        <w:spacing w:line="276" w:lineRule="auto"/>
        <w:jc w:val="both"/>
      </w:pPr>
      <w:r w:rsidRPr="00C32818">
        <w:t>при рождении ребенка-ксерокопию свидетельства о рождении;</w:t>
      </w:r>
    </w:p>
    <w:p w:rsidR="00585011" w:rsidRPr="00C32818" w:rsidRDefault="00585011" w:rsidP="007212ED">
      <w:pPr>
        <w:numPr>
          <w:ilvl w:val="0"/>
          <w:numId w:val="64"/>
        </w:numPr>
        <w:spacing w:line="276" w:lineRule="auto"/>
        <w:jc w:val="both"/>
      </w:pPr>
      <w:r w:rsidRPr="00C32818">
        <w:t>в случае свадьбы – ксерокопию свидетельства о браке;</w:t>
      </w:r>
    </w:p>
    <w:p w:rsidR="00585011" w:rsidRPr="00C32818" w:rsidRDefault="00585011" w:rsidP="007212ED">
      <w:pPr>
        <w:numPr>
          <w:ilvl w:val="0"/>
          <w:numId w:val="64"/>
        </w:numPr>
        <w:spacing w:line="276" w:lineRule="auto"/>
        <w:jc w:val="both"/>
      </w:pPr>
      <w:r w:rsidRPr="00C32818">
        <w:t>реабилитационное оздоровление – справка для получения путевки от врача, средний денежный доход.</w:t>
      </w:r>
    </w:p>
    <w:p w:rsidR="00585011" w:rsidRPr="00C32818" w:rsidRDefault="00585011" w:rsidP="00585011">
      <w:pPr>
        <w:spacing w:line="276" w:lineRule="auto"/>
        <w:jc w:val="both"/>
      </w:pPr>
      <w:r w:rsidRPr="00C32818">
        <w:t>5.2 Документы подшиваются к расходному ордеру и работнику не    возвращаются.</w:t>
      </w:r>
    </w:p>
    <w:p w:rsidR="00585011" w:rsidRPr="00C32818" w:rsidRDefault="00585011" w:rsidP="00585011">
      <w:pPr>
        <w:spacing w:line="276" w:lineRule="auto"/>
        <w:jc w:val="both"/>
      </w:pPr>
    </w:p>
    <w:p w:rsidR="00585011" w:rsidRPr="00C32818" w:rsidRDefault="00585011" w:rsidP="00585011">
      <w:pPr>
        <w:spacing w:line="276" w:lineRule="auto"/>
        <w:ind w:firstLine="708"/>
        <w:jc w:val="center"/>
        <w:rPr>
          <w:b/>
        </w:rPr>
      </w:pPr>
      <w:r w:rsidRPr="00C32818">
        <w:rPr>
          <w:b/>
          <w:lang w:val="en-US"/>
        </w:rPr>
        <w:t>VI</w:t>
      </w:r>
      <w:r w:rsidRPr="00C32818">
        <w:rPr>
          <w:b/>
        </w:rPr>
        <w:t>. Заключительные положения</w:t>
      </w:r>
    </w:p>
    <w:p w:rsidR="00585011" w:rsidRPr="00C32818" w:rsidRDefault="00585011" w:rsidP="00585011">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585011" w:rsidRPr="00C32818" w:rsidRDefault="00585011" w:rsidP="00585011">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585011" w:rsidRPr="00C32818" w:rsidRDefault="00585011" w:rsidP="00585011">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585011" w:rsidRPr="000F7BB8" w:rsidRDefault="00585011" w:rsidP="00585011">
      <w:pPr>
        <w:ind w:left="5670" w:right="6"/>
        <w:rPr>
          <w:i/>
        </w:rPr>
      </w:pPr>
      <w:r w:rsidRPr="000F7BB8">
        <w:rPr>
          <w:i/>
        </w:rPr>
        <w:t>Утвержден</w:t>
      </w:r>
      <w:r w:rsidRPr="000F7BB8">
        <w:rPr>
          <w:i/>
          <w:spacing w:val="1"/>
        </w:rPr>
        <w:t xml:space="preserve"> </w:t>
      </w:r>
      <w:r w:rsidRPr="000F7BB8">
        <w:rPr>
          <w:i/>
        </w:rPr>
        <w:t>постановлением</w:t>
      </w:r>
    </w:p>
    <w:p w:rsidR="00585011" w:rsidRPr="000F7BB8" w:rsidRDefault="00585011" w:rsidP="00585011">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585011" w:rsidRPr="000F7BB8" w:rsidRDefault="00585011" w:rsidP="00585011">
      <w:pPr>
        <w:ind w:left="5670" w:right="6"/>
        <w:rPr>
          <w:i/>
        </w:rPr>
      </w:pPr>
      <w:r w:rsidRPr="000F7BB8">
        <w:rPr>
          <w:i/>
        </w:rPr>
        <w:lastRenderedPageBreak/>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585011" w:rsidRPr="000F7BB8" w:rsidRDefault="00585011" w:rsidP="00585011">
      <w:pPr>
        <w:pStyle w:val="1"/>
        <w:ind w:right="6"/>
        <w:rPr>
          <w:sz w:val="24"/>
          <w:szCs w:val="24"/>
        </w:rPr>
      </w:pPr>
      <w:r w:rsidRPr="000F7BB8">
        <w:rPr>
          <w:sz w:val="24"/>
          <w:szCs w:val="24"/>
        </w:rPr>
        <w:t>Порядок</w:t>
      </w:r>
    </w:p>
    <w:p w:rsidR="00585011" w:rsidRPr="000F7BB8" w:rsidRDefault="00585011" w:rsidP="00585011">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585011" w:rsidRPr="000F7BB8" w:rsidRDefault="00585011" w:rsidP="00585011">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585011" w:rsidRPr="000F7BB8" w:rsidRDefault="00585011" w:rsidP="007212ED">
      <w:pPr>
        <w:pStyle w:val="aff1"/>
        <w:widowControl w:val="0"/>
        <w:numPr>
          <w:ilvl w:val="0"/>
          <w:numId w:val="67"/>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585011" w:rsidRPr="000F7BB8" w:rsidRDefault="00585011" w:rsidP="007212ED">
      <w:pPr>
        <w:pStyle w:val="aff1"/>
        <w:widowControl w:val="0"/>
        <w:numPr>
          <w:ilvl w:val="1"/>
          <w:numId w:val="66"/>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a"/>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585011" w:rsidRPr="000F7BB8" w:rsidRDefault="00585011" w:rsidP="007212ED">
      <w:pPr>
        <w:pStyle w:val="aff1"/>
        <w:widowControl w:val="0"/>
        <w:numPr>
          <w:ilvl w:val="1"/>
          <w:numId w:val="66"/>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585011" w:rsidRPr="000F7BB8" w:rsidRDefault="00585011" w:rsidP="00585011">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585011" w:rsidRPr="000F7BB8" w:rsidRDefault="00585011" w:rsidP="00585011">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585011" w:rsidRPr="000F7BB8" w:rsidRDefault="00585011" w:rsidP="00585011">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585011" w:rsidRPr="000F7BB8" w:rsidRDefault="00585011" w:rsidP="007212ED">
      <w:pPr>
        <w:pStyle w:val="aff1"/>
        <w:widowControl w:val="0"/>
        <w:numPr>
          <w:ilvl w:val="1"/>
          <w:numId w:val="66"/>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585011" w:rsidRPr="000F7BB8" w:rsidRDefault="00585011" w:rsidP="007212ED">
      <w:pPr>
        <w:pStyle w:val="aff1"/>
        <w:widowControl w:val="0"/>
        <w:numPr>
          <w:ilvl w:val="1"/>
          <w:numId w:val="66"/>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585011" w:rsidRPr="000F7BB8" w:rsidRDefault="00585011" w:rsidP="00585011">
      <w:pPr>
        <w:pStyle w:val="af"/>
        <w:ind w:right="6"/>
      </w:pPr>
      <w:r>
        <w:rPr>
          <w:noProof/>
        </w:rPr>
        <mc:AlternateContent>
          <mc:Choice Requires="wps">
            <w:drawing>
              <wp:anchor distT="0" distB="0" distL="0" distR="0" simplePos="0" relativeHeight="251659264" behindDoc="1" locked="0" layoutInCell="1" allowOverlap="1">
                <wp:simplePos x="0" y="0"/>
                <wp:positionH relativeFrom="page">
                  <wp:posOffset>1080770</wp:posOffset>
                </wp:positionH>
                <wp:positionV relativeFrom="paragraph">
                  <wp:posOffset>109855</wp:posOffset>
                </wp:positionV>
                <wp:extent cx="1828800" cy="6350"/>
                <wp:effectExtent l="4445" t="0" r="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E83C6" id="Прямоугольник 1" o:spid="_x0000_s1026" style="position:absolute;margin-left:85.1pt;margin-top:8.65pt;width:2in;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" fillcolor="black" stroked="f">
                <w10:wrap type="topAndBottom" anchorx="page"/>
              </v:rect>
            </w:pict>
          </mc:Fallback>
        </mc:AlternateContent>
      </w: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585011" w:rsidRPr="000F7BB8" w:rsidRDefault="00585011" w:rsidP="007212ED">
      <w:pPr>
        <w:pStyle w:val="aff1"/>
        <w:widowControl w:val="0"/>
        <w:numPr>
          <w:ilvl w:val="1"/>
          <w:numId w:val="66"/>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585011" w:rsidRPr="000F7BB8" w:rsidRDefault="00585011" w:rsidP="007212ED">
      <w:pPr>
        <w:pStyle w:val="aff1"/>
        <w:widowControl w:val="0"/>
        <w:numPr>
          <w:ilvl w:val="1"/>
          <w:numId w:val="66"/>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585011" w:rsidRPr="000F7BB8" w:rsidRDefault="00585011" w:rsidP="00585011">
      <w:pPr>
        <w:pStyle w:val="af"/>
        <w:ind w:right="6"/>
      </w:pPr>
    </w:p>
    <w:p w:rsidR="00585011" w:rsidRPr="000F7BB8" w:rsidRDefault="00585011" w:rsidP="007212ED">
      <w:pPr>
        <w:pStyle w:val="1"/>
        <w:keepNext w:val="0"/>
        <w:widowControl w:val="0"/>
        <w:numPr>
          <w:ilvl w:val="0"/>
          <w:numId w:val="67"/>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585011" w:rsidRPr="000F7BB8" w:rsidRDefault="00585011" w:rsidP="00585011">
      <w:pPr>
        <w:pStyle w:val="af"/>
        <w:ind w:right="6"/>
        <w:rPr>
          <w:b/>
        </w:rPr>
      </w:pPr>
    </w:p>
    <w:p w:rsidR="00585011" w:rsidRPr="000F7BB8" w:rsidRDefault="00585011" w:rsidP="007212ED">
      <w:pPr>
        <w:pStyle w:val="aff1"/>
        <w:widowControl w:val="0"/>
        <w:numPr>
          <w:ilvl w:val="1"/>
          <w:numId w:val="65"/>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 xml:space="preserve">из </w:t>
      </w:r>
      <w:r w:rsidRPr="000F7BB8">
        <w:lastRenderedPageBreak/>
        <w:t>Профсоюза;</w:t>
      </w:r>
    </w:p>
    <w:p w:rsidR="00585011" w:rsidRPr="000F7BB8" w:rsidRDefault="00585011" w:rsidP="00585011">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585011" w:rsidRPr="000F7BB8" w:rsidRDefault="00585011" w:rsidP="00585011">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585011" w:rsidRPr="000F7BB8" w:rsidRDefault="00585011" w:rsidP="00585011">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585011" w:rsidRPr="000F7BB8" w:rsidRDefault="00585011" w:rsidP="00585011">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585011" w:rsidRPr="000F7BB8" w:rsidRDefault="00585011" w:rsidP="007212ED">
      <w:pPr>
        <w:pStyle w:val="aff1"/>
        <w:widowControl w:val="0"/>
        <w:numPr>
          <w:ilvl w:val="1"/>
          <w:numId w:val="65"/>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585011" w:rsidRPr="000F7BB8" w:rsidRDefault="00585011" w:rsidP="007212ED">
      <w:pPr>
        <w:pStyle w:val="aff1"/>
        <w:widowControl w:val="0"/>
        <w:numPr>
          <w:ilvl w:val="1"/>
          <w:numId w:val="65"/>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585011" w:rsidRPr="000F7BB8" w:rsidRDefault="00585011" w:rsidP="00585011">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585011" w:rsidRPr="000F7BB8" w:rsidRDefault="00585011" w:rsidP="00585011">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585011" w:rsidRPr="000F7BB8" w:rsidRDefault="00585011" w:rsidP="00585011">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585011" w:rsidRPr="000F7BB8" w:rsidRDefault="00585011" w:rsidP="00585011">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585011" w:rsidRPr="000F7BB8" w:rsidRDefault="00585011" w:rsidP="007212ED">
      <w:pPr>
        <w:pStyle w:val="aff1"/>
        <w:widowControl w:val="0"/>
        <w:numPr>
          <w:ilvl w:val="1"/>
          <w:numId w:val="65"/>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585011" w:rsidRPr="000F7BB8" w:rsidRDefault="00585011" w:rsidP="00585011">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585011" w:rsidRPr="000F7BB8" w:rsidRDefault="00585011" w:rsidP="00585011">
      <w:pPr>
        <w:pStyle w:val="af"/>
        <w:ind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585011" w:rsidRPr="000F7BB8" w:rsidRDefault="00585011" w:rsidP="007212ED">
      <w:pPr>
        <w:pStyle w:val="aff1"/>
        <w:widowControl w:val="0"/>
        <w:numPr>
          <w:ilvl w:val="1"/>
          <w:numId w:val="65"/>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585011" w:rsidRPr="000F7BB8" w:rsidRDefault="00585011" w:rsidP="00585011">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585011" w:rsidRPr="000F7BB8" w:rsidRDefault="00585011" w:rsidP="007212ED">
      <w:pPr>
        <w:pStyle w:val="aff1"/>
        <w:widowControl w:val="0"/>
        <w:numPr>
          <w:ilvl w:val="1"/>
          <w:numId w:val="65"/>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585011" w:rsidRPr="000F7BB8" w:rsidRDefault="00585011" w:rsidP="007212ED">
      <w:pPr>
        <w:pStyle w:val="aff1"/>
        <w:widowControl w:val="0"/>
        <w:numPr>
          <w:ilvl w:val="1"/>
          <w:numId w:val="65"/>
        </w:numPr>
        <w:tabs>
          <w:tab w:val="left" w:pos="1302"/>
        </w:tabs>
        <w:autoSpaceDE w:val="0"/>
        <w:autoSpaceDN w:val="0"/>
        <w:ind w:left="0" w:right="6" w:firstLine="707"/>
        <w:jc w:val="both"/>
      </w:pPr>
      <w:r w:rsidRPr="000F7BB8">
        <w:lastRenderedPageBreak/>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585011" w:rsidRDefault="00585011" w:rsidP="00585011">
      <w:pPr>
        <w:rPr>
          <w:sz w:val="28"/>
        </w:rPr>
      </w:pPr>
    </w:p>
    <w:p w:rsidR="00585011" w:rsidRDefault="00585011" w:rsidP="00585011">
      <w:pPr>
        <w:rPr>
          <w:sz w:val="28"/>
        </w:rPr>
      </w:pPr>
    </w:p>
    <w:p w:rsidR="00585011" w:rsidRPr="0090189B" w:rsidRDefault="00585011" w:rsidP="00585011">
      <w:pPr>
        <w:rPr>
          <w:color w:val="FF0000"/>
          <w:sz w:val="28"/>
        </w:rPr>
      </w:pPr>
      <w:r>
        <w:rPr>
          <w:sz w:val="28"/>
        </w:rPr>
        <w:t xml:space="preserve">        </w:t>
      </w:r>
    </w:p>
    <w:p w:rsidR="00EA0048" w:rsidRDefault="00EA0048">
      <w:bookmarkStart w:id="36" w:name="_GoBack"/>
      <w:bookmarkEnd w:id="36"/>
    </w:p>
    <w:sectPr w:rsidR="00EA00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2ED" w:rsidRDefault="007212ED" w:rsidP="00585011">
      <w:r>
        <w:separator/>
      </w:r>
    </w:p>
  </w:endnote>
  <w:endnote w:type="continuationSeparator" w:id="0">
    <w:p w:rsidR="007212ED" w:rsidRDefault="007212ED" w:rsidP="0058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801"/>
      <w:docPartObj>
        <w:docPartGallery w:val="Page Numbers (Bottom of Page)"/>
        <w:docPartUnique/>
      </w:docPartObj>
    </w:sdtPr>
    <w:sdtContent>
      <w:p w:rsidR="00585011" w:rsidRDefault="00585011">
        <w:pPr>
          <w:pStyle w:val="ac"/>
          <w:jc w:val="center"/>
        </w:pPr>
        <w:r>
          <w:fldChar w:fldCharType="begin"/>
        </w:r>
        <w:r>
          <w:instrText xml:space="preserve"> PAGE   \* MERGEFORMAT </w:instrText>
        </w:r>
        <w:r>
          <w:fldChar w:fldCharType="separate"/>
        </w:r>
        <w:r>
          <w:rPr>
            <w:noProof/>
          </w:rPr>
          <w:t>1</w:t>
        </w:r>
        <w:r>
          <w:rPr>
            <w:noProof/>
          </w:rPr>
          <w:fldChar w:fldCharType="end"/>
        </w:r>
      </w:p>
    </w:sdtContent>
  </w:sdt>
  <w:p w:rsidR="00585011" w:rsidRDefault="0058501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2ED" w:rsidRDefault="007212ED" w:rsidP="00585011">
      <w:r>
        <w:separator/>
      </w:r>
    </w:p>
  </w:footnote>
  <w:footnote w:type="continuationSeparator" w:id="0">
    <w:p w:rsidR="007212ED" w:rsidRDefault="007212ED" w:rsidP="00585011">
      <w:r>
        <w:continuationSeparator/>
      </w:r>
    </w:p>
  </w:footnote>
  <w:footnote w:id="1">
    <w:p w:rsidR="00585011" w:rsidRDefault="00585011" w:rsidP="00585011">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011" w:rsidRDefault="00585011">
    <w:pPr>
      <w:pStyle w:val="af"/>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5"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8"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9"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1"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5" w15:restartNumberingAfterBreak="0">
    <w:nsid w:val="110807D7"/>
    <w:multiLevelType w:val="multilevel"/>
    <w:tmpl w:val="EAC2BC88"/>
    <w:lvl w:ilvl="0">
      <w:start w:val="1"/>
      <w:numFmt w:val="decimal"/>
      <w:lvlText w:val="%1"/>
      <w:lvlJc w:val="left"/>
      <w:pPr>
        <w:ind w:left="360" w:hanging="360"/>
      </w:pPr>
      <w:rPr>
        <w:rFonts w:eastAsia="Calibri" w:hint="default"/>
        <w:color w:val="auto"/>
      </w:rPr>
    </w:lvl>
    <w:lvl w:ilvl="1">
      <w:start w:val="1"/>
      <w:numFmt w:val="decimal"/>
      <w:lvlText w:val="%1.%2"/>
      <w:lvlJc w:val="left"/>
      <w:pPr>
        <w:ind w:left="786" w:hanging="360"/>
      </w:pPr>
      <w:rPr>
        <w:rFonts w:eastAsia="Calibri" w:hint="default"/>
        <w:color w:val="auto"/>
      </w:rPr>
    </w:lvl>
    <w:lvl w:ilvl="2">
      <w:start w:val="1"/>
      <w:numFmt w:val="decimal"/>
      <w:lvlText w:val="%1.%2.%3"/>
      <w:lvlJc w:val="left"/>
      <w:pPr>
        <w:ind w:left="1572" w:hanging="720"/>
      </w:pPr>
      <w:rPr>
        <w:rFonts w:eastAsia="Calibri" w:hint="default"/>
        <w:color w:val="auto"/>
      </w:rPr>
    </w:lvl>
    <w:lvl w:ilvl="3">
      <w:start w:val="1"/>
      <w:numFmt w:val="decimal"/>
      <w:lvlText w:val="%1.%2.%3.%4"/>
      <w:lvlJc w:val="left"/>
      <w:pPr>
        <w:ind w:left="1998" w:hanging="720"/>
      </w:pPr>
      <w:rPr>
        <w:rFonts w:eastAsia="Calibri" w:hint="default"/>
        <w:color w:val="auto"/>
      </w:rPr>
    </w:lvl>
    <w:lvl w:ilvl="4">
      <w:start w:val="1"/>
      <w:numFmt w:val="decimal"/>
      <w:lvlText w:val="%1.%2.%3.%4.%5"/>
      <w:lvlJc w:val="left"/>
      <w:pPr>
        <w:ind w:left="2784" w:hanging="1080"/>
      </w:pPr>
      <w:rPr>
        <w:rFonts w:eastAsia="Calibri" w:hint="default"/>
        <w:color w:val="auto"/>
      </w:rPr>
    </w:lvl>
    <w:lvl w:ilvl="5">
      <w:start w:val="1"/>
      <w:numFmt w:val="decimal"/>
      <w:lvlText w:val="%1.%2.%3.%4.%5.%6"/>
      <w:lvlJc w:val="left"/>
      <w:pPr>
        <w:ind w:left="3210" w:hanging="1080"/>
      </w:pPr>
      <w:rPr>
        <w:rFonts w:eastAsia="Calibri" w:hint="default"/>
        <w:color w:val="auto"/>
      </w:rPr>
    </w:lvl>
    <w:lvl w:ilvl="6">
      <w:start w:val="1"/>
      <w:numFmt w:val="decimal"/>
      <w:lvlText w:val="%1.%2.%3.%4.%5.%6.%7"/>
      <w:lvlJc w:val="left"/>
      <w:pPr>
        <w:ind w:left="3996" w:hanging="1440"/>
      </w:pPr>
      <w:rPr>
        <w:rFonts w:eastAsia="Calibri" w:hint="default"/>
        <w:color w:val="auto"/>
      </w:rPr>
    </w:lvl>
    <w:lvl w:ilvl="7">
      <w:start w:val="1"/>
      <w:numFmt w:val="decimal"/>
      <w:lvlText w:val="%1.%2.%3.%4.%5.%6.%7.%8"/>
      <w:lvlJc w:val="left"/>
      <w:pPr>
        <w:ind w:left="4422" w:hanging="1440"/>
      </w:pPr>
      <w:rPr>
        <w:rFonts w:eastAsia="Calibri" w:hint="default"/>
        <w:color w:val="auto"/>
      </w:rPr>
    </w:lvl>
    <w:lvl w:ilvl="8">
      <w:start w:val="1"/>
      <w:numFmt w:val="decimal"/>
      <w:lvlText w:val="%1.%2.%3.%4.%5.%6.%7.%8.%9"/>
      <w:lvlJc w:val="left"/>
      <w:pPr>
        <w:ind w:left="5208" w:hanging="1800"/>
      </w:pPr>
      <w:rPr>
        <w:rFonts w:eastAsia="Calibri" w:hint="default"/>
        <w:color w:val="auto"/>
      </w:rPr>
    </w:lvl>
  </w:abstractNum>
  <w:abstractNum w:abstractNumId="16" w15:restartNumberingAfterBreak="0">
    <w:nsid w:val="15AA4F9C"/>
    <w:multiLevelType w:val="hybridMultilevel"/>
    <w:tmpl w:val="CE8ECBD4"/>
    <w:lvl w:ilvl="0" w:tplc="0F882A58">
      <w:start w:val="4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18"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19" w15:restartNumberingAfterBreak="0">
    <w:nsid w:val="19BB49B5"/>
    <w:multiLevelType w:val="multilevel"/>
    <w:tmpl w:val="BA668FFE"/>
    <w:lvl w:ilvl="0">
      <w:start w:val="2"/>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21" w15:restartNumberingAfterBreak="0">
    <w:nsid w:val="1CFB0227"/>
    <w:multiLevelType w:val="multilevel"/>
    <w:tmpl w:val="E540594A"/>
    <w:lvl w:ilvl="0">
      <w:start w:val="1"/>
      <w:numFmt w:val="upperRoman"/>
      <w:lvlText w:val="%1."/>
      <w:lvlJc w:val="left"/>
      <w:pPr>
        <w:ind w:left="1422" w:hanging="855"/>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2" w15:restartNumberingAfterBreak="0">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23"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24" w15:restartNumberingAfterBreak="0">
    <w:nsid w:val="27A949A9"/>
    <w:multiLevelType w:val="multilevel"/>
    <w:tmpl w:val="5C92D04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2D170FFA"/>
    <w:multiLevelType w:val="multilevel"/>
    <w:tmpl w:val="335827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28"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30"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38777F86"/>
    <w:multiLevelType w:val="multilevel"/>
    <w:tmpl w:val="CF965980"/>
    <w:lvl w:ilvl="0">
      <w:start w:val="6"/>
      <w:numFmt w:val="decimal"/>
      <w:lvlText w:val="%1"/>
      <w:lvlJc w:val="left"/>
      <w:pPr>
        <w:ind w:left="360" w:hanging="360"/>
      </w:pPr>
      <w:rPr>
        <w:rFonts w:hint="default"/>
        <w:i/>
      </w:rPr>
    </w:lvl>
    <w:lvl w:ilvl="1">
      <w:start w:val="4"/>
      <w:numFmt w:val="decimal"/>
      <w:lvlText w:val="%1.%2"/>
      <w:lvlJc w:val="left"/>
      <w:pPr>
        <w:ind w:left="502" w:hanging="360"/>
      </w:pPr>
      <w:rPr>
        <w:rFonts w:hint="default"/>
        <w:b w:val="0"/>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2" w15:restartNumberingAfterBreak="0">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33"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34"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35"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36" w15:restartNumberingAfterBreak="0">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37" w15:restartNumberingAfterBreak="0">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38"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39"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40" w15:restartNumberingAfterBreak="0">
    <w:nsid w:val="523B566B"/>
    <w:multiLevelType w:val="hybridMultilevel"/>
    <w:tmpl w:val="56488A3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46"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47" w15:restartNumberingAfterBreak="0">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48"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49"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5FA62ACC"/>
    <w:multiLevelType w:val="multilevel"/>
    <w:tmpl w:val="035667AC"/>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52"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4"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5"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56" w15:restartNumberingAfterBreak="0">
    <w:nsid w:val="6D4713A0"/>
    <w:multiLevelType w:val="multilevel"/>
    <w:tmpl w:val="1700C044"/>
    <w:lvl w:ilvl="0">
      <w:start w:val="1"/>
      <w:numFmt w:val="decimal"/>
      <w:lvlText w:val="%1."/>
      <w:lvlJc w:val="left"/>
      <w:pPr>
        <w:ind w:left="862" w:hanging="720"/>
      </w:pPr>
    </w:lvl>
    <w:lvl w:ilvl="1">
      <w:start w:val="1"/>
      <w:numFmt w:val="decimal"/>
      <w:isLgl/>
      <w:lvlText w:val="%1.%2."/>
      <w:lvlJc w:val="left"/>
      <w:pPr>
        <w:ind w:left="108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7" w15:restartNumberingAfterBreak="0">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58" w15:restartNumberingAfterBreak="0">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59"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61"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65" w15:restartNumberingAfterBreak="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66"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num w:numId="1">
    <w:abstractNumId w:val="5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startOverride w:val="1"/>
    </w:lvlOverride>
    <w:lvlOverride w:ilvl="1"/>
    <w:lvlOverride w:ilvl="2"/>
    <w:lvlOverride w:ilvl="3"/>
    <w:lvlOverride w:ilvl="4"/>
    <w:lvlOverride w:ilvl="5"/>
    <w:lvlOverride w:ilvl="6"/>
    <w:lvlOverride w:ilvl="7"/>
    <w:lvlOverride w:ilvl="8"/>
  </w:num>
  <w:num w:numId="5">
    <w:abstractNumId w:val="2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3"/>
    <w:lvlOverride w:ilvl="0">
      <w:startOverride w:val="1"/>
    </w:lvlOverride>
    <w:lvlOverride w:ilvl="1"/>
    <w:lvlOverride w:ilvl="2"/>
    <w:lvlOverride w:ilvl="3"/>
    <w:lvlOverride w:ilvl="4"/>
    <w:lvlOverride w:ilvl="5"/>
    <w:lvlOverride w:ilvl="6"/>
    <w:lvlOverride w:ilvl="7"/>
    <w:lvlOverride w:ilvl="8"/>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1"/>
    <w:lvlOverride w:ilvl="0">
      <w:startOverride w:val="1"/>
    </w:lvlOverride>
    <w:lvlOverride w:ilvl="1"/>
    <w:lvlOverride w:ilvl="2"/>
    <w:lvlOverride w:ilvl="3"/>
    <w:lvlOverride w:ilvl="4"/>
    <w:lvlOverride w:ilvl="5"/>
    <w:lvlOverride w:ilvl="6"/>
    <w:lvlOverride w:ilvl="7"/>
    <w:lvlOverride w:ilvl="8"/>
  </w:num>
  <w:num w:numId="9">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
    </w:lvlOverride>
    <w:lvlOverride w:ilvl="1"/>
    <w:lvlOverride w:ilvl="2"/>
    <w:lvlOverride w:ilvl="3"/>
    <w:lvlOverride w:ilvl="4"/>
    <w:lvlOverride w:ilvl="5"/>
    <w:lvlOverride w:ilvl="6"/>
    <w:lvlOverride w:ilvl="7"/>
    <w:lvlOverride w:ilvl="8"/>
  </w:num>
  <w:num w:numId="11">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lvlOverride w:ilvl="2"/>
    <w:lvlOverride w:ilvl="3"/>
    <w:lvlOverride w:ilvl="4"/>
    <w:lvlOverride w:ilvl="5"/>
    <w:lvlOverride w:ilvl="6"/>
    <w:lvlOverride w:ilvl="7"/>
    <w:lvlOverride w:ilvl="8"/>
  </w:num>
  <w:num w:numId="13">
    <w:abstractNumId w:val="5"/>
  </w:num>
  <w:num w:numId="14">
    <w:abstractNumId w:val="6"/>
  </w:num>
  <w:num w:numId="15">
    <w:abstractNumId w:val="59"/>
  </w:num>
  <w:num w:numId="16">
    <w:abstractNumId w:val="62"/>
  </w:num>
  <w:num w:numId="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19"/>
  </w:num>
  <w:num w:numId="20">
    <w:abstractNumId w:val="40"/>
  </w:num>
  <w:num w:numId="21">
    <w:abstractNumId w:val="16"/>
  </w:num>
  <w:num w:numId="22">
    <w:abstractNumId w:val="26"/>
  </w:num>
  <w:num w:numId="23">
    <w:abstractNumId w:val="31"/>
  </w:num>
  <w:num w:numId="24">
    <w:abstractNumId w:val="24"/>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1"/>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55"/>
  </w:num>
  <w:num w:numId="34">
    <w:abstractNumId w:val="48"/>
  </w:num>
  <w:num w:numId="35">
    <w:abstractNumId w:val="8"/>
  </w:num>
  <w:num w:numId="3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37">
    <w:abstractNumId w:val="27"/>
  </w:num>
  <w:num w:numId="38">
    <w:abstractNumId w:val="4"/>
  </w:num>
  <w:num w:numId="39">
    <w:abstractNumId w:val="29"/>
  </w:num>
  <w:num w:numId="40">
    <w:abstractNumId w:val="34"/>
  </w:num>
  <w:num w:numId="41">
    <w:abstractNumId w:val="35"/>
  </w:num>
  <w:num w:numId="42">
    <w:abstractNumId w:val="66"/>
  </w:num>
  <w:num w:numId="43">
    <w:abstractNumId w:val="10"/>
  </w:num>
  <w:num w:numId="44">
    <w:abstractNumId w:val="18"/>
  </w:num>
  <w:num w:numId="45">
    <w:abstractNumId w:val="17"/>
  </w:num>
  <w:num w:numId="46">
    <w:abstractNumId w:val="7"/>
  </w:num>
  <w:num w:numId="47">
    <w:abstractNumId w:val="60"/>
  </w:num>
  <w:num w:numId="48">
    <w:abstractNumId w:val="57"/>
  </w:num>
  <w:num w:numId="49">
    <w:abstractNumId w:val="58"/>
  </w:num>
  <w:num w:numId="50">
    <w:abstractNumId w:val="32"/>
  </w:num>
  <w:num w:numId="51">
    <w:abstractNumId w:val="20"/>
  </w:num>
  <w:num w:numId="52">
    <w:abstractNumId w:val="14"/>
  </w:num>
  <w:num w:numId="53">
    <w:abstractNumId w:val="64"/>
  </w:num>
  <w:num w:numId="54">
    <w:abstractNumId w:val="37"/>
  </w:num>
  <w:num w:numId="55">
    <w:abstractNumId w:val="22"/>
  </w:num>
  <w:num w:numId="56">
    <w:abstractNumId w:val="45"/>
  </w:num>
  <w:num w:numId="57">
    <w:abstractNumId w:val="47"/>
  </w:num>
  <w:num w:numId="58">
    <w:abstractNumId w:val="33"/>
  </w:num>
  <w:num w:numId="5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num>
  <w:num w:numId="66">
    <w:abstractNumId w:val="65"/>
  </w:num>
  <w:num w:numId="67">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11"/>
    <w:rsid w:val="00585011"/>
    <w:rsid w:val="007212ED"/>
    <w:rsid w:val="00EA0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3C7122B-618A-4707-BE6F-51BCEB08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0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5011"/>
    <w:pPr>
      <w:keepNext/>
      <w:jc w:val="center"/>
      <w:outlineLvl w:val="0"/>
    </w:pPr>
    <w:rPr>
      <w:b/>
      <w:bCs/>
      <w:sz w:val="28"/>
      <w:szCs w:val="20"/>
    </w:rPr>
  </w:style>
  <w:style w:type="paragraph" w:styleId="2">
    <w:name w:val="heading 2"/>
    <w:basedOn w:val="a"/>
    <w:next w:val="a"/>
    <w:link w:val="20"/>
    <w:uiPriority w:val="9"/>
    <w:semiHidden/>
    <w:unhideWhenUsed/>
    <w:qFormat/>
    <w:rsid w:val="00585011"/>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585011"/>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585011"/>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5011"/>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585011"/>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85011"/>
    <w:rPr>
      <w:rFonts w:ascii="Cambria" w:eastAsia="Times New Roman" w:hAnsi="Cambria" w:cs="Times New Roman"/>
      <w:b/>
      <w:bCs/>
      <w:sz w:val="26"/>
      <w:szCs w:val="26"/>
    </w:rPr>
  </w:style>
  <w:style w:type="character" w:customStyle="1" w:styleId="40">
    <w:name w:val="Заголовок 4 Знак"/>
    <w:basedOn w:val="a0"/>
    <w:link w:val="4"/>
    <w:uiPriority w:val="9"/>
    <w:rsid w:val="00585011"/>
    <w:rPr>
      <w:rFonts w:ascii="Calibri" w:eastAsia="Times New Roman" w:hAnsi="Calibri" w:cs="Times New Roman"/>
      <w:b/>
      <w:bCs/>
      <w:sz w:val="28"/>
      <w:szCs w:val="28"/>
      <w:lang w:eastAsia="ru-RU"/>
    </w:rPr>
  </w:style>
  <w:style w:type="character" w:styleId="a3">
    <w:name w:val="Hyperlink"/>
    <w:uiPriority w:val="99"/>
    <w:unhideWhenUsed/>
    <w:rsid w:val="00585011"/>
    <w:rPr>
      <w:color w:val="0000FF"/>
      <w:u w:val="single"/>
    </w:rPr>
  </w:style>
  <w:style w:type="character" w:customStyle="1" w:styleId="HTML">
    <w:name w:val="Стандартный HTML Знак"/>
    <w:basedOn w:val="a0"/>
    <w:link w:val="HTML0"/>
    <w:uiPriority w:val="99"/>
    <w:rsid w:val="00585011"/>
    <w:rPr>
      <w:rFonts w:ascii="Courier New" w:eastAsia="Times New Roman" w:hAnsi="Courier New" w:cs="Times New Roman"/>
      <w:sz w:val="20"/>
      <w:szCs w:val="20"/>
    </w:rPr>
  </w:style>
  <w:style w:type="paragraph" w:styleId="HTML0">
    <w:name w:val="HTML Preformatted"/>
    <w:basedOn w:val="a"/>
    <w:link w:val="HTML"/>
    <w:uiPriority w:val="99"/>
    <w:unhideWhenUsed/>
    <w:rsid w:val="00585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585011"/>
    <w:rPr>
      <w:rFonts w:ascii="Consolas" w:eastAsia="Times New Roman" w:hAnsi="Consolas" w:cs="Consolas"/>
      <w:sz w:val="20"/>
      <w:szCs w:val="20"/>
      <w:lang w:eastAsia="ru-RU"/>
    </w:rPr>
  </w:style>
  <w:style w:type="paragraph" w:styleId="a4">
    <w:name w:val="Normal (Web)"/>
    <w:basedOn w:val="a"/>
    <w:uiPriority w:val="99"/>
    <w:unhideWhenUsed/>
    <w:rsid w:val="00585011"/>
    <w:pPr>
      <w:spacing w:before="100" w:beforeAutospacing="1" w:after="100" w:afterAutospacing="1"/>
    </w:pPr>
  </w:style>
  <w:style w:type="paragraph" w:styleId="a5">
    <w:name w:val="footnote text"/>
    <w:basedOn w:val="a"/>
    <w:link w:val="a6"/>
    <w:uiPriority w:val="99"/>
    <w:unhideWhenUsed/>
    <w:rsid w:val="00585011"/>
    <w:rPr>
      <w:sz w:val="20"/>
      <w:szCs w:val="20"/>
    </w:rPr>
  </w:style>
  <w:style w:type="character" w:customStyle="1" w:styleId="a6">
    <w:name w:val="Текст сноски Знак"/>
    <w:basedOn w:val="a0"/>
    <w:link w:val="a5"/>
    <w:uiPriority w:val="99"/>
    <w:rsid w:val="00585011"/>
    <w:rPr>
      <w:rFonts w:ascii="Times New Roman" w:eastAsia="Times New Roman" w:hAnsi="Times New Roman" w:cs="Times New Roman"/>
      <w:sz w:val="20"/>
      <w:szCs w:val="20"/>
      <w:lang w:eastAsia="ru-RU"/>
    </w:rPr>
  </w:style>
  <w:style w:type="paragraph" w:styleId="a7">
    <w:name w:val="annotation text"/>
    <w:basedOn w:val="a"/>
    <w:link w:val="11"/>
    <w:semiHidden/>
    <w:unhideWhenUsed/>
    <w:rsid w:val="00585011"/>
    <w:rPr>
      <w:sz w:val="20"/>
      <w:szCs w:val="20"/>
    </w:rPr>
  </w:style>
  <w:style w:type="character" w:customStyle="1" w:styleId="a8">
    <w:name w:val="Текст примечания Знак"/>
    <w:basedOn w:val="a0"/>
    <w:semiHidden/>
    <w:rsid w:val="00585011"/>
    <w:rPr>
      <w:rFonts w:ascii="Times New Roman" w:eastAsia="Times New Roman" w:hAnsi="Times New Roman" w:cs="Times New Roman"/>
      <w:sz w:val="20"/>
      <w:szCs w:val="20"/>
      <w:lang w:eastAsia="ru-RU"/>
    </w:rPr>
  </w:style>
  <w:style w:type="character" w:customStyle="1" w:styleId="11">
    <w:name w:val="Текст примечания Знак1"/>
    <w:basedOn w:val="a0"/>
    <w:link w:val="a7"/>
    <w:semiHidden/>
    <w:locked/>
    <w:rsid w:val="00585011"/>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585011"/>
    <w:rPr>
      <w:rFonts w:ascii="Times New Roman" w:eastAsia="Times New Roman" w:hAnsi="Times New Roman" w:cs="Times New Roman"/>
      <w:sz w:val="24"/>
      <w:szCs w:val="24"/>
    </w:rPr>
  </w:style>
  <w:style w:type="paragraph" w:styleId="aa">
    <w:name w:val="header"/>
    <w:basedOn w:val="a"/>
    <w:link w:val="a9"/>
    <w:uiPriority w:val="99"/>
    <w:unhideWhenUsed/>
    <w:rsid w:val="00585011"/>
    <w:pPr>
      <w:tabs>
        <w:tab w:val="center" w:pos="4677"/>
        <w:tab w:val="right" w:pos="9355"/>
      </w:tabs>
    </w:pPr>
    <w:rPr>
      <w:lang w:eastAsia="en-US"/>
    </w:rPr>
  </w:style>
  <w:style w:type="character" w:customStyle="1" w:styleId="12">
    <w:name w:val="Верхний колонтитул Знак1"/>
    <w:basedOn w:val="a0"/>
    <w:uiPriority w:val="99"/>
    <w:semiHidden/>
    <w:rsid w:val="00585011"/>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rsid w:val="00585011"/>
    <w:rPr>
      <w:rFonts w:ascii="Times New Roman" w:eastAsia="Times New Roman" w:hAnsi="Times New Roman" w:cs="Times New Roman"/>
      <w:sz w:val="24"/>
      <w:szCs w:val="24"/>
    </w:rPr>
  </w:style>
  <w:style w:type="paragraph" w:styleId="ac">
    <w:name w:val="footer"/>
    <w:basedOn w:val="a"/>
    <w:link w:val="ab"/>
    <w:uiPriority w:val="99"/>
    <w:unhideWhenUsed/>
    <w:rsid w:val="00585011"/>
    <w:pPr>
      <w:tabs>
        <w:tab w:val="center" w:pos="4677"/>
        <w:tab w:val="right" w:pos="9355"/>
      </w:tabs>
    </w:pPr>
    <w:rPr>
      <w:lang w:eastAsia="en-US"/>
    </w:rPr>
  </w:style>
  <w:style w:type="character" w:customStyle="1" w:styleId="13">
    <w:name w:val="Нижний колонтитул Знак1"/>
    <w:basedOn w:val="a0"/>
    <w:uiPriority w:val="99"/>
    <w:semiHidden/>
    <w:rsid w:val="00585011"/>
    <w:rPr>
      <w:rFonts w:ascii="Times New Roman" w:eastAsia="Times New Roman" w:hAnsi="Times New Roman" w:cs="Times New Roman"/>
      <w:sz w:val="24"/>
      <w:szCs w:val="24"/>
      <w:lang w:eastAsia="ru-RU"/>
    </w:rPr>
  </w:style>
  <w:style w:type="character" w:customStyle="1" w:styleId="ad">
    <w:name w:val="Текст концевой сноски Знак"/>
    <w:basedOn w:val="a0"/>
    <w:link w:val="ae"/>
    <w:uiPriority w:val="99"/>
    <w:semiHidden/>
    <w:rsid w:val="00585011"/>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585011"/>
    <w:rPr>
      <w:sz w:val="20"/>
      <w:szCs w:val="20"/>
    </w:rPr>
  </w:style>
  <w:style w:type="character" w:customStyle="1" w:styleId="14">
    <w:name w:val="Текст концевой сноски Знак1"/>
    <w:basedOn w:val="a0"/>
    <w:uiPriority w:val="99"/>
    <w:semiHidden/>
    <w:rsid w:val="00585011"/>
    <w:rPr>
      <w:rFonts w:ascii="Times New Roman" w:eastAsia="Times New Roman" w:hAnsi="Times New Roman" w:cs="Times New Roman"/>
      <w:sz w:val="20"/>
      <w:szCs w:val="20"/>
      <w:lang w:eastAsia="ru-RU"/>
    </w:rPr>
  </w:style>
  <w:style w:type="paragraph" w:styleId="31">
    <w:name w:val="List 3"/>
    <w:basedOn w:val="a"/>
    <w:unhideWhenUsed/>
    <w:rsid w:val="00585011"/>
    <w:pPr>
      <w:ind w:left="849" w:hanging="283"/>
    </w:pPr>
  </w:style>
  <w:style w:type="paragraph" w:styleId="af">
    <w:name w:val="Body Text"/>
    <w:basedOn w:val="a"/>
    <w:link w:val="af0"/>
    <w:uiPriority w:val="1"/>
    <w:unhideWhenUsed/>
    <w:qFormat/>
    <w:rsid w:val="00585011"/>
    <w:pPr>
      <w:spacing w:after="120"/>
    </w:pPr>
  </w:style>
  <w:style w:type="character" w:customStyle="1" w:styleId="af0">
    <w:name w:val="Основной текст Знак"/>
    <w:basedOn w:val="a0"/>
    <w:link w:val="af"/>
    <w:uiPriority w:val="1"/>
    <w:rsid w:val="00585011"/>
    <w:rPr>
      <w:rFonts w:ascii="Times New Roman" w:eastAsia="Times New Roman" w:hAnsi="Times New Roman" w:cs="Times New Roman"/>
      <w:sz w:val="24"/>
      <w:szCs w:val="24"/>
      <w:lang w:eastAsia="ru-RU"/>
    </w:rPr>
  </w:style>
  <w:style w:type="paragraph" w:styleId="af1">
    <w:name w:val="Title"/>
    <w:basedOn w:val="a"/>
    <w:next w:val="af"/>
    <w:link w:val="15"/>
    <w:qFormat/>
    <w:rsid w:val="0058501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rsid w:val="00585011"/>
    <w:rPr>
      <w:rFonts w:asciiTheme="majorHAnsi" w:eastAsiaTheme="majorEastAsia" w:hAnsiTheme="majorHAnsi" w:cstheme="majorBidi"/>
      <w:spacing w:val="-10"/>
      <w:kern w:val="28"/>
      <w:sz w:val="56"/>
      <w:szCs w:val="56"/>
      <w:lang w:eastAsia="ru-RU"/>
    </w:rPr>
  </w:style>
  <w:style w:type="character" w:customStyle="1" w:styleId="15">
    <w:name w:val="Название Знак1"/>
    <w:basedOn w:val="a0"/>
    <w:link w:val="af1"/>
    <w:rsid w:val="00585011"/>
    <w:rPr>
      <w:rFonts w:ascii="Arial" w:eastAsia="Microsoft YaHei" w:hAnsi="Arial" w:cs="Mangal"/>
      <w:kern w:val="2"/>
      <w:sz w:val="28"/>
      <w:szCs w:val="28"/>
      <w:lang w:eastAsia="hi-IN" w:bidi="hi-IN"/>
    </w:rPr>
  </w:style>
  <w:style w:type="paragraph" w:styleId="af3">
    <w:name w:val="Body Text Indent"/>
    <w:basedOn w:val="a"/>
    <w:link w:val="af4"/>
    <w:unhideWhenUsed/>
    <w:rsid w:val="00585011"/>
    <w:pPr>
      <w:spacing w:after="120"/>
      <w:ind w:left="283"/>
    </w:pPr>
  </w:style>
  <w:style w:type="character" w:customStyle="1" w:styleId="af4">
    <w:name w:val="Основной текст с отступом Знак"/>
    <w:basedOn w:val="a0"/>
    <w:link w:val="af3"/>
    <w:rsid w:val="00585011"/>
    <w:rPr>
      <w:rFonts w:ascii="Times New Roman" w:eastAsia="Times New Roman" w:hAnsi="Times New Roman" w:cs="Times New Roman"/>
      <w:sz w:val="24"/>
      <w:szCs w:val="24"/>
      <w:lang w:eastAsia="ru-RU"/>
    </w:rPr>
  </w:style>
  <w:style w:type="paragraph" w:styleId="af5">
    <w:name w:val="Subtitle"/>
    <w:basedOn w:val="a"/>
    <w:next w:val="a"/>
    <w:link w:val="af6"/>
    <w:uiPriority w:val="11"/>
    <w:qFormat/>
    <w:rsid w:val="00585011"/>
    <w:pPr>
      <w:spacing w:after="60"/>
      <w:jc w:val="center"/>
      <w:outlineLvl w:val="1"/>
    </w:pPr>
    <w:rPr>
      <w:rFonts w:ascii="Cambria" w:hAnsi="Cambria"/>
    </w:rPr>
  </w:style>
  <w:style w:type="character" w:customStyle="1" w:styleId="af6">
    <w:name w:val="Подзаголовок Знак"/>
    <w:basedOn w:val="a0"/>
    <w:link w:val="af5"/>
    <w:uiPriority w:val="11"/>
    <w:rsid w:val="00585011"/>
    <w:rPr>
      <w:rFonts w:ascii="Cambria" w:eastAsia="Times New Roman" w:hAnsi="Cambria" w:cs="Times New Roman"/>
      <w:sz w:val="24"/>
      <w:szCs w:val="24"/>
      <w:lang w:eastAsia="ru-RU"/>
    </w:rPr>
  </w:style>
  <w:style w:type="character" w:customStyle="1" w:styleId="21">
    <w:name w:val="Основной текст 2 Знак"/>
    <w:basedOn w:val="a0"/>
    <w:link w:val="22"/>
    <w:rsid w:val="00585011"/>
    <w:rPr>
      <w:rFonts w:ascii="Times New Roman" w:eastAsia="Times New Roman" w:hAnsi="Times New Roman" w:cs="Times New Roman"/>
      <w:sz w:val="24"/>
      <w:szCs w:val="24"/>
    </w:rPr>
  </w:style>
  <w:style w:type="paragraph" w:styleId="22">
    <w:name w:val="Body Text 2"/>
    <w:basedOn w:val="a"/>
    <w:link w:val="21"/>
    <w:unhideWhenUsed/>
    <w:rsid w:val="00585011"/>
    <w:pPr>
      <w:spacing w:after="120" w:line="480" w:lineRule="auto"/>
    </w:pPr>
    <w:rPr>
      <w:lang w:eastAsia="en-US"/>
    </w:rPr>
  </w:style>
  <w:style w:type="character" w:customStyle="1" w:styleId="210">
    <w:name w:val="Основной текст 2 Знак1"/>
    <w:basedOn w:val="a0"/>
    <w:uiPriority w:val="99"/>
    <w:semiHidden/>
    <w:rsid w:val="00585011"/>
    <w:rPr>
      <w:rFonts w:ascii="Times New Roman" w:eastAsia="Times New Roman" w:hAnsi="Times New Roman" w:cs="Times New Roman"/>
      <w:sz w:val="24"/>
      <w:szCs w:val="24"/>
      <w:lang w:eastAsia="ru-RU"/>
    </w:rPr>
  </w:style>
  <w:style w:type="paragraph" w:styleId="32">
    <w:name w:val="Body Text 3"/>
    <w:basedOn w:val="a"/>
    <w:link w:val="33"/>
    <w:unhideWhenUsed/>
    <w:rsid w:val="00585011"/>
    <w:pPr>
      <w:jc w:val="both"/>
    </w:pPr>
    <w:rPr>
      <w:sz w:val="28"/>
      <w:szCs w:val="28"/>
    </w:rPr>
  </w:style>
  <w:style w:type="character" w:customStyle="1" w:styleId="33">
    <w:name w:val="Основной текст 3 Знак"/>
    <w:basedOn w:val="a0"/>
    <w:link w:val="32"/>
    <w:rsid w:val="00585011"/>
    <w:rPr>
      <w:rFonts w:ascii="Times New Roman" w:eastAsia="Times New Roman" w:hAnsi="Times New Roman" w:cs="Times New Roman"/>
      <w:sz w:val="28"/>
      <w:szCs w:val="28"/>
      <w:lang w:eastAsia="ru-RU"/>
    </w:rPr>
  </w:style>
  <w:style w:type="paragraph" w:styleId="23">
    <w:name w:val="Body Text Indent 2"/>
    <w:basedOn w:val="a"/>
    <w:link w:val="24"/>
    <w:unhideWhenUsed/>
    <w:rsid w:val="00585011"/>
    <w:pPr>
      <w:spacing w:after="120" w:line="480" w:lineRule="auto"/>
      <w:ind w:left="283"/>
    </w:pPr>
  </w:style>
  <w:style w:type="character" w:customStyle="1" w:styleId="24">
    <w:name w:val="Основной текст с отступом 2 Знак"/>
    <w:basedOn w:val="a0"/>
    <w:link w:val="23"/>
    <w:rsid w:val="00585011"/>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5"/>
    <w:rsid w:val="00585011"/>
    <w:rPr>
      <w:rFonts w:ascii="Times New Roman" w:eastAsia="Times New Roman" w:hAnsi="Times New Roman" w:cs="Times New Roman"/>
      <w:sz w:val="16"/>
      <w:szCs w:val="16"/>
    </w:rPr>
  </w:style>
  <w:style w:type="paragraph" w:styleId="35">
    <w:name w:val="Body Text Indent 3"/>
    <w:basedOn w:val="a"/>
    <w:link w:val="34"/>
    <w:unhideWhenUsed/>
    <w:rsid w:val="00585011"/>
    <w:pPr>
      <w:spacing w:after="120"/>
      <w:ind w:left="283"/>
    </w:pPr>
    <w:rPr>
      <w:sz w:val="16"/>
      <w:szCs w:val="16"/>
      <w:lang w:eastAsia="en-US"/>
    </w:rPr>
  </w:style>
  <w:style w:type="character" w:customStyle="1" w:styleId="310">
    <w:name w:val="Основной текст с отступом 3 Знак1"/>
    <w:basedOn w:val="a0"/>
    <w:uiPriority w:val="99"/>
    <w:semiHidden/>
    <w:rsid w:val="00585011"/>
    <w:rPr>
      <w:rFonts w:ascii="Times New Roman" w:eastAsia="Times New Roman" w:hAnsi="Times New Roman" w:cs="Times New Roman"/>
      <w:sz w:val="16"/>
      <w:szCs w:val="16"/>
      <w:lang w:eastAsia="ru-RU"/>
    </w:rPr>
  </w:style>
  <w:style w:type="character" w:customStyle="1" w:styleId="af7">
    <w:name w:val="Схема документа Знак"/>
    <w:basedOn w:val="a0"/>
    <w:link w:val="af8"/>
    <w:uiPriority w:val="99"/>
    <w:semiHidden/>
    <w:rsid w:val="00585011"/>
    <w:rPr>
      <w:rFonts w:ascii="Tahoma" w:eastAsia="Times New Roman" w:hAnsi="Tahoma" w:cs="Times New Roman"/>
      <w:sz w:val="16"/>
      <w:szCs w:val="16"/>
    </w:rPr>
  </w:style>
  <w:style w:type="paragraph" w:styleId="af8">
    <w:name w:val="Document Map"/>
    <w:basedOn w:val="a"/>
    <w:link w:val="af7"/>
    <w:uiPriority w:val="99"/>
    <w:semiHidden/>
    <w:unhideWhenUsed/>
    <w:rsid w:val="00585011"/>
    <w:rPr>
      <w:rFonts w:ascii="Tahoma" w:hAnsi="Tahoma"/>
      <w:sz w:val="16"/>
      <w:szCs w:val="16"/>
      <w:lang w:eastAsia="en-US"/>
    </w:rPr>
  </w:style>
  <w:style w:type="character" w:customStyle="1" w:styleId="16">
    <w:name w:val="Схема документа Знак1"/>
    <w:basedOn w:val="a0"/>
    <w:uiPriority w:val="99"/>
    <w:semiHidden/>
    <w:rsid w:val="00585011"/>
    <w:rPr>
      <w:rFonts w:ascii="Segoe UI" w:eastAsia="Times New Roman" w:hAnsi="Segoe UI" w:cs="Segoe UI"/>
      <w:sz w:val="16"/>
      <w:szCs w:val="16"/>
      <w:lang w:eastAsia="ru-RU"/>
    </w:rPr>
  </w:style>
  <w:style w:type="paragraph" w:styleId="af9">
    <w:name w:val="Plain Text"/>
    <w:basedOn w:val="a"/>
    <w:link w:val="afa"/>
    <w:unhideWhenUsed/>
    <w:rsid w:val="00585011"/>
    <w:rPr>
      <w:rFonts w:ascii="Courier New" w:hAnsi="Courier New"/>
      <w:sz w:val="20"/>
      <w:szCs w:val="20"/>
    </w:rPr>
  </w:style>
  <w:style w:type="character" w:customStyle="1" w:styleId="afa">
    <w:name w:val="Текст Знак"/>
    <w:basedOn w:val="a0"/>
    <w:link w:val="af9"/>
    <w:rsid w:val="00585011"/>
    <w:rPr>
      <w:rFonts w:ascii="Courier New" w:eastAsia="Times New Roman" w:hAnsi="Courier New" w:cs="Times New Roman"/>
      <w:sz w:val="20"/>
      <w:szCs w:val="20"/>
      <w:lang w:eastAsia="ru-RU"/>
    </w:rPr>
  </w:style>
  <w:style w:type="paragraph" w:styleId="afb">
    <w:name w:val="annotation subject"/>
    <w:basedOn w:val="a7"/>
    <w:next w:val="a7"/>
    <w:link w:val="17"/>
    <w:uiPriority w:val="99"/>
    <w:semiHidden/>
    <w:unhideWhenUsed/>
    <w:rsid w:val="00585011"/>
    <w:rPr>
      <w:b/>
      <w:bCs/>
    </w:rPr>
  </w:style>
  <w:style w:type="character" w:customStyle="1" w:styleId="afc">
    <w:name w:val="Тема примечания Знак"/>
    <w:basedOn w:val="a8"/>
    <w:uiPriority w:val="99"/>
    <w:semiHidden/>
    <w:rsid w:val="00585011"/>
    <w:rPr>
      <w:rFonts w:ascii="Times New Roman" w:eastAsia="Times New Roman" w:hAnsi="Times New Roman" w:cs="Times New Roman"/>
      <w:b/>
      <w:bCs/>
      <w:sz w:val="20"/>
      <w:szCs w:val="20"/>
      <w:lang w:eastAsia="ru-RU"/>
    </w:rPr>
  </w:style>
  <w:style w:type="character" w:customStyle="1" w:styleId="17">
    <w:name w:val="Тема примечания Знак1"/>
    <w:basedOn w:val="11"/>
    <w:link w:val="afb"/>
    <w:uiPriority w:val="99"/>
    <w:semiHidden/>
    <w:locked/>
    <w:rsid w:val="00585011"/>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585011"/>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585011"/>
    <w:rPr>
      <w:rFonts w:ascii="Tahoma" w:hAnsi="Tahoma"/>
      <w:spacing w:val="-2"/>
      <w:sz w:val="16"/>
      <w:szCs w:val="16"/>
      <w:lang w:eastAsia="en-US"/>
    </w:rPr>
  </w:style>
  <w:style w:type="character" w:customStyle="1" w:styleId="18">
    <w:name w:val="Текст выноски Знак1"/>
    <w:basedOn w:val="a0"/>
    <w:uiPriority w:val="99"/>
    <w:semiHidden/>
    <w:rsid w:val="00585011"/>
    <w:rPr>
      <w:rFonts w:ascii="Segoe UI" w:eastAsia="Times New Roman" w:hAnsi="Segoe UI" w:cs="Segoe UI"/>
      <w:sz w:val="18"/>
      <w:szCs w:val="18"/>
      <w:lang w:eastAsia="ru-RU"/>
    </w:rPr>
  </w:style>
  <w:style w:type="character" w:customStyle="1" w:styleId="aff">
    <w:name w:val="Без интервала Знак"/>
    <w:link w:val="aff0"/>
    <w:uiPriority w:val="1"/>
    <w:locked/>
    <w:rsid w:val="00585011"/>
    <w:rPr>
      <w:sz w:val="24"/>
      <w:szCs w:val="24"/>
    </w:rPr>
  </w:style>
  <w:style w:type="paragraph" w:styleId="aff0">
    <w:name w:val="No Spacing"/>
    <w:link w:val="aff"/>
    <w:uiPriority w:val="1"/>
    <w:qFormat/>
    <w:rsid w:val="00585011"/>
    <w:pPr>
      <w:spacing w:after="0" w:line="240" w:lineRule="auto"/>
    </w:pPr>
    <w:rPr>
      <w:sz w:val="24"/>
      <w:szCs w:val="24"/>
    </w:rPr>
  </w:style>
  <w:style w:type="paragraph" w:styleId="aff1">
    <w:name w:val="List Paragraph"/>
    <w:basedOn w:val="a"/>
    <w:uiPriority w:val="1"/>
    <w:qFormat/>
    <w:rsid w:val="00585011"/>
    <w:pPr>
      <w:ind w:left="708"/>
    </w:pPr>
  </w:style>
  <w:style w:type="paragraph" w:customStyle="1" w:styleId="aff2">
    <w:name w:val="Таблицы (моноширинный)"/>
    <w:basedOn w:val="a"/>
    <w:next w:val="a"/>
    <w:uiPriority w:val="99"/>
    <w:rsid w:val="00585011"/>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585011"/>
    <w:rPr>
      <w:sz w:val="26"/>
      <w:szCs w:val="26"/>
      <w:shd w:val="clear" w:color="auto" w:fill="FFFFFF"/>
    </w:rPr>
  </w:style>
  <w:style w:type="paragraph" w:customStyle="1" w:styleId="37">
    <w:name w:val="Заголовок №3"/>
    <w:basedOn w:val="a"/>
    <w:link w:val="36"/>
    <w:rsid w:val="0058501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9"/>
    <w:locked/>
    <w:rsid w:val="00585011"/>
    <w:rPr>
      <w:sz w:val="26"/>
      <w:szCs w:val="26"/>
      <w:shd w:val="clear" w:color="auto" w:fill="FFFFFF"/>
    </w:rPr>
  </w:style>
  <w:style w:type="paragraph" w:customStyle="1" w:styleId="19">
    <w:name w:val="Основной текст1"/>
    <w:basedOn w:val="a"/>
    <w:link w:val="aff3"/>
    <w:rsid w:val="0058501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585011"/>
    <w:rPr>
      <w:sz w:val="27"/>
      <w:szCs w:val="27"/>
      <w:shd w:val="clear" w:color="auto" w:fill="FFFFFF"/>
    </w:rPr>
  </w:style>
  <w:style w:type="paragraph" w:customStyle="1" w:styleId="39">
    <w:name w:val="Основной текст (3)"/>
    <w:basedOn w:val="a"/>
    <w:link w:val="38"/>
    <w:rsid w:val="0058501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585011"/>
    <w:rPr>
      <w:sz w:val="26"/>
      <w:szCs w:val="26"/>
      <w:shd w:val="clear" w:color="auto" w:fill="FFFFFF"/>
    </w:rPr>
  </w:style>
  <w:style w:type="paragraph" w:customStyle="1" w:styleId="26">
    <w:name w:val="Заголовок №2"/>
    <w:basedOn w:val="a"/>
    <w:link w:val="25"/>
    <w:rsid w:val="0058501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58501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585011"/>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585011"/>
    <w:pPr>
      <w:widowControl w:val="0"/>
      <w:autoSpaceDE w:val="0"/>
      <w:autoSpaceDN w:val="0"/>
      <w:adjustRightInd w:val="0"/>
    </w:pPr>
    <w:rPr>
      <w:rFonts w:ascii="Arial" w:hAnsi="Arial" w:cs="Arial"/>
    </w:rPr>
  </w:style>
  <w:style w:type="paragraph" w:customStyle="1" w:styleId="1a">
    <w:name w:val="Цитата1"/>
    <w:basedOn w:val="a"/>
    <w:rsid w:val="00585011"/>
    <w:pPr>
      <w:widowControl w:val="0"/>
      <w:shd w:val="clear" w:color="auto" w:fill="FFFFFF"/>
      <w:ind w:left="1075" w:right="922"/>
      <w:jc w:val="center"/>
    </w:pPr>
    <w:rPr>
      <w:b/>
      <w:sz w:val="28"/>
      <w:szCs w:val="20"/>
    </w:rPr>
  </w:style>
  <w:style w:type="paragraph" w:customStyle="1" w:styleId="311">
    <w:name w:val="Основной текст с отступом 31"/>
    <w:basedOn w:val="a"/>
    <w:rsid w:val="00585011"/>
    <w:pPr>
      <w:widowControl w:val="0"/>
      <w:suppressAutoHyphens/>
      <w:autoSpaceDE w:val="0"/>
      <w:ind w:firstLine="550"/>
      <w:jc w:val="both"/>
    </w:pPr>
    <w:rPr>
      <w:rFonts w:ascii="Arial" w:eastAsia="SimSun" w:hAnsi="Arial" w:cs="Mangal"/>
      <w:kern w:val="2"/>
      <w:sz w:val="28"/>
      <w:lang w:eastAsia="hi-IN" w:bidi="hi-IN"/>
    </w:rPr>
  </w:style>
  <w:style w:type="paragraph" w:customStyle="1" w:styleId="1b">
    <w:name w:val="Заголовок1"/>
    <w:basedOn w:val="a"/>
    <w:next w:val="af"/>
    <w:uiPriority w:val="99"/>
    <w:rsid w:val="00585011"/>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58501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rsid w:val="0058501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58501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rsid w:val="00585011"/>
    <w:pPr>
      <w:spacing w:before="100" w:beforeAutospacing="1" w:after="100" w:afterAutospacing="1"/>
    </w:pPr>
  </w:style>
  <w:style w:type="paragraph" w:customStyle="1" w:styleId="p7">
    <w:name w:val="p7"/>
    <w:basedOn w:val="a"/>
    <w:rsid w:val="00585011"/>
    <w:pPr>
      <w:spacing w:before="100" w:beforeAutospacing="1" w:after="100" w:afterAutospacing="1"/>
    </w:pPr>
  </w:style>
  <w:style w:type="paragraph" w:customStyle="1" w:styleId="formattext">
    <w:name w:val="formattext"/>
    <w:basedOn w:val="a"/>
    <w:rsid w:val="00585011"/>
    <w:pPr>
      <w:spacing w:before="100" w:beforeAutospacing="1" w:after="100" w:afterAutospacing="1"/>
    </w:pPr>
  </w:style>
  <w:style w:type="paragraph" w:customStyle="1" w:styleId="ConsPlusCell">
    <w:name w:val="ConsPlusCell"/>
    <w:rsid w:val="0058501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5850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585011"/>
    <w:pPr>
      <w:spacing w:before="100" w:beforeAutospacing="1" w:after="100" w:afterAutospacing="1"/>
    </w:pPr>
  </w:style>
  <w:style w:type="paragraph" w:customStyle="1" w:styleId="Default">
    <w:name w:val="Default"/>
    <w:rsid w:val="005850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585011"/>
    <w:pPr>
      <w:spacing w:line="241" w:lineRule="atLeast"/>
    </w:pPr>
    <w:rPr>
      <w:rFonts w:eastAsia="Calibri"/>
      <w:color w:val="auto"/>
    </w:rPr>
  </w:style>
  <w:style w:type="paragraph" w:customStyle="1" w:styleId="Pa6">
    <w:name w:val="Pa6"/>
    <w:basedOn w:val="Default"/>
    <w:next w:val="Default"/>
    <w:uiPriority w:val="99"/>
    <w:rsid w:val="00585011"/>
    <w:pPr>
      <w:spacing w:line="201" w:lineRule="atLeast"/>
    </w:pPr>
    <w:rPr>
      <w:rFonts w:eastAsia="Calibri"/>
      <w:color w:val="auto"/>
    </w:rPr>
  </w:style>
  <w:style w:type="paragraph" w:customStyle="1" w:styleId="Pa9">
    <w:name w:val="Pa9"/>
    <w:basedOn w:val="Default"/>
    <w:next w:val="Default"/>
    <w:uiPriority w:val="99"/>
    <w:rsid w:val="00585011"/>
    <w:pPr>
      <w:spacing w:line="241" w:lineRule="atLeast"/>
    </w:pPr>
    <w:rPr>
      <w:rFonts w:eastAsia="Calibri"/>
      <w:color w:val="auto"/>
    </w:rPr>
  </w:style>
  <w:style w:type="paragraph" w:customStyle="1" w:styleId="Pa16">
    <w:name w:val="Pa16"/>
    <w:basedOn w:val="Default"/>
    <w:next w:val="Default"/>
    <w:uiPriority w:val="99"/>
    <w:rsid w:val="00585011"/>
    <w:pPr>
      <w:spacing w:line="201" w:lineRule="atLeast"/>
    </w:pPr>
    <w:rPr>
      <w:rFonts w:eastAsia="Calibri"/>
      <w:color w:val="auto"/>
    </w:rPr>
  </w:style>
  <w:style w:type="paragraph" w:customStyle="1" w:styleId="aff8">
    <w:name w:val="Спис_заголовок"/>
    <w:basedOn w:val="a"/>
    <w:next w:val="aff9"/>
    <w:rsid w:val="00585011"/>
    <w:pPr>
      <w:keepNext/>
      <w:keepLines/>
      <w:widowControl w:val="0"/>
      <w:suppressAutoHyphens/>
      <w:spacing w:before="120" w:after="60"/>
    </w:pPr>
    <w:rPr>
      <w:kern w:val="2"/>
    </w:rPr>
  </w:style>
  <w:style w:type="paragraph" w:styleId="aff9">
    <w:name w:val="List"/>
    <w:basedOn w:val="a"/>
    <w:uiPriority w:val="99"/>
    <w:unhideWhenUsed/>
    <w:rsid w:val="00585011"/>
    <w:pPr>
      <w:ind w:left="283" w:hanging="283"/>
    </w:pPr>
  </w:style>
  <w:style w:type="paragraph" w:customStyle="1" w:styleId="1c">
    <w:name w:val="Абзац списка1"/>
    <w:basedOn w:val="a"/>
    <w:rsid w:val="00585011"/>
    <w:pPr>
      <w:ind w:firstLine="927"/>
      <w:jc w:val="both"/>
    </w:pPr>
    <w:rPr>
      <w:rFonts w:eastAsia="Calibri"/>
      <w:sz w:val="28"/>
      <w:szCs w:val="28"/>
    </w:rPr>
  </w:style>
  <w:style w:type="paragraph" w:customStyle="1" w:styleId="Style2">
    <w:name w:val="Style2"/>
    <w:uiPriority w:val="99"/>
    <w:rsid w:val="00585011"/>
    <w:pPr>
      <w:widowControl w:val="0"/>
      <w:autoSpaceDE w:val="0"/>
      <w:autoSpaceDN w:val="0"/>
      <w:spacing w:after="0" w:line="240" w:lineRule="auto"/>
    </w:pPr>
    <w:rPr>
      <w:rFonts w:ascii="Calibri" w:eastAsia="Times New Roman" w:hAnsi="Calibri" w:cs="Calibri"/>
      <w:szCs w:val="20"/>
      <w:lang w:eastAsia="ru-RU"/>
    </w:rPr>
  </w:style>
  <w:style w:type="character" w:styleId="affa">
    <w:name w:val="footnote reference"/>
    <w:uiPriority w:val="99"/>
    <w:semiHidden/>
    <w:unhideWhenUsed/>
    <w:rsid w:val="00585011"/>
    <w:rPr>
      <w:vertAlign w:val="superscript"/>
    </w:rPr>
  </w:style>
  <w:style w:type="character" w:styleId="affb">
    <w:name w:val="Subtle Emphasis"/>
    <w:uiPriority w:val="19"/>
    <w:qFormat/>
    <w:rsid w:val="00585011"/>
    <w:rPr>
      <w:i/>
      <w:iCs/>
      <w:color w:val="808080"/>
    </w:rPr>
  </w:style>
  <w:style w:type="character" w:customStyle="1" w:styleId="affc">
    <w:name w:val="Гипертекстовая ссылка"/>
    <w:uiPriority w:val="99"/>
    <w:rsid w:val="00585011"/>
    <w:rPr>
      <w:b/>
      <w:bCs/>
      <w:color w:val="106BBE"/>
      <w:sz w:val="26"/>
      <w:szCs w:val="26"/>
    </w:rPr>
  </w:style>
  <w:style w:type="character" w:customStyle="1" w:styleId="affd">
    <w:name w:val="Цветовое выделение"/>
    <w:uiPriority w:val="99"/>
    <w:rsid w:val="00585011"/>
    <w:rPr>
      <w:b/>
      <w:bCs/>
      <w:color w:val="26282F"/>
      <w:sz w:val="26"/>
      <w:szCs w:val="26"/>
    </w:rPr>
  </w:style>
  <w:style w:type="character" w:customStyle="1" w:styleId="affe">
    <w:name w:val="Не вступил в силу"/>
    <w:uiPriority w:val="99"/>
    <w:rsid w:val="00585011"/>
    <w:rPr>
      <w:b w:val="0"/>
      <w:bCs w:val="0"/>
      <w:color w:val="000000"/>
      <w:sz w:val="26"/>
      <w:szCs w:val="26"/>
      <w:shd w:val="clear" w:color="auto" w:fill="D8EDE8"/>
    </w:rPr>
  </w:style>
  <w:style w:type="character" w:customStyle="1" w:styleId="CourierNew">
    <w:name w:val="Основной текст + Courier New"/>
    <w:aliases w:val="9,5 pt"/>
    <w:rsid w:val="0058501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585011"/>
  </w:style>
  <w:style w:type="character" w:customStyle="1" w:styleId="submenu-table">
    <w:name w:val="submenu-table"/>
    <w:basedOn w:val="a0"/>
    <w:rsid w:val="00585011"/>
  </w:style>
  <w:style w:type="character" w:customStyle="1" w:styleId="A10">
    <w:name w:val="A1"/>
    <w:uiPriority w:val="99"/>
    <w:rsid w:val="00585011"/>
    <w:rPr>
      <w:b/>
      <w:bCs/>
      <w:color w:val="000000"/>
      <w:sz w:val="20"/>
      <w:szCs w:val="20"/>
    </w:rPr>
  </w:style>
  <w:style w:type="character" w:customStyle="1" w:styleId="A70">
    <w:name w:val="A7"/>
    <w:uiPriority w:val="99"/>
    <w:rsid w:val="00585011"/>
    <w:rPr>
      <w:color w:val="000000"/>
      <w:sz w:val="20"/>
      <w:szCs w:val="20"/>
      <w:u w:val="single"/>
    </w:rPr>
  </w:style>
  <w:style w:type="character" w:customStyle="1" w:styleId="A00">
    <w:name w:val="A0"/>
    <w:rsid w:val="00585011"/>
    <w:rPr>
      <w:color w:val="000000"/>
      <w:sz w:val="20"/>
      <w:szCs w:val="20"/>
    </w:rPr>
  </w:style>
  <w:style w:type="paragraph" w:customStyle="1" w:styleId="ConsNormal">
    <w:name w:val="ConsNormal"/>
    <w:rsid w:val="0058501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f">
    <w:name w:val="Strong"/>
    <w:basedOn w:val="a0"/>
    <w:uiPriority w:val="22"/>
    <w:qFormat/>
    <w:rsid w:val="00585011"/>
    <w:rPr>
      <w:b/>
      <w:bCs/>
    </w:rPr>
  </w:style>
  <w:style w:type="paragraph" w:styleId="afff0">
    <w:name w:val="List Continue"/>
    <w:basedOn w:val="a"/>
    <w:uiPriority w:val="99"/>
    <w:unhideWhenUsed/>
    <w:rsid w:val="00585011"/>
    <w:pPr>
      <w:spacing w:after="120"/>
      <w:ind w:left="283"/>
      <w:contextualSpacing/>
    </w:pPr>
  </w:style>
  <w:style w:type="paragraph" w:styleId="3a">
    <w:name w:val="List Continue 3"/>
    <w:basedOn w:val="a"/>
    <w:uiPriority w:val="99"/>
    <w:unhideWhenUsed/>
    <w:rsid w:val="00585011"/>
    <w:pPr>
      <w:spacing w:after="120"/>
      <w:ind w:left="849"/>
      <w:contextualSpacing/>
    </w:pPr>
  </w:style>
  <w:style w:type="paragraph" w:customStyle="1" w:styleId="dt-p">
    <w:name w:val="dt-p"/>
    <w:basedOn w:val="a"/>
    <w:rsid w:val="00585011"/>
    <w:pPr>
      <w:spacing w:before="100" w:beforeAutospacing="1" w:after="100" w:afterAutospacing="1"/>
    </w:pPr>
  </w:style>
  <w:style w:type="character" w:customStyle="1" w:styleId="dt-m">
    <w:name w:val="dt-m"/>
    <w:basedOn w:val="a0"/>
    <w:rsid w:val="00585011"/>
  </w:style>
  <w:style w:type="paragraph" w:customStyle="1" w:styleId="s1">
    <w:name w:val="s_1"/>
    <w:basedOn w:val="a"/>
    <w:rsid w:val="00585011"/>
    <w:pPr>
      <w:spacing w:before="100" w:beforeAutospacing="1" w:after="100" w:afterAutospacing="1"/>
    </w:pPr>
  </w:style>
  <w:style w:type="table" w:styleId="afff1">
    <w:name w:val="Table Grid"/>
    <w:basedOn w:val="a1"/>
    <w:uiPriority w:val="59"/>
    <w:rsid w:val="00585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FollowedHyperlink"/>
    <w:basedOn w:val="a0"/>
    <w:unhideWhenUsed/>
    <w:rsid w:val="00585011"/>
    <w:rPr>
      <w:color w:val="800080"/>
      <w:u w:val="single"/>
    </w:rPr>
  </w:style>
  <w:style w:type="paragraph" w:customStyle="1" w:styleId="110">
    <w:name w:val="Заголовок 11"/>
    <w:basedOn w:val="a"/>
    <w:uiPriority w:val="1"/>
    <w:qFormat/>
    <w:rsid w:val="00585011"/>
    <w:pPr>
      <w:widowControl w:val="0"/>
      <w:autoSpaceDE w:val="0"/>
      <w:autoSpaceDN w:val="0"/>
      <w:ind w:left="398" w:hanging="240"/>
      <w:jc w:val="both"/>
      <w:outlineLvl w:val="1"/>
    </w:pPr>
    <w:rPr>
      <w:b/>
      <w:bCs/>
      <w:lang w:eastAsia="en-US"/>
    </w:rPr>
  </w:style>
  <w:style w:type="character" w:customStyle="1" w:styleId="fill">
    <w:name w:val="fill"/>
    <w:basedOn w:val="a0"/>
    <w:rsid w:val="00585011"/>
    <w:rPr>
      <w:b/>
      <w:bCs/>
      <w:i/>
      <w:iCs/>
      <w:color w:val="FF0000"/>
    </w:rPr>
  </w:style>
  <w:style w:type="character" w:customStyle="1" w:styleId="s10">
    <w:name w:val="s_10"/>
    <w:basedOn w:val="a0"/>
    <w:rsid w:val="00585011"/>
  </w:style>
  <w:style w:type="table" w:customStyle="1" w:styleId="1d">
    <w:name w:val="Сетка таблицы1"/>
    <w:basedOn w:val="a1"/>
    <w:next w:val="afff1"/>
    <w:uiPriority w:val="59"/>
    <w:rsid w:val="005850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rsid w:val="00585011"/>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Нет списка1"/>
    <w:next w:val="a2"/>
    <w:uiPriority w:val="99"/>
    <w:semiHidden/>
    <w:unhideWhenUsed/>
    <w:rsid w:val="00585011"/>
  </w:style>
  <w:style w:type="character" w:styleId="afff3">
    <w:name w:val="page number"/>
    <w:basedOn w:val="a0"/>
    <w:rsid w:val="00585011"/>
  </w:style>
  <w:style w:type="character" w:customStyle="1" w:styleId="CourierNew95pt">
    <w:name w:val="Основной текст + Courier New;9;5 pt"/>
    <w:rsid w:val="00585011"/>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585011"/>
    <w:pPr>
      <w:ind w:left="566" w:hanging="283"/>
    </w:pPr>
  </w:style>
  <w:style w:type="paragraph" w:styleId="5">
    <w:name w:val="List 5"/>
    <w:basedOn w:val="a"/>
    <w:rsid w:val="00585011"/>
    <w:pPr>
      <w:ind w:left="1415" w:hanging="283"/>
    </w:pPr>
  </w:style>
  <w:style w:type="paragraph" w:styleId="41">
    <w:name w:val="List 4"/>
    <w:basedOn w:val="a"/>
    <w:uiPriority w:val="99"/>
    <w:semiHidden/>
    <w:unhideWhenUsed/>
    <w:rsid w:val="00585011"/>
    <w:pPr>
      <w:ind w:left="1132" w:hanging="283"/>
      <w:contextualSpacing/>
    </w:pPr>
  </w:style>
  <w:style w:type="character" w:styleId="afff4">
    <w:name w:val="endnote reference"/>
    <w:uiPriority w:val="99"/>
    <w:semiHidden/>
    <w:unhideWhenUsed/>
    <w:rsid w:val="00585011"/>
    <w:rPr>
      <w:vertAlign w:val="superscript"/>
    </w:rPr>
  </w:style>
  <w:style w:type="character" w:styleId="afff5">
    <w:name w:val="Emphasis"/>
    <w:uiPriority w:val="20"/>
    <w:qFormat/>
    <w:rsid w:val="00585011"/>
    <w:rPr>
      <w:i/>
      <w:iCs/>
    </w:rPr>
  </w:style>
  <w:style w:type="numbering" w:customStyle="1" w:styleId="111">
    <w:name w:val="Нет списка11"/>
    <w:next w:val="a2"/>
    <w:uiPriority w:val="99"/>
    <w:semiHidden/>
    <w:unhideWhenUsed/>
    <w:rsid w:val="00585011"/>
  </w:style>
  <w:style w:type="character" w:styleId="afff6">
    <w:name w:val="annotation reference"/>
    <w:semiHidden/>
    <w:unhideWhenUsed/>
    <w:rsid w:val="00585011"/>
    <w:rPr>
      <w:sz w:val="16"/>
      <w:szCs w:val="16"/>
    </w:rPr>
  </w:style>
  <w:style w:type="table" w:customStyle="1" w:styleId="28">
    <w:name w:val="Сетка таблицы2"/>
    <w:basedOn w:val="a1"/>
    <w:next w:val="afff1"/>
    <w:uiPriority w:val="39"/>
    <w:rsid w:val="00585011"/>
    <w:pPr>
      <w:spacing w:after="0" w:line="240" w:lineRule="auto"/>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rsid w:val="00585011"/>
  </w:style>
  <w:style w:type="character" w:customStyle="1" w:styleId="1f">
    <w:name w:val="Замещающий текст1"/>
    <w:semiHidden/>
    <w:rsid w:val="00585011"/>
    <w:rPr>
      <w:rFonts w:cs="Times New Roman"/>
      <w:color w:val="808080"/>
    </w:rPr>
  </w:style>
  <w:style w:type="numbering" w:customStyle="1" w:styleId="3c">
    <w:name w:val="Нет списка3"/>
    <w:next w:val="a2"/>
    <w:uiPriority w:val="99"/>
    <w:semiHidden/>
    <w:unhideWhenUsed/>
    <w:rsid w:val="00585011"/>
  </w:style>
  <w:style w:type="table" w:customStyle="1" w:styleId="42">
    <w:name w:val="Сетка таблицы4"/>
    <w:basedOn w:val="a1"/>
    <w:next w:val="afff1"/>
    <w:uiPriority w:val="39"/>
    <w:rsid w:val="005850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585011"/>
  </w:style>
  <w:style w:type="table" w:customStyle="1" w:styleId="50">
    <w:name w:val="Сетка таблицы5"/>
    <w:basedOn w:val="a1"/>
    <w:next w:val="afff1"/>
    <w:uiPriority w:val="39"/>
    <w:rsid w:val="00585011"/>
    <w:pPr>
      <w:spacing w:after="0" w:line="240" w:lineRule="auto"/>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850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Оглавление 11"/>
    <w:basedOn w:val="a"/>
    <w:uiPriority w:val="1"/>
    <w:qFormat/>
    <w:rsid w:val="00585011"/>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585011"/>
    <w:pPr>
      <w:widowControl w:val="0"/>
      <w:autoSpaceDE w:val="0"/>
      <w:autoSpaceDN w:val="0"/>
      <w:ind w:left="50"/>
    </w:pPr>
    <w:rPr>
      <w:sz w:val="22"/>
      <w:szCs w:val="22"/>
      <w:lang w:eastAsia="en-US"/>
    </w:rPr>
  </w:style>
  <w:style w:type="paragraph" w:customStyle="1" w:styleId="211">
    <w:name w:val="Заголовок 21"/>
    <w:basedOn w:val="a"/>
    <w:uiPriority w:val="1"/>
    <w:qFormat/>
    <w:rsid w:val="00585011"/>
    <w:pPr>
      <w:widowControl w:val="0"/>
      <w:autoSpaceDE w:val="0"/>
      <w:autoSpaceDN w:val="0"/>
      <w:spacing w:line="319" w:lineRule="exact"/>
      <w:ind w:left="579" w:hanging="282"/>
      <w:jc w:val="both"/>
      <w:outlineLvl w:val="2"/>
    </w:pPr>
    <w:rPr>
      <w:b/>
      <w:bCs/>
      <w:sz w:val="28"/>
      <w:szCs w:val="28"/>
      <w:lang w:eastAsia="en-US"/>
    </w:rPr>
  </w:style>
  <w:style w:type="paragraph" w:customStyle="1" w:styleId="2a">
    <w:name w:val="Абзац списка2"/>
    <w:basedOn w:val="a"/>
    <w:rsid w:val="00585011"/>
    <w:pPr>
      <w:ind w:left="708"/>
    </w:pPr>
    <w:rPr>
      <w:rFonts w:eastAsia="Calibri"/>
    </w:rPr>
  </w:style>
  <w:style w:type="table" w:customStyle="1" w:styleId="6">
    <w:name w:val="Сетка таблицы6"/>
    <w:basedOn w:val="a1"/>
    <w:next w:val="afff1"/>
    <w:uiPriority w:val="39"/>
    <w:rsid w:val="00585011"/>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18" Type="http://schemas.openxmlformats.org/officeDocument/2006/relationships/hyperlink" Target="http://base.garant.ru/12125268/304b568ed0875b52a564119b6f7ca53e/" TargetMode="External"/><Relationship Id="rId26" Type="http://schemas.openxmlformats.org/officeDocument/2006/relationships/hyperlink" Target="http://base.garant.ru/77470895/" TargetMode="External"/><Relationship Id="rId39" Type="http://schemas.openxmlformats.org/officeDocument/2006/relationships/theme" Target="theme/theme1.xml"/><Relationship Id="rId21" Type="http://schemas.openxmlformats.org/officeDocument/2006/relationships/hyperlink" Target="http://base.garant.ru/12125268/304b568ed0875b52a564119b6f7ca53e/"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17" Type="http://schemas.openxmlformats.org/officeDocument/2006/relationships/hyperlink" Target="http://base.garant.ru/12125268/304b568ed0875b52a564119b6f7ca53e/" TargetMode="External"/><Relationship Id="rId25" Type="http://schemas.openxmlformats.org/officeDocument/2006/relationships/hyperlink" Target="http://base.garant.ru/74613824/" TargetMode="External"/><Relationship Id="rId33" Type="http://schemas.openxmlformats.org/officeDocument/2006/relationships/hyperlink" Target="http://base.garant.ru/7755788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arant.ru/news/1403893/" TargetMode="External"/><Relationship Id="rId20" Type="http://schemas.openxmlformats.org/officeDocument/2006/relationships/hyperlink" Target="http://base.garant.ru/12125268/304b568ed0875b52a564119b6f7ca53e/" TargetMode="External"/><Relationship Id="rId29" Type="http://schemas.openxmlformats.org/officeDocument/2006/relationships/hyperlink" Target="http://base.garant.ru/121580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base.garant.ru/12125268/304b568ed0875b52a564119b6f7ca53e/" TargetMode="External"/><Relationship Id="rId32" Type="http://schemas.openxmlformats.org/officeDocument/2006/relationships/hyperlink" Target="http://base.garant.ru/72917638/" TargetMode="External"/><Relationship Id="rId37"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base.garant.ru/12125268/304b568ed0875b52a564119b6f7ca53e/" TargetMode="External"/><Relationship Id="rId23" Type="http://schemas.openxmlformats.org/officeDocument/2006/relationships/hyperlink" Target="http://base.garant.ru/74590512/" TargetMode="External"/><Relationship Id="rId28" Type="http://schemas.openxmlformats.org/officeDocument/2006/relationships/hyperlink" Target="http://base.garant.ru/12158040/"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base.garant.ru/77526052/" TargetMode="External"/><Relationship Id="rId31" Type="http://schemas.openxmlformats.org/officeDocument/2006/relationships/hyperlink" Target="http://base.garant.ru/7748899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erk.ru/cdoc/view/trudovoj-kodeks-tk-rf/?utm_source=documentId279313&amp;utm_medium=linkReplacerId46" TargetMode="External"/><Relationship Id="rId22" Type="http://schemas.openxmlformats.org/officeDocument/2006/relationships/hyperlink" Target="http://www.garant.ru/news/1410846/" TargetMode="External"/><Relationship Id="rId27" Type="http://schemas.openxmlformats.org/officeDocument/2006/relationships/hyperlink" Target="http://base.garant.ru/12125268/304b568ed0875b52a564119b6f7ca53e/" TargetMode="External"/><Relationship Id="rId30" Type="http://schemas.openxmlformats.org/officeDocument/2006/relationships/hyperlink" Target="http://www.garant.ru/news/1301914" TargetMode="External"/><Relationship Id="rId35" Type="http://schemas.openxmlformats.org/officeDocument/2006/relationships/image" Target="media/image5.png"/><Relationship Id="rId8" Type="http://schemas.openxmlformats.org/officeDocument/2006/relationships/hyperlink" Target="http://docs.cntd.ru/document/91701174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130</Pages>
  <Words>43775</Words>
  <Characters>249521</Characters>
  <Application>Microsoft Office Word</Application>
  <DocSecurity>0</DocSecurity>
  <Lines>2079</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2024-06-10T10:45:00Z</dcterms:created>
  <dcterms:modified xsi:type="dcterms:W3CDTF">2024-06-10T10:46:00Z</dcterms:modified>
</cp:coreProperties>
</file>